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876F7" w:rsidRDefault="00C876F7" w:rsidP="00C876F7">
      <w:pPr>
        <w:spacing w:after="0" w:line="240" w:lineRule="auto"/>
        <w:jc w:val="both"/>
        <w:rPr>
          <w:rFonts w:ascii="Times New Roman" w:hAnsi="Times New Roman"/>
          <w:sz w:val="24"/>
          <w:szCs w:val="24"/>
        </w:rPr>
        <w:sectPr w:rsidR="00C876F7" w:rsidSect="00C876F7">
          <w:footerReference w:type="default" r:id="rId7"/>
          <w:pgSz w:w="16838" w:h="11906" w:orient="landscape"/>
          <w:pgMar w:top="851" w:right="1134" w:bottom="1134" w:left="1134" w:header="709" w:footer="709" w:gutter="0"/>
          <w:cols w:space="708"/>
          <w:docGrid w:linePitch="360"/>
        </w:sectPr>
      </w:pPr>
      <w:r>
        <w:rPr>
          <w:rFonts w:ascii="Times New Roman" w:hAnsi="Times New Roman"/>
          <w:noProof/>
          <w:sz w:val="24"/>
          <w:szCs w:val="24"/>
        </w:rPr>
        <w:drawing>
          <wp:inline distT="0" distB="0" distL="0" distR="0">
            <wp:extent cx="9229725" cy="5872303"/>
            <wp:effectExtent l="1905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9234912" cy="5875603"/>
                    </a:xfrm>
                    <a:prstGeom prst="rect">
                      <a:avLst/>
                    </a:prstGeom>
                    <a:noFill/>
                    <a:ln w="9525">
                      <a:noFill/>
                      <a:miter lim="800000"/>
                      <a:headEnd/>
                      <a:tailEnd/>
                    </a:ln>
                  </pic:spPr>
                </pic:pic>
              </a:graphicData>
            </a:graphic>
          </wp:inline>
        </w:drawing>
      </w:r>
    </w:p>
    <w:p w:rsidR="00C876F7" w:rsidRDefault="00C876F7" w:rsidP="00C876F7">
      <w:pPr>
        <w:spacing w:after="0" w:line="240" w:lineRule="auto"/>
        <w:jc w:val="both"/>
        <w:rPr>
          <w:rFonts w:ascii="Times New Roman" w:hAnsi="Times New Roman"/>
          <w:sz w:val="24"/>
          <w:szCs w:val="24"/>
        </w:rPr>
      </w:pPr>
    </w:p>
    <w:p w:rsidR="00B46E17" w:rsidRPr="00C876F7" w:rsidRDefault="00C876F7" w:rsidP="00C876F7">
      <w:pPr>
        <w:spacing w:after="0" w:line="240" w:lineRule="auto"/>
        <w:ind w:firstLine="708"/>
        <w:jc w:val="both"/>
        <w:rPr>
          <w:sz w:val="24"/>
          <w:szCs w:val="24"/>
        </w:rPr>
      </w:pPr>
      <w:proofErr w:type="gramStart"/>
      <w:r w:rsidRPr="00C876F7">
        <w:rPr>
          <w:rFonts w:ascii="Times New Roman" w:hAnsi="Times New Roman"/>
          <w:sz w:val="24"/>
          <w:szCs w:val="24"/>
        </w:rPr>
        <w:t xml:space="preserve">Рабочая программа по математике для 1-4 классов  составлена на основе федерального государственного образовательного стандарта  начального общего образования (Приказ </w:t>
      </w:r>
      <w:proofErr w:type="spellStart"/>
      <w:r w:rsidRPr="00C876F7">
        <w:rPr>
          <w:rFonts w:ascii="Times New Roman" w:hAnsi="Times New Roman"/>
          <w:sz w:val="24"/>
          <w:szCs w:val="24"/>
        </w:rPr>
        <w:t>Минобрнауки</w:t>
      </w:r>
      <w:proofErr w:type="spellEnd"/>
      <w:r w:rsidRPr="00C876F7">
        <w:rPr>
          <w:rFonts w:ascii="Times New Roman" w:hAnsi="Times New Roman"/>
          <w:sz w:val="24"/>
          <w:szCs w:val="24"/>
        </w:rPr>
        <w:t xml:space="preserve"> РФ от 06.10.2009 № 373  (В редакции Приказов </w:t>
      </w:r>
      <w:proofErr w:type="spellStart"/>
      <w:r w:rsidRPr="00C876F7">
        <w:rPr>
          <w:rFonts w:ascii="Times New Roman" w:hAnsi="Times New Roman"/>
          <w:sz w:val="24"/>
          <w:szCs w:val="24"/>
        </w:rPr>
        <w:t>Минобрнауки</w:t>
      </w:r>
      <w:proofErr w:type="spellEnd"/>
      <w:r w:rsidRPr="00C876F7">
        <w:rPr>
          <w:rFonts w:ascii="Times New Roman" w:hAnsi="Times New Roman"/>
          <w:sz w:val="24"/>
          <w:szCs w:val="24"/>
        </w:rPr>
        <w:t xml:space="preserve"> РФ от 22.09.2011 № 2357, от 18.12.2012 № 1060, от 29.12.2014 № 1643,от 31.12.2015 г. № 1576), программы «Математика», 1-4 </w:t>
      </w:r>
      <w:proofErr w:type="spellStart"/>
      <w:r w:rsidRPr="00C876F7">
        <w:rPr>
          <w:rFonts w:ascii="Times New Roman" w:hAnsi="Times New Roman"/>
          <w:sz w:val="24"/>
          <w:szCs w:val="24"/>
        </w:rPr>
        <w:t>кл</w:t>
      </w:r>
      <w:proofErr w:type="spellEnd"/>
      <w:r w:rsidRPr="00C876F7">
        <w:rPr>
          <w:rFonts w:ascii="Times New Roman" w:hAnsi="Times New Roman"/>
          <w:sz w:val="24"/>
          <w:szCs w:val="24"/>
        </w:rPr>
        <w:t xml:space="preserve">., авт. В.Н. </w:t>
      </w:r>
      <w:proofErr w:type="spellStart"/>
      <w:r w:rsidRPr="00C876F7">
        <w:rPr>
          <w:rFonts w:ascii="Times New Roman" w:hAnsi="Times New Roman"/>
          <w:sz w:val="24"/>
          <w:szCs w:val="24"/>
        </w:rPr>
        <w:t>Рудницкая</w:t>
      </w:r>
      <w:proofErr w:type="spellEnd"/>
      <w:r w:rsidRPr="00C876F7">
        <w:rPr>
          <w:rFonts w:ascii="Times New Roman" w:hAnsi="Times New Roman"/>
          <w:sz w:val="24"/>
          <w:szCs w:val="24"/>
        </w:rPr>
        <w:t xml:space="preserve"> / Сборник Программа Математика «Начальная</w:t>
      </w:r>
      <w:proofErr w:type="gramEnd"/>
      <w:r w:rsidRPr="00C876F7">
        <w:rPr>
          <w:rFonts w:ascii="Times New Roman" w:hAnsi="Times New Roman"/>
          <w:sz w:val="24"/>
          <w:szCs w:val="24"/>
        </w:rPr>
        <w:t xml:space="preserve"> </w:t>
      </w:r>
      <w:proofErr w:type="gramStart"/>
      <w:r w:rsidRPr="00C876F7">
        <w:rPr>
          <w:rFonts w:ascii="Times New Roman" w:hAnsi="Times New Roman"/>
          <w:sz w:val="24"/>
          <w:szCs w:val="24"/>
        </w:rPr>
        <w:t xml:space="preserve">школа </w:t>
      </w:r>
      <w:r w:rsidRPr="00C876F7">
        <w:rPr>
          <w:rFonts w:ascii="Times New Roman" w:hAnsi="Times New Roman"/>
          <w:sz w:val="24"/>
          <w:szCs w:val="24"/>
          <w:lang w:val="en-US"/>
        </w:rPr>
        <w:t>XXI</w:t>
      </w:r>
      <w:r w:rsidRPr="00C876F7">
        <w:rPr>
          <w:rFonts w:ascii="Times New Roman" w:hAnsi="Times New Roman"/>
          <w:sz w:val="24"/>
          <w:szCs w:val="24"/>
        </w:rPr>
        <w:t xml:space="preserve"> века», Москва:</w:t>
      </w:r>
      <w:proofErr w:type="gramEnd"/>
      <w:r w:rsidRPr="00C876F7">
        <w:rPr>
          <w:rFonts w:ascii="Times New Roman" w:hAnsi="Times New Roman"/>
          <w:sz w:val="24"/>
          <w:szCs w:val="24"/>
        </w:rPr>
        <w:t xml:space="preserve"> Издательский центр «</w:t>
      </w:r>
      <w:proofErr w:type="spellStart"/>
      <w:r w:rsidRPr="00C876F7">
        <w:rPr>
          <w:rFonts w:ascii="Times New Roman" w:hAnsi="Times New Roman"/>
          <w:sz w:val="24"/>
          <w:szCs w:val="24"/>
        </w:rPr>
        <w:t>Вентана-Граф</w:t>
      </w:r>
      <w:proofErr w:type="spellEnd"/>
      <w:r w:rsidRPr="00C876F7">
        <w:rPr>
          <w:rFonts w:ascii="Times New Roman" w:hAnsi="Times New Roman"/>
          <w:sz w:val="24"/>
          <w:szCs w:val="24"/>
        </w:rPr>
        <w:t xml:space="preserve">», 2013, в соответствии с  образовательной программой и учебным планом </w:t>
      </w:r>
      <w:proofErr w:type="spellStart"/>
      <w:r w:rsidRPr="00C876F7">
        <w:rPr>
          <w:rFonts w:ascii="Times New Roman" w:hAnsi="Times New Roman"/>
          <w:sz w:val="24"/>
          <w:szCs w:val="24"/>
        </w:rPr>
        <w:t>Падунской</w:t>
      </w:r>
      <w:proofErr w:type="spellEnd"/>
      <w:r w:rsidRPr="00C876F7">
        <w:rPr>
          <w:rFonts w:ascii="Times New Roman" w:hAnsi="Times New Roman"/>
          <w:sz w:val="24"/>
          <w:szCs w:val="24"/>
        </w:rPr>
        <w:t xml:space="preserve"> СОШ, филиала МАОУ «СОШ №4» на 2018-2019 учебный год, утвержденным приказом директора школы от 26.06.2018  № 125/0   </w:t>
      </w:r>
      <w:r w:rsidR="00B46E17" w:rsidRPr="00C876F7">
        <w:rPr>
          <w:rFonts w:ascii="Times New Roman" w:eastAsia="Times New Roman" w:hAnsi="Times New Roman" w:cs="Times New Roman"/>
          <w:sz w:val="24"/>
          <w:szCs w:val="24"/>
        </w:rPr>
        <w:t>.</w:t>
      </w:r>
    </w:p>
    <w:p w:rsidR="00B46E17" w:rsidRPr="00C876F7" w:rsidRDefault="00B46E17" w:rsidP="003D57C4">
      <w:pPr>
        <w:spacing w:after="0" w:line="240" w:lineRule="auto"/>
        <w:ind w:firstLine="708"/>
        <w:jc w:val="both"/>
        <w:rPr>
          <w:rFonts w:ascii="Times New Roman" w:hAnsi="Times New Roman" w:cs="Times New Roman"/>
          <w:spacing w:val="-4"/>
          <w:w w:val="105"/>
          <w:sz w:val="24"/>
          <w:szCs w:val="24"/>
        </w:rPr>
      </w:pPr>
      <w:r w:rsidRPr="00C876F7">
        <w:rPr>
          <w:rFonts w:ascii="Times New Roman" w:hAnsi="Times New Roman" w:cs="Times New Roman"/>
          <w:spacing w:val="-4"/>
          <w:w w:val="105"/>
          <w:sz w:val="24"/>
          <w:szCs w:val="24"/>
        </w:rPr>
        <w:t xml:space="preserve">Согласно  учебному плану на изучение предмета «Математика и информатика» в 3  классе отводится 4 часа  в неделю, 136 часов в год (34 учебных недели). </w:t>
      </w:r>
    </w:p>
    <w:p w:rsidR="003D57C4" w:rsidRPr="00C876F7" w:rsidRDefault="003D57C4" w:rsidP="003D57C4">
      <w:pPr>
        <w:spacing w:after="0" w:line="240" w:lineRule="auto"/>
        <w:ind w:firstLine="708"/>
        <w:jc w:val="both"/>
        <w:rPr>
          <w:rFonts w:ascii="Times New Roman" w:hAnsi="Times New Roman" w:cs="Times New Roman"/>
          <w:sz w:val="24"/>
          <w:szCs w:val="24"/>
        </w:rPr>
      </w:pPr>
      <w:r w:rsidRPr="00C876F7">
        <w:rPr>
          <w:rFonts w:ascii="Times New Roman" w:hAnsi="Times New Roman" w:cs="Times New Roman"/>
          <w:sz w:val="24"/>
          <w:szCs w:val="24"/>
        </w:rPr>
        <w:t xml:space="preserve">Модуль «Информатика» реализуется  при изучении тем: </w:t>
      </w:r>
    </w:p>
    <w:p w:rsidR="003D57C4" w:rsidRPr="00C876F7" w:rsidRDefault="003D57C4" w:rsidP="003D57C4">
      <w:pPr>
        <w:spacing w:after="0" w:line="240" w:lineRule="auto"/>
        <w:jc w:val="both"/>
        <w:rPr>
          <w:rFonts w:ascii="Times New Roman" w:hAnsi="Times New Roman" w:cs="Times New Roman"/>
          <w:sz w:val="24"/>
          <w:szCs w:val="24"/>
        </w:rPr>
      </w:pPr>
      <w:r w:rsidRPr="00C876F7">
        <w:rPr>
          <w:rFonts w:ascii="Times New Roman" w:hAnsi="Times New Roman" w:cs="Times New Roman"/>
          <w:sz w:val="24"/>
          <w:szCs w:val="24"/>
        </w:rPr>
        <w:t>«Числа и величины» - 4 часа, «Арифметические действия» - 6 часов, «Пространственные отношения. Геометрические фигуры»-6 часа, «Работа с информацией» - 4 часа</w:t>
      </w:r>
    </w:p>
    <w:p w:rsidR="003D57C4" w:rsidRPr="00C876F7" w:rsidRDefault="003D57C4" w:rsidP="003D57C4">
      <w:pPr>
        <w:spacing w:after="0" w:line="240" w:lineRule="auto"/>
        <w:ind w:firstLine="708"/>
        <w:jc w:val="both"/>
        <w:rPr>
          <w:rFonts w:ascii="Times New Roman" w:hAnsi="Times New Roman" w:cs="Times New Roman"/>
          <w:sz w:val="24"/>
          <w:szCs w:val="24"/>
        </w:rPr>
      </w:pPr>
      <w:r w:rsidRPr="00C876F7">
        <w:rPr>
          <w:rFonts w:ascii="Times New Roman" w:hAnsi="Times New Roman" w:cs="Times New Roman"/>
          <w:sz w:val="24"/>
          <w:szCs w:val="24"/>
        </w:rPr>
        <w:t>В содержание курса «Математика и информатика» включена работа на интернет платформе УЧИ</w:t>
      </w:r>
      <w:proofErr w:type="gramStart"/>
      <w:r w:rsidRPr="00C876F7">
        <w:rPr>
          <w:rFonts w:ascii="Times New Roman" w:hAnsi="Times New Roman" w:cs="Times New Roman"/>
          <w:sz w:val="24"/>
          <w:szCs w:val="24"/>
        </w:rPr>
        <w:t>.Р</w:t>
      </w:r>
      <w:proofErr w:type="gramEnd"/>
      <w:r w:rsidRPr="00C876F7">
        <w:rPr>
          <w:rFonts w:ascii="Times New Roman" w:hAnsi="Times New Roman" w:cs="Times New Roman"/>
          <w:sz w:val="24"/>
          <w:szCs w:val="24"/>
        </w:rPr>
        <w:t>У</w:t>
      </w:r>
    </w:p>
    <w:p w:rsidR="00510F70" w:rsidRPr="00C876F7" w:rsidRDefault="00510F70" w:rsidP="003C3E81">
      <w:pPr>
        <w:pStyle w:val="a3"/>
        <w:shd w:val="clear" w:color="auto" w:fill="FFFFFF"/>
        <w:spacing w:before="0" w:beforeAutospacing="0" w:after="0" w:afterAutospacing="0"/>
        <w:jc w:val="both"/>
        <w:rPr>
          <w:rStyle w:val="a4"/>
          <w:b w:val="0"/>
          <w:bCs w:val="0"/>
        </w:rPr>
      </w:pPr>
    </w:p>
    <w:p w:rsidR="00B46E17" w:rsidRDefault="00B46E17" w:rsidP="00B46E17">
      <w:pPr>
        <w:pStyle w:val="a6"/>
        <w:numPr>
          <w:ilvl w:val="0"/>
          <w:numId w:val="4"/>
        </w:numPr>
        <w:spacing w:after="0" w:line="240" w:lineRule="auto"/>
        <w:jc w:val="center"/>
        <w:rPr>
          <w:rFonts w:ascii="Times New Roman" w:hAnsi="Times New Roman"/>
          <w:b/>
          <w:bCs/>
          <w:iCs/>
          <w:sz w:val="24"/>
          <w:szCs w:val="24"/>
        </w:rPr>
      </w:pPr>
      <w:r>
        <w:rPr>
          <w:rFonts w:ascii="Times New Roman" w:hAnsi="Times New Roman"/>
          <w:b/>
          <w:bCs/>
          <w:iCs/>
          <w:sz w:val="24"/>
          <w:szCs w:val="24"/>
        </w:rPr>
        <w:t xml:space="preserve">Планируемые результаты освоения учебного предмета </w:t>
      </w:r>
    </w:p>
    <w:p w:rsidR="00F438E6" w:rsidRPr="001D5E5C" w:rsidRDefault="00E3475D" w:rsidP="00E3475D">
      <w:pPr>
        <w:pStyle w:val="a3"/>
        <w:shd w:val="clear" w:color="auto" w:fill="FFFFFF"/>
        <w:spacing w:before="0" w:beforeAutospacing="0" w:after="0" w:afterAutospacing="0"/>
        <w:jc w:val="center"/>
      </w:pPr>
      <w:r w:rsidRPr="001D5E5C">
        <w:rPr>
          <w:rStyle w:val="a4"/>
        </w:rPr>
        <w:t xml:space="preserve"> «Математика и информатика»</w:t>
      </w:r>
      <w:r w:rsidR="00F438E6" w:rsidRPr="001D5E5C">
        <w:rPr>
          <w:rStyle w:val="a4"/>
        </w:rPr>
        <w:t xml:space="preserve"> </w:t>
      </w:r>
    </w:p>
    <w:p w:rsidR="00F438E6" w:rsidRPr="00C876F7" w:rsidRDefault="00F438E6" w:rsidP="003C3E81">
      <w:pPr>
        <w:pStyle w:val="a3"/>
        <w:shd w:val="clear" w:color="auto" w:fill="FFFFFF"/>
        <w:spacing w:before="240" w:beforeAutospacing="0" w:after="0" w:afterAutospacing="0"/>
        <w:jc w:val="both"/>
        <w:rPr>
          <w:b/>
        </w:rPr>
      </w:pPr>
      <w:r w:rsidRPr="00C876F7">
        <w:rPr>
          <w:rStyle w:val="a5"/>
        </w:rPr>
        <w:t xml:space="preserve">       </w:t>
      </w:r>
      <w:r w:rsidRPr="00C876F7">
        <w:rPr>
          <w:rStyle w:val="a5"/>
          <w:b/>
        </w:rPr>
        <w:t>Личностные универсальные учебные действия</w:t>
      </w:r>
      <w:r w:rsidRPr="00C876F7">
        <w:rPr>
          <w:b/>
        </w:rPr>
        <w:t>:</w:t>
      </w:r>
    </w:p>
    <w:p w:rsidR="00F438E6" w:rsidRPr="00C876F7" w:rsidRDefault="00F438E6" w:rsidP="003C3E81">
      <w:pPr>
        <w:autoSpaceDE w:val="0"/>
        <w:autoSpaceDN w:val="0"/>
        <w:adjustRightInd w:val="0"/>
        <w:spacing w:line="240" w:lineRule="auto"/>
        <w:jc w:val="both"/>
        <w:rPr>
          <w:rFonts w:ascii="Times New Roman" w:hAnsi="Times New Roman" w:cs="Times New Roman"/>
          <w:i/>
          <w:iCs/>
          <w:sz w:val="24"/>
          <w:szCs w:val="24"/>
        </w:rPr>
      </w:pPr>
      <w:r w:rsidRPr="00C876F7">
        <w:rPr>
          <w:rStyle w:val="a5"/>
          <w:rFonts w:ascii="Times New Roman" w:hAnsi="Times New Roman" w:cs="Times New Roman"/>
          <w:b/>
          <w:bCs/>
          <w:sz w:val="24"/>
          <w:szCs w:val="24"/>
        </w:rPr>
        <w:t xml:space="preserve"> </w:t>
      </w:r>
      <w:r w:rsidR="00510F70" w:rsidRPr="00C876F7">
        <w:rPr>
          <w:rFonts w:ascii="Times New Roman" w:hAnsi="Times New Roman" w:cs="Times New Roman"/>
          <w:i/>
          <w:iCs/>
          <w:sz w:val="24"/>
          <w:szCs w:val="24"/>
        </w:rPr>
        <w:t>У  уча</w:t>
      </w:r>
      <w:r w:rsidRPr="00C876F7">
        <w:rPr>
          <w:rFonts w:ascii="Times New Roman" w:hAnsi="Times New Roman" w:cs="Times New Roman"/>
          <w:i/>
          <w:iCs/>
          <w:sz w:val="24"/>
          <w:szCs w:val="24"/>
        </w:rPr>
        <w:t>щег</w:t>
      </w:r>
      <w:r w:rsidR="000B243A" w:rsidRPr="00C876F7">
        <w:rPr>
          <w:rFonts w:ascii="Times New Roman" w:hAnsi="Times New Roman" w:cs="Times New Roman"/>
          <w:i/>
          <w:iCs/>
          <w:sz w:val="24"/>
          <w:szCs w:val="24"/>
        </w:rPr>
        <w:t>ося3 класса  будут сформированы:</w:t>
      </w:r>
    </w:p>
    <w:p w:rsidR="00F438E6" w:rsidRPr="00C876F7" w:rsidRDefault="00F438E6" w:rsidP="003C3E81">
      <w:pPr>
        <w:autoSpaceDE w:val="0"/>
        <w:autoSpaceDN w:val="0"/>
        <w:adjustRightInd w:val="0"/>
        <w:spacing w:after="0" w:line="240" w:lineRule="auto"/>
        <w:jc w:val="both"/>
        <w:rPr>
          <w:rFonts w:ascii="Times New Roman" w:hAnsi="Times New Roman" w:cs="Times New Roman"/>
          <w:sz w:val="24"/>
          <w:szCs w:val="24"/>
        </w:rPr>
      </w:pPr>
      <w:r w:rsidRPr="00C876F7">
        <w:rPr>
          <w:rFonts w:ascii="Times New Roman" w:hAnsi="Times New Roman" w:cs="Times New Roman"/>
          <w:sz w:val="24"/>
          <w:szCs w:val="24"/>
        </w:rPr>
        <w:t>–  внутренняя позиция школьника на уровне положительного отношения к урокам математики</w:t>
      </w:r>
      <w:r w:rsidR="000B243A" w:rsidRPr="00C876F7">
        <w:rPr>
          <w:rFonts w:ascii="Times New Roman" w:hAnsi="Times New Roman" w:cs="Times New Roman"/>
          <w:sz w:val="24"/>
          <w:szCs w:val="24"/>
        </w:rPr>
        <w:t xml:space="preserve"> и информатики</w:t>
      </w:r>
      <w:r w:rsidRPr="00C876F7">
        <w:rPr>
          <w:rFonts w:ascii="Times New Roman" w:hAnsi="Times New Roman" w:cs="Times New Roman"/>
          <w:sz w:val="24"/>
          <w:szCs w:val="24"/>
        </w:rPr>
        <w:t>, к школе;</w:t>
      </w:r>
    </w:p>
    <w:p w:rsidR="00F438E6" w:rsidRPr="00C876F7" w:rsidRDefault="00F438E6" w:rsidP="003C3E81">
      <w:pPr>
        <w:autoSpaceDE w:val="0"/>
        <w:autoSpaceDN w:val="0"/>
        <w:adjustRightInd w:val="0"/>
        <w:spacing w:after="0" w:line="240" w:lineRule="auto"/>
        <w:jc w:val="both"/>
        <w:rPr>
          <w:rFonts w:ascii="Times New Roman" w:hAnsi="Times New Roman" w:cs="Times New Roman"/>
          <w:sz w:val="24"/>
          <w:szCs w:val="24"/>
        </w:rPr>
      </w:pPr>
      <w:r w:rsidRPr="00C876F7">
        <w:rPr>
          <w:rFonts w:ascii="Times New Roman" w:hAnsi="Times New Roman" w:cs="Times New Roman"/>
          <w:sz w:val="24"/>
          <w:szCs w:val="24"/>
        </w:rPr>
        <w:t xml:space="preserve">–  понимание значения математики </w:t>
      </w:r>
      <w:r w:rsidR="000B243A" w:rsidRPr="00C876F7">
        <w:rPr>
          <w:rFonts w:ascii="Times New Roman" w:hAnsi="Times New Roman" w:cs="Times New Roman"/>
          <w:sz w:val="24"/>
          <w:szCs w:val="24"/>
        </w:rPr>
        <w:t xml:space="preserve">и информатики </w:t>
      </w:r>
      <w:r w:rsidRPr="00C876F7">
        <w:rPr>
          <w:rFonts w:ascii="Times New Roman" w:hAnsi="Times New Roman" w:cs="Times New Roman"/>
          <w:sz w:val="24"/>
          <w:szCs w:val="24"/>
        </w:rPr>
        <w:t>в собственной жизни;</w:t>
      </w:r>
    </w:p>
    <w:p w:rsidR="00F438E6" w:rsidRPr="00C876F7" w:rsidRDefault="00F438E6" w:rsidP="003C3E81">
      <w:pPr>
        <w:autoSpaceDE w:val="0"/>
        <w:autoSpaceDN w:val="0"/>
        <w:adjustRightInd w:val="0"/>
        <w:spacing w:after="0" w:line="240" w:lineRule="auto"/>
        <w:jc w:val="both"/>
        <w:rPr>
          <w:rFonts w:ascii="Times New Roman" w:hAnsi="Times New Roman" w:cs="Times New Roman"/>
          <w:sz w:val="24"/>
          <w:szCs w:val="24"/>
        </w:rPr>
      </w:pPr>
      <w:r w:rsidRPr="00C876F7">
        <w:rPr>
          <w:rFonts w:ascii="Times New Roman" w:hAnsi="Times New Roman" w:cs="Times New Roman"/>
          <w:sz w:val="24"/>
          <w:szCs w:val="24"/>
        </w:rPr>
        <w:t>–  интерес к новому учебному материалу и способам решения новой задачи;</w:t>
      </w:r>
    </w:p>
    <w:p w:rsidR="00F438E6" w:rsidRPr="00C876F7" w:rsidRDefault="00F438E6" w:rsidP="003C3E81">
      <w:pPr>
        <w:autoSpaceDE w:val="0"/>
        <w:autoSpaceDN w:val="0"/>
        <w:adjustRightInd w:val="0"/>
        <w:spacing w:after="0" w:line="240" w:lineRule="auto"/>
        <w:jc w:val="both"/>
        <w:rPr>
          <w:rFonts w:ascii="Times New Roman" w:hAnsi="Times New Roman" w:cs="Times New Roman"/>
          <w:sz w:val="24"/>
          <w:szCs w:val="24"/>
        </w:rPr>
      </w:pPr>
      <w:r w:rsidRPr="00C876F7">
        <w:rPr>
          <w:rFonts w:ascii="Times New Roman" w:hAnsi="Times New Roman" w:cs="Times New Roman"/>
          <w:sz w:val="24"/>
          <w:szCs w:val="24"/>
        </w:rPr>
        <w:t>– понимание оценок учителя и одноклассников на основе заданных критериев успешности учебной деятельности;</w:t>
      </w:r>
    </w:p>
    <w:p w:rsidR="00F438E6" w:rsidRPr="00C876F7" w:rsidRDefault="00F438E6" w:rsidP="003C3E81">
      <w:pPr>
        <w:autoSpaceDE w:val="0"/>
        <w:autoSpaceDN w:val="0"/>
        <w:adjustRightInd w:val="0"/>
        <w:spacing w:after="0" w:line="240" w:lineRule="auto"/>
        <w:jc w:val="both"/>
        <w:rPr>
          <w:rFonts w:ascii="Times New Roman" w:hAnsi="Times New Roman" w:cs="Times New Roman"/>
          <w:sz w:val="24"/>
          <w:szCs w:val="24"/>
        </w:rPr>
      </w:pPr>
      <w:r w:rsidRPr="00C876F7">
        <w:rPr>
          <w:rFonts w:ascii="Times New Roman" w:hAnsi="Times New Roman" w:cs="Times New Roman"/>
          <w:sz w:val="24"/>
          <w:szCs w:val="24"/>
        </w:rPr>
        <w:t>– восприятие нравственного содержания поступков окружающих людей;</w:t>
      </w:r>
    </w:p>
    <w:p w:rsidR="00285104" w:rsidRPr="00C876F7" w:rsidRDefault="00F438E6" w:rsidP="00285104">
      <w:pPr>
        <w:autoSpaceDE w:val="0"/>
        <w:autoSpaceDN w:val="0"/>
        <w:adjustRightInd w:val="0"/>
        <w:spacing w:after="0" w:line="240" w:lineRule="auto"/>
        <w:jc w:val="both"/>
        <w:rPr>
          <w:rFonts w:ascii="Times New Roman" w:hAnsi="Times New Roman" w:cs="Times New Roman"/>
          <w:sz w:val="24"/>
          <w:szCs w:val="24"/>
        </w:rPr>
      </w:pPr>
      <w:r w:rsidRPr="00C876F7">
        <w:rPr>
          <w:rFonts w:ascii="Times New Roman" w:hAnsi="Times New Roman" w:cs="Times New Roman"/>
          <w:sz w:val="24"/>
          <w:szCs w:val="24"/>
        </w:rPr>
        <w:t>– этические чувства на основе анализа поступков одноклассников и собственных поступков</w:t>
      </w:r>
    </w:p>
    <w:p w:rsidR="00F438E6" w:rsidRPr="00C876F7" w:rsidRDefault="00F438E6" w:rsidP="00285104">
      <w:pPr>
        <w:autoSpaceDE w:val="0"/>
        <w:autoSpaceDN w:val="0"/>
        <w:adjustRightInd w:val="0"/>
        <w:spacing w:after="0" w:line="240" w:lineRule="auto"/>
        <w:jc w:val="both"/>
        <w:rPr>
          <w:rFonts w:ascii="Times New Roman" w:hAnsi="Times New Roman" w:cs="Times New Roman"/>
          <w:sz w:val="24"/>
          <w:szCs w:val="24"/>
        </w:rPr>
      </w:pPr>
      <w:r w:rsidRPr="00C876F7">
        <w:rPr>
          <w:rFonts w:ascii="Times New Roman" w:hAnsi="Times New Roman" w:cs="Times New Roman"/>
          <w:i/>
          <w:iCs/>
          <w:sz w:val="24"/>
          <w:szCs w:val="24"/>
        </w:rPr>
        <w:t xml:space="preserve">     Учащийся 3 класса  получит возможность для формирования:</w:t>
      </w:r>
    </w:p>
    <w:p w:rsidR="00F438E6" w:rsidRPr="00C876F7" w:rsidRDefault="00F438E6" w:rsidP="003C3E81">
      <w:pPr>
        <w:autoSpaceDE w:val="0"/>
        <w:autoSpaceDN w:val="0"/>
        <w:adjustRightInd w:val="0"/>
        <w:spacing w:after="0" w:line="240" w:lineRule="auto"/>
        <w:jc w:val="both"/>
        <w:rPr>
          <w:rFonts w:ascii="Times New Roman" w:hAnsi="Times New Roman" w:cs="Times New Roman"/>
          <w:i/>
          <w:iCs/>
          <w:sz w:val="24"/>
          <w:szCs w:val="24"/>
        </w:rPr>
      </w:pPr>
      <w:r w:rsidRPr="00C876F7">
        <w:rPr>
          <w:rFonts w:ascii="Times New Roman" w:hAnsi="Times New Roman" w:cs="Times New Roman"/>
          <w:i/>
          <w:iCs/>
          <w:sz w:val="24"/>
          <w:szCs w:val="24"/>
        </w:rPr>
        <w:t>– широкого интереса к познанию математических фактов, количественных отношений, математических зависимостей в окружающем мире, способам решения познавательных задач в области математики;</w:t>
      </w:r>
    </w:p>
    <w:p w:rsidR="00F438E6" w:rsidRPr="00C876F7" w:rsidRDefault="00F438E6" w:rsidP="003C3E81">
      <w:pPr>
        <w:autoSpaceDE w:val="0"/>
        <w:autoSpaceDN w:val="0"/>
        <w:adjustRightInd w:val="0"/>
        <w:spacing w:after="0" w:line="240" w:lineRule="auto"/>
        <w:jc w:val="both"/>
        <w:rPr>
          <w:rFonts w:ascii="Times New Roman" w:hAnsi="Times New Roman" w:cs="Times New Roman"/>
          <w:i/>
          <w:iCs/>
          <w:sz w:val="24"/>
          <w:szCs w:val="24"/>
        </w:rPr>
      </w:pPr>
      <w:r w:rsidRPr="00C876F7">
        <w:rPr>
          <w:rFonts w:ascii="Times New Roman" w:hAnsi="Times New Roman" w:cs="Times New Roman"/>
          <w:i/>
          <w:iCs/>
          <w:sz w:val="24"/>
          <w:szCs w:val="24"/>
        </w:rPr>
        <w:t>– восприятия эстетики логического умозаключения, точности – ориентации на анализ соответствия результатов требованиям конкретной учебной задачи;</w:t>
      </w:r>
    </w:p>
    <w:p w:rsidR="00F438E6" w:rsidRPr="00C876F7" w:rsidRDefault="00F438E6" w:rsidP="003C3E81">
      <w:pPr>
        <w:autoSpaceDE w:val="0"/>
        <w:autoSpaceDN w:val="0"/>
        <w:adjustRightInd w:val="0"/>
        <w:spacing w:after="0" w:line="240" w:lineRule="auto"/>
        <w:jc w:val="both"/>
        <w:rPr>
          <w:rFonts w:ascii="Times New Roman" w:hAnsi="Times New Roman" w:cs="Times New Roman"/>
          <w:i/>
          <w:iCs/>
          <w:sz w:val="24"/>
          <w:szCs w:val="24"/>
        </w:rPr>
      </w:pPr>
      <w:r w:rsidRPr="00C876F7">
        <w:rPr>
          <w:rFonts w:ascii="Times New Roman" w:hAnsi="Times New Roman" w:cs="Times New Roman"/>
          <w:i/>
          <w:iCs/>
          <w:sz w:val="24"/>
          <w:szCs w:val="24"/>
        </w:rPr>
        <w:t>– адекватной самооценки на основе заданных критериев успешности учебной деятельности;</w:t>
      </w:r>
    </w:p>
    <w:p w:rsidR="00F438E6" w:rsidRPr="00C876F7" w:rsidRDefault="00F438E6" w:rsidP="003C3E81">
      <w:pPr>
        <w:autoSpaceDE w:val="0"/>
        <w:autoSpaceDN w:val="0"/>
        <w:adjustRightInd w:val="0"/>
        <w:spacing w:after="0" w:line="240" w:lineRule="auto"/>
        <w:jc w:val="both"/>
        <w:rPr>
          <w:rFonts w:ascii="Times New Roman" w:hAnsi="Times New Roman" w:cs="Times New Roman"/>
          <w:i/>
          <w:iCs/>
          <w:sz w:val="24"/>
          <w:szCs w:val="24"/>
        </w:rPr>
      </w:pPr>
      <w:r w:rsidRPr="00C876F7">
        <w:rPr>
          <w:rFonts w:ascii="Times New Roman" w:hAnsi="Times New Roman" w:cs="Times New Roman"/>
          <w:i/>
          <w:iCs/>
          <w:sz w:val="24"/>
          <w:szCs w:val="24"/>
        </w:rPr>
        <w:t>– чувства сопричастности к математическому наследию России, гордости за свой народ;</w:t>
      </w:r>
    </w:p>
    <w:p w:rsidR="00F438E6" w:rsidRPr="00C876F7" w:rsidRDefault="00F438E6" w:rsidP="003C3E81">
      <w:pPr>
        <w:autoSpaceDE w:val="0"/>
        <w:autoSpaceDN w:val="0"/>
        <w:adjustRightInd w:val="0"/>
        <w:spacing w:after="0" w:line="240" w:lineRule="auto"/>
        <w:jc w:val="both"/>
        <w:rPr>
          <w:rFonts w:ascii="Times New Roman" w:hAnsi="Times New Roman" w:cs="Times New Roman"/>
          <w:i/>
          <w:iCs/>
          <w:sz w:val="24"/>
          <w:szCs w:val="24"/>
        </w:rPr>
      </w:pPr>
      <w:r w:rsidRPr="00C876F7">
        <w:rPr>
          <w:rFonts w:ascii="Times New Roman" w:hAnsi="Times New Roman" w:cs="Times New Roman"/>
          <w:i/>
          <w:iCs/>
          <w:sz w:val="24"/>
          <w:szCs w:val="24"/>
        </w:rPr>
        <w:t>– ориентации в поведении на принятые моральные нормы;</w:t>
      </w:r>
    </w:p>
    <w:p w:rsidR="00F438E6" w:rsidRPr="00C876F7" w:rsidRDefault="00F438E6" w:rsidP="003C3E81">
      <w:pPr>
        <w:autoSpaceDE w:val="0"/>
        <w:autoSpaceDN w:val="0"/>
        <w:adjustRightInd w:val="0"/>
        <w:spacing w:after="0" w:line="240" w:lineRule="auto"/>
        <w:jc w:val="both"/>
        <w:rPr>
          <w:rFonts w:ascii="Times New Roman" w:hAnsi="Times New Roman" w:cs="Times New Roman"/>
          <w:i/>
          <w:iCs/>
          <w:sz w:val="24"/>
          <w:szCs w:val="24"/>
        </w:rPr>
      </w:pPr>
      <w:r w:rsidRPr="00C876F7">
        <w:rPr>
          <w:rFonts w:ascii="Times New Roman" w:hAnsi="Times New Roman" w:cs="Times New Roman"/>
          <w:i/>
          <w:iCs/>
          <w:sz w:val="24"/>
          <w:szCs w:val="24"/>
        </w:rPr>
        <w:t xml:space="preserve">– понимание важности осуществления собственного выбора. </w:t>
      </w:r>
    </w:p>
    <w:p w:rsidR="00285104" w:rsidRPr="00C876F7" w:rsidRDefault="00F438E6" w:rsidP="00285104">
      <w:pPr>
        <w:autoSpaceDE w:val="0"/>
        <w:autoSpaceDN w:val="0"/>
        <w:adjustRightInd w:val="0"/>
        <w:spacing w:before="240" w:after="0" w:line="240" w:lineRule="auto"/>
        <w:jc w:val="both"/>
        <w:rPr>
          <w:rFonts w:ascii="Times New Roman" w:hAnsi="Times New Roman" w:cs="Times New Roman"/>
          <w:b/>
          <w:bCs/>
          <w:i/>
          <w:iCs/>
          <w:sz w:val="24"/>
          <w:szCs w:val="24"/>
        </w:rPr>
      </w:pPr>
      <w:r w:rsidRPr="00C876F7">
        <w:rPr>
          <w:rStyle w:val="a5"/>
          <w:rFonts w:ascii="Times New Roman" w:hAnsi="Times New Roman" w:cs="Times New Roman"/>
          <w:b/>
          <w:bCs/>
          <w:sz w:val="24"/>
          <w:szCs w:val="24"/>
        </w:rPr>
        <w:t xml:space="preserve"> </w:t>
      </w:r>
      <w:r w:rsidRPr="00C876F7">
        <w:rPr>
          <w:rFonts w:ascii="Times New Roman" w:hAnsi="Times New Roman" w:cs="Times New Roman"/>
          <w:b/>
          <w:bCs/>
          <w:i/>
          <w:iCs/>
          <w:sz w:val="24"/>
          <w:szCs w:val="24"/>
        </w:rPr>
        <w:t>Регулятивные универсальные учебные действия</w:t>
      </w:r>
    </w:p>
    <w:p w:rsidR="00F438E6" w:rsidRPr="00C876F7" w:rsidRDefault="00F438E6" w:rsidP="00285104">
      <w:pPr>
        <w:autoSpaceDE w:val="0"/>
        <w:autoSpaceDN w:val="0"/>
        <w:adjustRightInd w:val="0"/>
        <w:spacing w:before="240" w:after="0" w:line="240" w:lineRule="auto"/>
        <w:jc w:val="both"/>
        <w:rPr>
          <w:rFonts w:ascii="Times New Roman" w:hAnsi="Times New Roman" w:cs="Times New Roman"/>
          <w:b/>
          <w:bCs/>
          <w:i/>
          <w:iCs/>
          <w:sz w:val="24"/>
          <w:szCs w:val="24"/>
        </w:rPr>
      </w:pPr>
      <w:r w:rsidRPr="00C876F7">
        <w:rPr>
          <w:rFonts w:ascii="Times New Roman" w:hAnsi="Times New Roman" w:cs="Times New Roman"/>
          <w:i/>
          <w:iCs/>
          <w:sz w:val="24"/>
          <w:szCs w:val="24"/>
        </w:rPr>
        <w:t>Учащийся 3 класса  научится:</w:t>
      </w:r>
    </w:p>
    <w:p w:rsidR="00F438E6" w:rsidRPr="00C876F7" w:rsidRDefault="00F438E6" w:rsidP="003C3E81">
      <w:pPr>
        <w:autoSpaceDE w:val="0"/>
        <w:autoSpaceDN w:val="0"/>
        <w:adjustRightInd w:val="0"/>
        <w:spacing w:after="0" w:line="240" w:lineRule="auto"/>
        <w:jc w:val="both"/>
        <w:rPr>
          <w:rFonts w:ascii="Times New Roman" w:hAnsi="Times New Roman" w:cs="Times New Roman"/>
          <w:sz w:val="24"/>
          <w:szCs w:val="24"/>
        </w:rPr>
      </w:pPr>
      <w:r w:rsidRPr="00C876F7">
        <w:rPr>
          <w:rFonts w:ascii="Times New Roman" w:hAnsi="Times New Roman" w:cs="Times New Roman"/>
          <w:sz w:val="24"/>
          <w:szCs w:val="24"/>
        </w:rPr>
        <w:t>–  принимать и сохранять учебную задачу, понимать смысл инструкции учителя;</w:t>
      </w:r>
    </w:p>
    <w:p w:rsidR="00F438E6" w:rsidRPr="00C876F7" w:rsidRDefault="00510F70" w:rsidP="003C3E81">
      <w:pPr>
        <w:autoSpaceDE w:val="0"/>
        <w:autoSpaceDN w:val="0"/>
        <w:adjustRightInd w:val="0"/>
        <w:spacing w:after="0" w:line="240" w:lineRule="auto"/>
        <w:jc w:val="both"/>
        <w:rPr>
          <w:rFonts w:ascii="Times New Roman" w:hAnsi="Times New Roman" w:cs="Times New Roman"/>
          <w:sz w:val="24"/>
          <w:szCs w:val="24"/>
        </w:rPr>
      </w:pPr>
      <w:r w:rsidRPr="00C876F7">
        <w:rPr>
          <w:rFonts w:ascii="Times New Roman" w:hAnsi="Times New Roman" w:cs="Times New Roman"/>
          <w:sz w:val="24"/>
          <w:szCs w:val="24"/>
        </w:rPr>
        <w:t xml:space="preserve">– </w:t>
      </w:r>
      <w:r w:rsidR="00F438E6" w:rsidRPr="00C876F7">
        <w:rPr>
          <w:rFonts w:ascii="Times New Roman" w:hAnsi="Times New Roman" w:cs="Times New Roman"/>
          <w:sz w:val="24"/>
          <w:szCs w:val="24"/>
        </w:rPr>
        <w:t>планировать свои действия в соответствии с учебными задачами, различая способ и результат собственных действий;</w:t>
      </w:r>
    </w:p>
    <w:p w:rsidR="00F438E6" w:rsidRPr="00C876F7" w:rsidRDefault="00510F70" w:rsidP="003C3E81">
      <w:pPr>
        <w:autoSpaceDE w:val="0"/>
        <w:autoSpaceDN w:val="0"/>
        <w:adjustRightInd w:val="0"/>
        <w:spacing w:after="0" w:line="240" w:lineRule="auto"/>
        <w:jc w:val="both"/>
        <w:rPr>
          <w:rFonts w:ascii="Times New Roman" w:hAnsi="Times New Roman" w:cs="Times New Roman"/>
          <w:sz w:val="24"/>
          <w:szCs w:val="24"/>
        </w:rPr>
      </w:pPr>
      <w:r w:rsidRPr="00C876F7">
        <w:rPr>
          <w:rFonts w:ascii="Times New Roman" w:hAnsi="Times New Roman" w:cs="Times New Roman"/>
          <w:sz w:val="24"/>
          <w:szCs w:val="24"/>
        </w:rPr>
        <w:t xml:space="preserve">– </w:t>
      </w:r>
      <w:r w:rsidR="00F438E6" w:rsidRPr="00C876F7">
        <w:rPr>
          <w:rFonts w:ascii="Times New Roman" w:hAnsi="Times New Roman" w:cs="Times New Roman"/>
          <w:sz w:val="24"/>
          <w:szCs w:val="24"/>
        </w:rPr>
        <w:t>выполнять действия (в устной форме), опираясь на заданный учителем или сверстниками ориентир;</w:t>
      </w:r>
    </w:p>
    <w:p w:rsidR="00F438E6" w:rsidRPr="00C876F7" w:rsidRDefault="00F438E6" w:rsidP="003C3E81">
      <w:pPr>
        <w:autoSpaceDE w:val="0"/>
        <w:autoSpaceDN w:val="0"/>
        <w:adjustRightInd w:val="0"/>
        <w:spacing w:after="0" w:line="240" w:lineRule="auto"/>
        <w:jc w:val="both"/>
        <w:rPr>
          <w:rFonts w:ascii="Times New Roman" w:hAnsi="Times New Roman" w:cs="Times New Roman"/>
          <w:sz w:val="24"/>
          <w:szCs w:val="24"/>
        </w:rPr>
      </w:pPr>
      <w:r w:rsidRPr="00C876F7">
        <w:rPr>
          <w:rFonts w:ascii="Times New Roman" w:hAnsi="Times New Roman" w:cs="Times New Roman"/>
          <w:sz w:val="24"/>
          <w:szCs w:val="24"/>
        </w:rPr>
        <w:t>–  осуществлять пошаговый контроль под руководством учителя и самостоятельно;</w:t>
      </w:r>
    </w:p>
    <w:p w:rsidR="00F438E6" w:rsidRPr="00C876F7" w:rsidRDefault="00F438E6" w:rsidP="003C3E81">
      <w:pPr>
        <w:autoSpaceDE w:val="0"/>
        <w:autoSpaceDN w:val="0"/>
        <w:adjustRightInd w:val="0"/>
        <w:spacing w:after="0" w:line="240" w:lineRule="auto"/>
        <w:jc w:val="both"/>
        <w:rPr>
          <w:rFonts w:ascii="Times New Roman" w:hAnsi="Times New Roman" w:cs="Times New Roman"/>
          <w:sz w:val="24"/>
          <w:szCs w:val="24"/>
        </w:rPr>
      </w:pPr>
      <w:r w:rsidRPr="00C876F7">
        <w:rPr>
          <w:rFonts w:ascii="Times New Roman" w:hAnsi="Times New Roman" w:cs="Times New Roman"/>
          <w:sz w:val="24"/>
          <w:szCs w:val="24"/>
        </w:rPr>
        <w:t>–  адекватно воспринимать оценку своей работы учителями;</w:t>
      </w:r>
    </w:p>
    <w:p w:rsidR="00F438E6" w:rsidRPr="00C876F7" w:rsidRDefault="00F438E6" w:rsidP="003C3E81">
      <w:pPr>
        <w:autoSpaceDE w:val="0"/>
        <w:autoSpaceDN w:val="0"/>
        <w:adjustRightInd w:val="0"/>
        <w:spacing w:after="0" w:line="240" w:lineRule="auto"/>
        <w:jc w:val="both"/>
        <w:rPr>
          <w:rFonts w:ascii="Times New Roman" w:hAnsi="Times New Roman" w:cs="Times New Roman"/>
          <w:sz w:val="24"/>
          <w:szCs w:val="24"/>
        </w:rPr>
      </w:pPr>
      <w:r w:rsidRPr="00C876F7">
        <w:rPr>
          <w:rFonts w:ascii="Times New Roman" w:hAnsi="Times New Roman" w:cs="Times New Roman"/>
          <w:sz w:val="24"/>
          <w:szCs w:val="24"/>
        </w:rPr>
        <w:t>–  осуществлять самооценку своего участия в разных видах учебной деятельности;</w:t>
      </w:r>
    </w:p>
    <w:p w:rsidR="00F438E6" w:rsidRPr="00C876F7" w:rsidRDefault="00F438E6" w:rsidP="003C3E81">
      <w:pPr>
        <w:autoSpaceDE w:val="0"/>
        <w:autoSpaceDN w:val="0"/>
        <w:adjustRightInd w:val="0"/>
        <w:spacing w:after="0" w:line="240" w:lineRule="auto"/>
        <w:jc w:val="both"/>
        <w:rPr>
          <w:rFonts w:ascii="Times New Roman" w:hAnsi="Times New Roman" w:cs="Times New Roman"/>
          <w:sz w:val="24"/>
          <w:szCs w:val="24"/>
        </w:rPr>
      </w:pPr>
      <w:r w:rsidRPr="00C876F7">
        <w:rPr>
          <w:rFonts w:ascii="Times New Roman" w:hAnsi="Times New Roman" w:cs="Times New Roman"/>
          <w:sz w:val="24"/>
          <w:szCs w:val="24"/>
        </w:rPr>
        <w:lastRenderedPageBreak/>
        <w:t>–  принимать участие в групповой работе;</w:t>
      </w:r>
    </w:p>
    <w:p w:rsidR="00F438E6" w:rsidRPr="00C876F7" w:rsidRDefault="00F438E6" w:rsidP="003C3E81">
      <w:pPr>
        <w:autoSpaceDE w:val="0"/>
        <w:autoSpaceDN w:val="0"/>
        <w:adjustRightInd w:val="0"/>
        <w:spacing w:after="0" w:line="240" w:lineRule="auto"/>
        <w:jc w:val="both"/>
        <w:rPr>
          <w:rFonts w:ascii="Times New Roman" w:hAnsi="Times New Roman" w:cs="Times New Roman"/>
          <w:sz w:val="24"/>
          <w:szCs w:val="24"/>
        </w:rPr>
      </w:pPr>
      <w:r w:rsidRPr="00C876F7">
        <w:rPr>
          <w:rFonts w:ascii="Times New Roman" w:hAnsi="Times New Roman" w:cs="Times New Roman"/>
          <w:sz w:val="24"/>
          <w:szCs w:val="24"/>
        </w:rPr>
        <w:t>–  выполнять учебные действия в устной, письменной речи.</w:t>
      </w:r>
    </w:p>
    <w:p w:rsidR="00E205BB" w:rsidRPr="00C876F7" w:rsidRDefault="00F438E6" w:rsidP="003C3E81">
      <w:pPr>
        <w:autoSpaceDE w:val="0"/>
        <w:autoSpaceDN w:val="0"/>
        <w:adjustRightInd w:val="0"/>
        <w:spacing w:before="240" w:after="0" w:line="240" w:lineRule="auto"/>
        <w:jc w:val="both"/>
        <w:rPr>
          <w:rFonts w:ascii="Times New Roman" w:hAnsi="Times New Roman" w:cs="Times New Roman"/>
          <w:i/>
          <w:iCs/>
          <w:sz w:val="24"/>
          <w:szCs w:val="24"/>
        </w:rPr>
      </w:pPr>
      <w:r w:rsidRPr="00C876F7">
        <w:rPr>
          <w:rFonts w:ascii="Times New Roman" w:hAnsi="Times New Roman" w:cs="Times New Roman"/>
          <w:i/>
          <w:iCs/>
          <w:sz w:val="24"/>
          <w:szCs w:val="24"/>
        </w:rPr>
        <w:t>Учащийся 3 класса получит возможность научиться:</w:t>
      </w:r>
    </w:p>
    <w:p w:rsidR="00F438E6" w:rsidRPr="00C876F7" w:rsidRDefault="00F438E6" w:rsidP="003C3E81">
      <w:pPr>
        <w:autoSpaceDE w:val="0"/>
        <w:autoSpaceDN w:val="0"/>
        <w:adjustRightInd w:val="0"/>
        <w:spacing w:before="240" w:after="0" w:line="240" w:lineRule="auto"/>
        <w:jc w:val="both"/>
        <w:rPr>
          <w:rFonts w:ascii="Times New Roman" w:hAnsi="Times New Roman" w:cs="Times New Roman"/>
          <w:i/>
          <w:iCs/>
          <w:sz w:val="24"/>
          <w:szCs w:val="24"/>
        </w:rPr>
      </w:pPr>
      <w:r w:rsidRPr="00C876F7">
        <w:rPr>
          <w:rFonts w:ascii="Times New Roman" w:hAnsi="Times New Roman" w:cs="Times New Roman"/>
          <w:i/>
          <w:iCs/>
          <w:sz w:val="24"/>
          <w:szCs w:val="24"/>
        </w:rPr>
        <w:t>– понимать смысл предложенных в учебнике заданий, в т.ч. заданий, развивающих смекалку;</w:t>
      </w:r>
    </w:p>
    <w:p w:rsidR="00F438E6" w:rsidRPr="00C876F7" w:rsidRDefault="00F438E6" w:rsidP="003C3E81">
      <w:pPr>
        <w:autoSpaceDE w:val="0"/>
        <w:autoSpaceDN w:val="0"/>
        <w:adjustRightInd w:val="0"/>
        <w:spacing w:after="0" w:line="240" w:lineRule="auto"/>
        <w:jc w:val="both"/>
        <w:rPr>
          <w:rFonts w:ascii="Times New Roman" w:hAnsi="Times New Roman" w:cs="Times New Roman"/>
          <w:i/>
          <w:iCs/>
          <w:sz w:val="24"/>
          <w:szCs w:val="24"/>
        </w:rPr>
      </w:pPr>
      <w:r w:rsidRPr="00C876F7">
        <w:rPr>
          <w:rFonts w:ascii="Times New Roman" w:hAnsi="Times New Roman" w:cs="Times New Roman"/>
          <w:i/>
          <w:iCs/>
          <w:sz w:val="24"/>
          <w:szCs w:val="24"/>
        </w:rPr>
        <w:t>– самостоятельно находить несколько вариантов решения учебной задачи;</w:t>
      </w:r>
    </w:p>
    <w:p w:rsidR="00F438E6" w:rsidRPr="00C876F7" w:rsidRDefault="00F438E6" w:rsidP="003C3E81">
      <w:pPr>
        <w:autoSpaceDE w:val="0"/>
        <w:autoSpaceDN w:val="0"/>
        <w:adjustRightInd w:val="0"/>
        <w:spacing w:after="0" w:line="240" w:lineRule="auto"/>
        <w:jc w:val="both"/>
        <w:rPr>
          <w:rFonts w:ascii="Times New Roman" w:hAnsi="Times New Roman" w:cs="Times New Roman"/>
          <w:i/>
          <w:iCs/>
          <w:sz w:val="24"/>
          <w:szCs w:val="24"/>
        </w:rPr>
      </w:pPr>
      <w:r w:rsidRPr="00C876F7">
        <w:rPr>
          <w:rFonts w:ascii="Times New Roman" w:hAnsi="Times New Roman" w:cs="Times New Roman"/>
          <w:i/>
          <w:iCs/>
          <w:sz w:val="24"/>
          <w:szCs w:val="24"/>
        </w:rPr>
        <w:t>– выполнять действия (в устной, письменной форме и во внутреннем плане) в опоре на заданный в учебнике ориентир;</w:t>
      </w:r>
    </w:p>
    <w:p w:rsidR="00F438E6" w:rsidRPr="00C876F7" w:rsidRDefault="00F438E6" w:rsidP="003C3E81">
      <w:pPr>
        <w:autoSpaceDE w:val="0"/>
        <w:autoSpaceDN w:val="0"/>
        <w:adjustRightInd w:val="0"/>
        <w:spacing w:after="0" w:line="240" w:lineRule="auto"/>
        <w:jc w:val="both"/>
        <w:rPr>
          <w:rFonts w:ascii="Times New Roman" w:hAnsi="Times New Roman" w:cs="Times New Roman"/>
          <w:i/>
          <w:iCs/>
          <w:sz w:val="24"/>
          <w:szCs w:val="24"/>
        </w:rPr>
      </w:pPr>
      <w:r w:rsidRPr="00C876F7">
        <w:rPr>
          <w:rFonts w:ascii="Times New Roman" w:hAnsi="Times New Roman" w:cs="Times New Roman"/>
          <w:i/>
          <w:iCs/>
          <w:sz w:val="24"/>
          <w:szCs w:val="24"/>
        </w:rPr>
        <w:t>– на основе результатов решения практических задач в сотрудничестве с учителем и одноклассниками делать несложные теоретические выводы о свойствах изучаемых математических объектов;</w:t>
      </w:r>
    </w:p>
    <w:p w:rsidR="00F438E6" w:rsidRPr="00C876F7" w:rsidRDefault="00F438E6" w:rsidP="003C3E81">
      <w:pPr>
        <w:autoSpaceDE w:val="0"/>
        <w:autoSpaceDN w:val="0"/>
        <w:adjustRightInd w:val="0"/>
        <w:spacing w:after="0" w:line="240" w:lineRule="auto"/>
        <w:jc w:val="both"/>
        <w:rPr>
          <w:rFonts w:ascii="Times New Roman" w:hAnsi="Times New Roman" w:cs="Times New Roman"/>
          <w:i/>
          <w:iCs/>
          <w:sz w:val="24"/>
          <w:szCs w:val="24"/>
        </w:rPr>
      </w:pPr>
      <w:r w:rsidRPr="00C876F7">
        <w:rPr>
          <w:rFonts w:ascii="Times New Roman" w:hAnsi="Times New Roman" w:cs="Times New Roman"/>
          <w:i/>
          <w:iCs/>
          <w:sz w:val="24"/>
          <w:szCs w:val="24"/>
        </w:rPr>
        <w:t>– контролировать и оценивать свои действия при работе с наглядно-образным, словесно-образным и словесно-логическим материалом при сотрудничестве с учителем, одноклассниками;</w:t>
      </w:r>
    </w:p>
    <w:p w:rsidR="00F438E6" w:rsidRPr="00C876F7" w:rsidRDefault="00F438E6" w:rsidP="003C3E81">
      <w:pPr>
        <w:autoSpaceDE w:val="0"/>
        <w:autoSpaceDN w:val="0"/>
        <w:adjustRightInd w:val="0"/>
        <w:spacing w:after="0" w:line="240" w:lineRule="auto"/>
        <w:jc w:val="both"/>
        <w:rPr>
          <w:rFonts w:ascii="Times New Roman" w:hAnsi="Times New Roman" w:cs="Times New Roman"/>
          <w:i/>
          <w:iCs/>
          <w:sz w:val="24"/>
          <w:szCs w:val="24"/>
        </w:rPr>
      </w:pPr>
      <w:r w:rsidRPr="00C876F7">
        <w:rPr>
          <w:rFonts w:ascii="Times New Roman" w:hAnsi="Times New Roman" w:cs="Times New Roman"/>
          <w:i/>
          <w:iCs/>
          <w:sz w:val="24"/>
          <w:szCs w:val="24"/>
        </w:rPr>
        <w:t>– самостоятельно адекватно оценивать правильность выполнения действия и вносить необходимые коррективы в действия.</w:t>
      </w:r>
    </w:p>
    <w:p w:rsidR="00F438E6" w:rsidRPr="00C876F7" w:rsidRDefault="00F438E6" w:rsidP="003C3E81">
      <w:pPr>
        <w:autoSpaceDE w:val="0"/>
        <w:autoSpaceDN w:val="0"/>
        <w:adjustRightInd w:val="0"/>
        <w:spacing w:before="240" w:after="0" w:line="240" w:lineRule="auto"/>
        <w:jc w:val="both"/>
        <w:rPr>
          <w:rFonts w:ascii="Times New Roman" w:hAnsi="Times New Roman" w:cs="Times New Roman"/>
          <w:b/>
          <w:bCs/>
          <w:i/>
          <w:iCs/>
          <w:sz w:val="24"/>
          <w:szCs w:val="24"/>
        </w:rPr>
      </w:pPr>
      <w:r w:rsidRPr="00C876F7">
        <w:rPr>
          <w:rFonts w:ascii="Times New Roman" w:hAnsi="Times New Roman" w:cs="Times New Roman"/>
          <w:b/>
          <w:bCs/>
          <w:i/>
          <w:iCs/>
          <w:sz w:val="24"/>
          <w:szCs w:val="24"/>
        </w:rPr>
        <w:t>Познавательные универсальные учебные действия</w:t>
      </w:r>
    </w:p>
    <w:p w:rsidR="00F438E6" w:rsidRPr="00C876F7" w:rsidRDefault="00F438E6" w:rsidP="003C3E81">
      <w:pPr>
        <w:autoSpaceDE w:val="0"/>
        <w:autoSpaceDN w:val="0"/>
        <w:adjustRightInd w:val="0"/>
        <w:spacing w:before="240" w:line="240" w:lineRule="auto"/>
        <w:jc w:val="both"/>
        <w:rPr>
          <w:rFonts w:ascii="Times New Roman" w:hAnsi="Times New Roman" w:cs="Times New Roman"/>
          <w:i/>
          <w:iCs/>
          <w:sz w:val="24"/>
          <w:szCs w:val="24"/>
        </w:rPr>
      </w:pPr>
      <w:r w:rsidRPr="00C876F7">
        <w:rPr>
          <w:rFonts w:ascii="Times New Roman" w:hAnsi="Times New Roman" w:cs="Times New Roman"/>
          <w:i/>
          <w:iCs/>
          <w:sz w:val="24"/>
          <w:szCs w:val="24"/>
        </w:rPr>
        <w:t xml:space="preserve">Учащийся 3 </w:t>
      </w:r>
      <w:proofErr w:type="spellStart"/>
      <w:r w:rsidRPr="00C876F7">
        <w:rPr>
          <w:rFonts w:ascii="Times New Roman" w:hAnsi="Times New Roman" w:cs="Times New Roman"/>
          <w:i/>
          <w:iCs/>
          <w:sz w:val="24"/>
          <w:szCs w:val="24"/>
        </w:rPr>
        <w:t>классса</w:t>
      </w:r>
      <w:proofErr w:type="spellEnd"/>
      <w:r w:rsidRPr="00C876F7">
        <w:rPr>
          <w:rFonts w:ascii="Times New Roman" w:hAnsi="Times New Roman" w:cs="Times New Roman"/>
          <w:i/>
          <w:iCs/>
          <w:sz w:val="24"/>
          <w:szCs w:val="24"/>
        </w:rPr>
        <w:t xml:space="preserve"> научится:</w:t>
      </w:r>
    </w:p>
    <w:p w:rsidR="00F438E6" w:rsidRPr="00C876F7" w:rsidRDefault="00F438E6" w:rsidP="003C3E81">
      <w:pPr>
        <w:autoSpaceDE w:val="0"/>
        <w:autoSpaceDN w:val="0"/>
        <w:adjustRightInd w:val="0"/>
        <w:spacing w:after="0" w:line="240" w:lineRule="auto"/>
        <w:jc w:val="both"/>
        <w:rPr>
          <w:rFonts w:ascii="Times New Roman" w:hAnsi="Times New Roman" w:cs="Times New Roman"/>
          <w:sz w:val="24"/>
          <w:szCs w:val="24"/>
        </w:rPr>
      </w:pPr>
      <w:r w:rsidRPr="00C876F7">
        <w:rPr>
          <w:rFonts w:ascii="Times New Roman" w:hAnsi="Times New Roman" w:cs="Times New Roman"/>
          <w:sz w:val="24"/>
          <w:szCs w:val="24"/>
        </w:rPr>
        <w:t>– кодировать информацию в знаково - символической или графической форме;</w:t>
      </w:r>
    </w:p>
    <w:p w:rsidR="00F438E6" w:rsidRPr="00C876F7" w:rsidRDefault="00F438E6" w:rsidP="003C3E81">
      <w:pPr>
        <w:autoSpaceDE w:val="0"/>
        <w:autoSpaceDN w:val="0"/>
        <w:adjustRightInd w:val="0"/>
        <w:spacing w:after="0" w:line="240" w:lineRule="auto"/>
        <w:jc w:val="both"/>
        <w:rPr>
          <w:rFonts w:ascii="Times New Roman" w:hAnsi="Times New Roman" w:cs="Times New Roman"/>
          <w:sz w:val="24"/>
          <w:szCs w:val="24"/>
        </w:rPr>
      </w:pPr>
      <w:r w:rsidRPr="00C876F7">
        <w:rPr>
          <w:rFonts w:ascii="Times New Roman" w:hAnsi="Times New Roman" w:cs="Times New Roman"/>
          <w:sz w:val="24"/>
          <w:szCs w:val="24"/>
        </w:rPr>
        <w:t>– на основе кодирования информации самостоятельно строить модели математических понятий, отношений, задачных ситуаций;</w:t>
      </w:r>
    </w:p>
    <w:p w:rsidR="00F438E6" w:rsidRPr="00C876F7" w:rsidRDefault="00F438E6" w:rsidP="003C3E81">
      <w:pPr>
        <w:autoSpaceDE w:val="0"/>
        <w:autoSpaceDN w:val="0"/>
        <w:adjustRightInd w:val="0"/>
        <w:spacing w:after="0" w:line="240" w:lineRule="auto"/>
        <w:jc w:val="both"/>
        <w:rPr>
          <w:rFonts w:ascii="Times New Roman" w:hAnsi="Times New Roman" w:cs="Times New Roman"/>
          <w:sz w:val="24"/>
          <w:szCs w:val="24"/>
        </w:rPr>
      </w:pPr>
      <w:r w:rsidRPr="00C876F7">
        <w:rPr>
          <w:rFonts w:ascii="Times New Roman" w:hAnsi="Times New Roman" w:cs="Times New Roman"/>
          <w:sz w:val="24"/>
          <w:szCs w:val="24"/>
        </w:rPr>
        <w:t>–   строить небольшие математические сообщения в устной и письменной форме;</w:t>
      </w:r>
    </w:p>
    <w:p w:rsidR="00F438E6" w:rsidRPr="00C876F7" w:rsidRDefault="00F438E6" w:rsidP="003C3E81">
      <w:pPr>
        <w:autoSpaceDE w:val="0"/>
        <w:autoSpaceDN w:val="0"/>
        <w:adjustRightInd w:val="0"/>
        <w:spacing w:after="0" w:line="240" w:lineRule="auto"/>
        <w:jc w:val="both"/>
        <w:rPr>
          <w:rFonts w:ascii="Times New Roman" w:hAnsi="Times New Roman" w:cs="Times New Roman"/>
          <w:sz w:val="24"/>
          <w:szCs w:val="24"/>
        </w:rPr>
      </w:pPr>
      <w:r w:rsidRPr="00C876F7">
        <w:rPr>
          <w:rFonts w:ascii="Times New Roman" w:hAnsi="Times New Roman" w:cs="Times New Roman"/>
          <w:sz w:val="24"/>
          <w:szCs w:val="24"/>
        </w:rPr>
        <w:t xml:space="preserve">– проводить сравнение (последовательно по нескольким основаниям; наглядное и по представлению; сопоставление и противопоставление), самостоятельно строить выводы на основе сравнения; </w:t>
      </w:r>
    </w:p>
    <w:p w:rsidR="00F438E6" w:rsidRPr="00C876F7" w:rsidRDefault="00F438E6" w:rsidP="003C3E81">
      <w:pPr>
        <w:autoSpaceDE w:val="0"/>
        <w:autoSpaceDN w:val="0"/>
        <w:adjustRightInd w:val="0"/>
        <w:spacing w:after="0" w:line="240" w:lineRule="auto"/>
        <w:jc w:val="both"/>
        <w:rPr>
          <w:rFonts w:ascii="Times New Roman" w:hAnsi="Times New Roman" w:cs="Times New Roman"/>
          <w:sz w:val="24"/>
          <w:szCs w:val="24"/>
        </w:rPr>
      </w:pPr>
      <w:r w:rsidRPr="00C876F7">
        <w:rPr>
          <w:rFonts w:ascii="Times New Roman" w:hAnsi="Times New Roman" w:cs="Times New Roman"/>
          <w:sz w:val="24"/>
          <w:szCs w:val="24"/>
        </w:rPr>
        <w:t>– осуществлять анализ объекта (по нескольким существенным признакам);</w:t>
      </w:r>
    </w:p>
    <w:p w:rsidR="00F438E6" w:rsidRPr="00C876F7" w:rsidRDefault="00F438E6" w:rsidP="003C3E81">
      <w:pPr>
        <w:autoSpaceDE w:val="0"/>
        <w:autoSpaceDN w:val="0"/>
        <w:adjustRightInd w:val="0"/>
        <w:spacing w:after="0" w:line="240" w:lineRule="auto"/>
        <w:jc w:val="both"/>
        <w:rPr>
          <w:rFonts w:ascii="Times New Roman" w:hAnsi="Times New Roman" w:cs="Times New Roman"/>
          <w:sz w:val="24"/>
          <w:szCs w:val="24"/>
        </w:rPr>
      </w:pPr>
      <w:r w:rsidRPr="00C876F7">
        <w:rPr>
          <w:rFonts w:ascii="Times New Roman" w:hAnsi="Times New Roman" w:cs="Times New Roman"/>
          <w:sz w:val="24"/>
          <w:szCs w:val="24"/>
        </w:rPr>
        <w:t>– проводить классификацию изучаемых объектов (самостоятельно выделять основание классификации, находить разные основания для классификации, проводить разбиение объектов на группы по выделенному основанию);</w:t>
      </w:r>
    </w:p>
    <w:p w:rsidR="00F438E6" w:rsidRPr="00C876F7" w:rsidRDefault="00F438E6" w:rsidP="003C3E81">
      <w:pPr>
        <w:autoSpaceDE w:val="0"/>
        <w:autoSpaceDN w:val="0"/>
        <w:adjustRightInd w:val="0"/>
        <w:spacing w:after="0" w:line="240" w:lineRule="auto"/>
        <w:jc w:val="both"/>
        <w:rPr>
          <w:rFonts w:ascii="Times New Roman" w:hAnsi="Times New Roman" w:cs="Times New Roman"/>
          <w:sz w:val="24"/>
          <w:szCs w:val="24"/>
        </w:rPr>
      </w:pPr>
      <w:r w:rsidRPr="00C876F7">
        <w:rPr>
          <w:rFonts w:ascii="Times New Roman" w:hAnsi="Times New Roman" w:cs="Times New Roman"/>
          <w:sz w:val="24"/>
          <w:szCs w:val="24"/>
        </w:rPr>
        <w:t>– строить индуктивные и дедуктивные рассуждения (формулирование общего вывода на основе сравнения нескольких объектов о наличии у них общих свойств; на основе анализа учебной ситуации и знания общего правила формулировать вывод о свойствах единичных изучаемых объектов);</w:t>
      </w:r>
    </w:p>
    <w:p w:rsidR="00F438E6" w:rsidRPr="00C876F7" w:rsidRDefault="00F438E6" w:rsidP="003C3E81">
      <w:pPr>
        <w:autoSpaceDE w:val="0"/>
        <w:autoSpaceDN w:val="0"/>
        <w:adjustRightInd w:val="0"/>
        <w:spacing w:after="0" w:line="240" w:lineRule="auto"/>
        <w:jc w:val="both"/>
        <w:rPr>
          <w:rFonts w:ascii="Times New Roman" w:hAnsi="Times New Roman" w:cs="Times New Roman"/>
          <w:i/>
          <w:iCs/>
          <w:sz w:val="24"/>
          <w:szCs w:val="24"/>
        </w:rPr>
      </w:pPr>
      <w:r w:rsidRPr="00C876F7">
        <w:rPr>
          <w:rFonts w:ascii="Times New Roman" w:hAnsi="Times New Roman" w:cs="Times New Roman"/>
          <w:sz w:val="24"/>
          <w:szCs w:val="24"/>
        </w:rPr>
        <w:t>– с помощью педагога устанавливать отношения между понятиями (родовидовые, отношения пересечения, причинно-следственные).</w:t>
      </w:r>
    </w:p>
    <w:p w:rsidR="00F438E6" w:rsidRPr="00C876F7" w:rsidRDefault="00F438E6" w:rsidP="003C3E81">
      <w:pPr>
        <w:autoSpaceDE w:val="0"/>
        <w:autoSpaceDN w:val="0"/>
        <w:adjustRightInd w:val="0"/>
        <w:spacing w:before="240" w:line="240" w:lineRule="auto"/>
        <w:jc w:val="both"/>
        <w:rPr>
          <w:rFonts w:ascii="Times New Roman" w:hAnsi="Times New Roman" w:cs="Times New Roman"/>
          <w:i/>
          <w:iCs/>
          <w:sz w:val="24"/>
          <w:szCs w:val="24"/>
        </w:rPr>
      </w:pPr>
      <w:r w:rsidRPr="00C876F7">
        <w:rPr>
          <w:rFonts w:ascii="Times New Roman" w:hAnsi="Times New Roman" w:cs="Times New Roman"/>
          <w:i/>
          <w:iCs/>
          <w:sz w:val="24"/>
          <w:szCs w:val="24"/>
        </w:rPr>
        <w:t>Учащийся 3 класса  получит возможность научиться:</w:t>
      </w:r>
    </w:p>
    <w:p w:rsidR="00F438E6" w:rsidRPr="00C876F7" w:rsidRDefault="00F438E6" w:rsidP="003C3E81">
      <w:pPr>
        <w:autoSpaceDE w:val="0"/>
        <w:autoSpaceDN w:val="0"/>
        <w:adjustRightInd w:val="0"/>
        <w:spacing w:after="0" w:line="240" w:lineRule="auto"/>
        <w:jc w:val="both"/>
        <w:rPr>
          <w:rFonts w:ascii="Times New Roman" w:hAnsi="Times New Roman" w:cs="Times New Roman"/>
          <w:i/>
          <w:sz w:val="24"/>
          <w:szCs w:val="24"/>
        </w:rPr>
      </w:pPr>
      <w:r w:rsidRPr="00C876F7">
        <w:rPr>
          <w:rFonts w:ascii="Times New Roman" w:hAnsi="Times New Roman" w:cs="Times New Roman"/>
          <w:i/>
          <w:sz w:val="24"/>
          <w:szCs w:val="24"/>
        </w:rPr>
        <w:t>– понимать действие подведения под понятие (для изученных математических понятий);</w:t>
      </w:r>
    </w:p>
    <w:p w:rsidR="00F438E6" w:rsidRPr="00C876F7" w:rsidRDefault="00F438E6" w:rsidP="003C3E81">
      <w:pPr>
        <w:autoSpaceDE w:val="0"/>
        <w:autoSpaceDN w:val="0"/>
        <w:adjustRightInd w:val="0"/>
        <w:spacing w:after="0" w:line="240" w:lineRule="auto"/>
        <w:jc w:val="both"/>
        <w:rPr>
          <w:rFonts w:ascii="Times New Roman" w:hAnsi="Times New Roman" w:cs="Times New Roman"/>
          <w:i/>
          <w:sz w:val="24"/>
          <w:szCs w:val="24"/>
        </w:rPr>
      </w:pPr>
      <w:r w:rsidRPr="00C876F7">
        <w:rPr>
          <w:rFonts w:ascii="Times New Roman" w:hAnsi="Times New Roman" w:cs="Times New Roman"/>
          <w:i/>
          <w:sz w:val="24"/>
          <w:szCs w:val="24"/>
        </w:rPr>
        <w:t>– выполнять эмпирические обобщения на основе сравнения единичных объектов и выделения у них сходных признаков;</w:t>
      </w:r>
    </w:p>
    <w:p w:rsidR="00F438E6" w:rsidRPr="00C876F7" w:rsidRDefault="00F438E6" w:rsidP="003C3E81">
      <w:pPr>
        <w:autoSpaceDE w:val="0"/>
        <w:autoSpaceDN w:val="0"/>
        <w:adjustRightInd w:val="0"/>
        <w:spacing w:after="0" w:line="240" w:lineRule="auto"/>
        <w:jc w:val="both"/>
        <w:rPr>
          <w:rFonts w:ascii="Times New Roman" w:hAnsi="Times New Roman" w:cs="Times New Roman"/>
          <w:i/>
          <w:sz w:val="24"/>
          <w:szCs w:val="24"/>
        </w:rPr>
      </w:pPr>
      <w:r w:rsidRPr="00C876F7">
        <w:rPr>
          <w:rFonts w:ascii="Times New Roman" w:hAnsi="Times New Roman" w:cs="Times New Roman"/>
          <w:i/>
          <w:sz w:val="24"/>
          <w:szCs w:val="24"/>
        </w:rPr>
        <w:t>– самостоятельно осуществлять поиск необходимой информации при работе с учебником, в справочной литературе и дополнительных источниках, в т.ч. под руководством учителя, в контролируемом пространстве Интернета;</w:t>
      </w:r>
    </w:p>
    <w:p w:rsidR="00F438E6" w:rsidRPr="00C876F7" w:rsidRDefault="00F438E6" w:rsidP="003C3E81">
      <w:pPr>
        <w:autoSpaceDE w:val="0"/>
        <w:autoSpaceDN w:val="0"/>
        <w:adjustRightInd w:val="0"/>
        <w:spacing w:after="0" w:line="240" w:lineRule="auto"/>
        <w:jc w:val="both"/>
        <w:rPr>
          <w:rFonts w:ascii="Times New Roman" w:hAnsi="Times New Roman" w:cs="Times New Roman"/>
          <w:i/>
          <w:iCs/>
          <w:sz w:val="24"/>
          <w:szCs w:val="24"/>
        </w:rPr>
      </w:pPr>
      <w:r w:rsidRPr="00C876F7">
        <w:rPr>
          <w:rFonts w:ascii="Times New Roman" w:hAnsi="Times New Roman" w:cs="Times New Roman"/>
          <w:i/>
          <w:iCs/>
          <w:sz w:val="24"/>
          <w:szCs w:val="24"/>
        </w:rPr>
        <w:t>– моделировать задачи на основе анализа жизненных сюжетов;</w:t>
      </w:r>
    </w:p>
    <w:p w:rsidR="00F438E6" w:rsidRPr="00C876F7" w:rsidRDefault="00F438E6" w:rsidP="003C3E81">
      <w:pPr>
        <w:autoSpaceDE w:val="0"/>
        <w:autoSpaceDN w:val="0"/>
        <w:adjustRightInd w:val="0"/>
        <w:spacing w:after="0" w:line="240" w:lineRule="auto"/>
        <w:jc w:val="both"/>
        <w:rPr>
          <w:rFonts w:ascii="Times New Roman" w:hAnsi="Times New Roman" w:cs="Times New Roman"/>
          <w:i/>
          <w:iCs/>
          <w:sz w:val="24"/>
          <w:szCs w:val="24"/>
        </w:rPr>
      </w:pPr>
      <w:r w:rsidRPr="00C876F7">
        <w:rPr>
          <w:rFonts w:ascii="Times New Roman" w:hAnsi="Times New Roman" w:cs="Times New Roman"/>
          <w:i/>
          <w:iCs/>
          <w:sz w:val="24"/>
          <w:szCs w:val="24"/>
        </w:rPr>
        <w:t>– самостоятельно формулировать выводы на основе аналогии, сравнения, обобщения;</w:t>
      </w:r>
    </w:p>
    <w:p w:rsidR="00F438E6" w:rsidRPr="00C876F7" w:rsidRDefault="00F438E6" w:rsidP="003C3E81">
      <w:pPr>
        <w:autoSpaceDE w:val="0"/>
        <w:autoSpaceDN w:val="0"/>
        <w:adjustRightInd w:val="0"/>
        <w:spacing w:after="0" w:line="240" w:lineRule="auto"/>
        <w:jc w:val="both"/>
        <w:rPr>
          <w:rFonts w:ascii="Times New Roman" w:hAnsi="Times New Roman" w:cs="Times New Roman"/>
          <w:i/>
          <w:iCs/>
          <w:sz w:val="24"/>
          <w:szCs w:val="24"/>
        </w:rPr>
      </w:pPr>
      <w:r w:rsidRPr="00C876F7">
        <w:rPr>
          <w:rFonts w:ascii="Times New Roman" w:hAnsi="Times New Roman" w:cs="Times New Roman"/>
          <w:i/>
          <w:iCs/>
          <w:sz w:val="24"/>
          <w:szCs w:val="24"/>
        </w:rPr>
        <w:t xml:space="preserve">– проводить сравнение, </w:t>
      </w:r>
      <w:proofErr w:type="spellStart"/>
      <w:r w:rsidRPr="00C876F7">
        <w:rPr>
          <w:rFonts w:ascii="Times New Roman" w:hAnsi="Times New Roman" w:cs="Times New Roman"/>
          <w:i/>
          <w:iCs/>
          <w:sz w:val="24"/>
          <w:szCs w:val="24"/>
        </w:rPr>
        <w:t>сериацию</w:t>
      </w:r>
      <w:proofErr w:type="spellEnd"/>
      <w:r w:rsidRPr="00C876F7">
        <w:rPr>
          <w:rFonts w:ascii="Times New Roman" w:hAnsi="Times New Roman" w:cs="Times New Roman"/>
          <w:i/>
          <w:iCs/>
          <w:sz w:val="24"/>
          <w:szCs w:val="24"/>
        </w:rPr>
        <w:t xml:space="preserve"> и классификацию изученных объектов по заданным критериям;</w:t>
      </w:r>
    </w:p>
    <w:p w:rsidR="00F438E6" w:rsidRPr="00C876F7" w:rsidRDefault="00F438E6" w:rsidP="003C3E81">
      <w:pPr>
        <w:autoSpaceDE w:val="0"/>
        <w:autoSpaceDN w:val="0"/>
        <w:adjustRightInd w:val="0"/>
        <w:spacing w:after="0" w:line="240" w:lineRule="auto"/>
        <w:jc w:val="both"/>
        <w:rPr>
          <w:rFonts w:ascii="Times New Roman" w:hAnsi="Times New Roman" w:cs="Times New Roman"/>
          <w:i/>
          <w:iCs/>
          <w:sz w:val="24"/>
          <w:szCs w:val="24"/>
        </w:rPr>
      </w:pPr>
      <w:r w:rsidRPr="00C876F7">
        <w:rPr>
          <w:rFonts w:ascii="Times New Roman" w:hAnsi="Times New Roman" w:cs="Times New Roman"/>
          <w:i/>
          <w:iCs/>
          <w:sz w:val="24"/>
          <w:szCs w:val="24"/>
        </w:rPr>
        <w:t>– расширять свои представления о математических явлениях;</w:t>
      </w:r>
    </w:p>
    <w:p w:rsidR="00F438E6" w:rsidRPr="00C876F7" w:rsidRDefault="00585A7F" w:rsidP="003C3E81">
      <w:pPr>
        <w:autoSpaceDE w:val="0"/>
        <w:autoSpaceDN w:val="0"/>
        <w:adjustRightInd w:val="0"/>
        <w:spacing w:after="0" w:line="240" w:lineRule="auto"/>
        <w:jc w:val="both"/>
        <w:rPr>
          <w:rFonts w:ascii="Times New Roman" w:hAnsi="Times New Roman" w:cs="Times New Roman"/>
          <w:i/>
          <w:iCs/>
          <w:sz w:val="24"/>
          <w:szCs w:val="24"/>
        </w:rPr>
      </w:pPr>
      <w:r w:rsidRPr="00C876F7">
        <w:rPr>
          <w:rFonts w:ascii="Times New Roman" w:hAnsi="Times New Roman" w:cs="Times New Roman"/>
          <w:i/>
          <w:iCs/>
          <w:sz w:val="24"/>
          <w:szCs w:val="24"/>
        </w:rPr>
        <w:lastRenderedPageBreak/>
        <w:t>–</w:t>
      </w:r>
      <w:r w:rsidR="00F438E6" w:rsidRPr="00C876F7">
        <w:rPr>
          <w:rFonts w:ascii="Times New Roman" w:hAnsi="Times New Roman" w:cs="Times New Roman"/>
          <w:i/>
          <w:iCs/>
          <w:sz w:val="24"/>
          <w:szCs w:val="24"/>
        </w:rPr>
        <w:t>проводить цепочку индуктивных и дедуктивных рассуждений при обосновании изучаемых математических фактов;</w:t>
      </w:r>
    </w:p>
    <w:p w:rsidR="00F438E6" w:rsidRPr="00C876F7" w:rsidRDefault="00F438E6" w:rsidP="003C3E81">
      <w:pPr>
        <w:autoSpaceDE w:val="0"/>
        <w:autoSpaceDN w:val="0"/>
        <w:adjustRightInd w:val="0"/>
        <w:spacing w:after="0" w:line="240" w:lineRule="auto"/>
        <w:jc w:val="both"/>
        <w:rPr>
          <w:rFonts w:ascii="Times New Roman" w:hAnsi="Times New Roman" w:cs="Times New Roman"/>
          <w:i/>
          <w:iCs/>
          <w:sz w:val="24"/>
          <w:szCs w:val="24"/>
        </w:rPr>
      </w:pPr>
      <w:r w:rsidRPr="00C876F7">
        <w:rPr>
          <w:rFonts w:ascii="Times New Roman" w:hAnsi="Times New Roman" w:cs="Times New Roman"/>
          <w:i/>
          <w:iCs/>
          <w:sz w:val="24"/>
          <w:szCs w:val="24"/>
        </w:rPr>
        <w:t>– осуществлять действие подведения под понятие (для изученных математических понятий; в новых для учащихся ситуациях);</w:t>
      </w:r>
      <w:r w:rsidRPr="00C876F7">
        <w:rPr>
          <w:rFonts w:ascii="Times New Roman" w:hAnsi="Times New Roman" w:cs="Times New Roman"/>
          <w:i/>
          <w:iCs/>
          <w:sz w:val="24"/>
          <w:szCs w:val="24"/>
        </w:rPr>
        <w:tab/>
      </w:r>
    </w:p>
    <w:p w:rsidR="00F438E6" w:rsidRPr="00C876F7" w:rsidRDefault="00F438E6" w:rsidP="003C3E81">
      <w:pPr>
        <w:autoSpaceDE w:val="0"/>
        <w:autoSpaceDN w:val="0"/>
        <w:adjustRightInd w:val="0"/>
        <w:spacing w:after="0" w:line="240" w:lineRule="auto"/>
        <w:jc w:val="both"/>
        <w:rPr>
          <w:rFonts w:ascii="Times New Roman" w:hAnsi="Times New Roman" w:cs="Times New Roman"/>
          <w:i/>
          <w:iCs/>
          <w:sz w:val="24"/>
          <w:szCs w:val="24"/>
        </w:rPr>
      </w:pPr>
      <w:r w:rsidRPr="00C876F7">
        <w:rPr>
          <w:rFonts w:ascii="Times New Roman" w:hAnsi="Times New Roman" w:cs="Times New Roman"/>
          <w:i/>
          <w:iCs/>
          <w:sz w:val="24"/>
          <w:szCs w:val="24"/>
        </w:rPr>
        <w:t>– пользоваться эвристическими приемами для нахождения решения математических задач.</w:t>
      </w:r>
    </w:p>
    <w:p w:rsidR="00543995" w:rsidRPr="00C876F7" w:rsidRDefault="00543995" w:rsidP="003C3E81">
      <w:pPr>
        <w:autoSpaceDE w:val="0"/>
        <w:autoSpaceDN w:val="0"/>
        <w:adjustRightInd w:val="0"/>
        <w:spacing w:line="240" w:lineRule="auto"/>
        <w:jc w:val="both"/>
        <w:rPr>
          <w:rFonts w:ascii="Times New Roman" w:hAnsi="Times New Roman" w:cs="Times New Roman"/>
          <w:b/>
          <w:bCs/>
          <w:i/>
          <w:iCs/>
          <w:sz w:val="24"/>
          <w:szCs w:val="24"/>
        </w:rPr>
      </w:pPr>
    </w:p>
    <w:p w:rsidR="00F438E6" w:rsidRPr="00C876F7" w:rsidRDefault="00F438E6" w:rsidP="003C3E81">
      <w:pPr>
        <w:autoSpaceDE w:val="0"/>
        <w:autoSpaceDN w:val="0"/>
        <w:adjustRightInd w:val="0"/>
        <w:spacing w:line="240" w:lineRule="auto"/>
        <w:jc w:val="both"/>
        <w:rPr>
          <w:rFonts w:ascii="Times New Roman" w:hAnsi="Times New Roman" w:cs="Times New Roman"/>
          <w:b/>
          <w:bCs/>
          <w:i/>
          <w:iCs/>
          <w:sz w:val="24"/>
          <w:szCs w:val="24"/>
        </w:rPr>
      </w:pPr>
      <w:r w:rsidRPr="00C876F7">
        <w:rPr>
          <w:rFonts w:ascii="Times New Roman" w:hAnsi="Times New Roman" w:cs="Times New Roman"/>
          <w:b/>
          <w:bCs/>
          <w:i/>
          <w:iCs/>
          <w:sz w:val="24"/>
          <w:szCs w:val="24"/>
        </w:rPr>
        <w:t>Коммуникативные универсальные учебные действия</w:t>
      </w:r>
    </w:p>
    <w:p w:rsidR="00F438E6" w:rsidRPr="00C876F7" w:rsidRDefault="00F438E6" w:rsidP="003C3E81">
      <w:pPr>
        <w:autoSpaceDE w:val="0"/>
        <w:autoSpaceDN w:val="0"/>
        <w:adjustRightInd w:val="0"/>
        <w:spacing w:line="240" w:lineRule="auto"/>
        <w:jc w:val="both"/>
        <w:rPr>
          <w:rFonts w:ascii="Times New Roman" w:hAnsi="Times New Roman" w:cs="Times New Roman"/>
          <w:i/>
          <w:iCs/>
          <w:sz w:val="24"/>
          <w:szCs w:val="24"/>
        </w:rPr>
      </w:pPr>
      <w:r w:rsidRPr="00C876F7">
        <w:rPr>
          <w:rFonts w:ascii="Times New Roman" w:hAnsi="Times New Roman" w:cs="Times New Roman"/>
          <w:i/>
          <w:iCs/>
          <w:sz w:val="24"/>
          <w:szCs w:val="24"/>
        </w:rPr>
        <w:t>Учащийся 3 класса научится:</w:t>
      </w:r>
    </w:p>
    <w:p w:rsidR="00F438E6" w:rsidRPr="00C876F7" w:rsidRDefault="00F438E6" w:rsidP="003C3E81">
      <w:pPr>
        <w:autoSpaceDE w:val="0"/>
        <w:autoSpaceDN w:val="0"/>
        <w:adjustRightInd w:val="0"/>
        <w:spacing w:after="0" w:line="240" w:lineRule="auto"/>
        <w:jc w:val="both"/>
        <w:rPr>
          <w:rFonts w:ascii="Times New Roman" w:hAnsi="Times New Roman" w:cs="Times New Roman"/>
          <w:sz w:val="24"/>
          <w:szCs w:val="24"/>
        </w:rPr>
      </w:pPr>
      <w:r w:rsidRPr="00C876F7">
        <w:rPr>
          <w:rFonts w:ascii="Times New Roman" w:hAnsi="Times New Roman" w:cs="Times New Roman"/>
          <w:sz w:val="24"/>
          <w:szCs w:val="24"/>
        </w:rPr>
        <w:t>– принимать участие в работе парами и группами, используя речевые и другие коммуникативные средства, строить монологические высказывания, владеть диалогической формой коммуникации;</w:t>
      </w:r>
    </w:p>
    <w:p w:rsidR="00F438E6" w:rsidRPr="00C876F7" w:rsidRDefault="00F438E6" w:rsidP="003C3E81">
      <w:pPr>
        <w:autoSpaceDE w:val="0"/>
        <w:autoSpaceDN w:val="0"/>
        <w:adjustRightInd w:val="0"/>
        <w:spacing w:after="0" w:line="240" w:lineRule="auto"/>
        <w:jc w:val="both"/>
        <w:rPr>
          <w:rFonts w:ascii="Times New Roman" w:hAnsi="Times New Roman" w:cs="Times New Roman"/>
          <w:sz w:val="24"/>
          <w:szCs w:val="24"/>
        </w:rPr>
      </w:pPr>
      <w:r w:rsidRPr="00C876F7">
        <w:rPr>
          <w:rFonts w:ascii="Times New Roman" w:hAnsi="Times New Roman" w:cs="Times New Roman"/>
          <w:sz w:val="24"/>
          <w:szCs w:val="24"/>
        </w:rPr>
        <w:t>– допускать существование различных точек зрения, учитывать позицию партнера в общении;</w:t>
      </w:r>
    </w:p>
    <w:p w:rsidR="00F438E6" w:rsidRPr="00C876F7" w:rsidRDefault="00F438E6" w:rsidP="003C3E81">
      <w:pPr>
        <w:autoSpaceDE w:val="0"/>
        <w:autoSpaceDN w:val="0"/>
        <w:adjustRightInd w:val="0"/>
        <w:spacing w:after="0" w:line="240" w:lineRule="auto"/>
        <w:jc w:val="both"/>
        <w:rPr>
          <w:rFonts w:ascii="Times New Roman" w:hAnsi="Times New Roman" w:cs="Times New Roman"/>
          <w:sz w:val="24"/>
          <w:szCs w:val="24"/>
        </w:rPr>
      </w:pPr>
      <w:r w:rsidRPr="00C876F7">
        <w:rPr>
          <w:rFonts w:ascii="Times New Roman" w:hAnsi="Times New Roman" w:cs="Times New Roman"/>
          <w:sz w:val="24"/>
          <w:szCs w:val="24"/>
        </w:rPr>
        <w:t>– координировать различные мнения о математических явлениях в сотрудничестве; приходить к общему решению в спорных вопросах;</w:t>
      </w:r>
    </w:p>
    <w:p w:rsidR="00F438E6" w:rsidRPr="00C876F7" w:rsidRDefault="00F438E6" w:rsidP="003C3E81">
      <w:pPr>
        <w:autoSpaceDE w:val="0"/>
        <w:autoSpaceDN w:val="0"/>
        <w:adjustRightInd w:val="0"/>
        <w:spacing w:after="0" w:line="240" w:lineRule="auto"/>
        <w:jc w:val="both"/>
        <w:rPr>
          <w:rFonts w:ascii="Times New Roman" w:hAnsi="Times New Roman" w:cs="Times New Roman"/>
          <w:sz w:val="24"/>
          <w:szCs w:val="24"/>
        </w:rPr>
      </w:pPr>
      <w:r w:rsidRPr="00C876F7">
        <w:rPr>
          <w:rFonts w:ascii="Times New Roman" w:hAnsi="Times New Roman" w:cs="Times New Roman"/>
          <w:sz w:val="24"/>
          <w:szCs w:val="24"/>
        </w:rPr>
        <w:t>– использовать правила вежливости в различных ситуациях;</w:t>
      </w:r>
    </w:p>
    <w:p w:rsidR="00F438E6" w:rsidRPr="00C876F7" w:rsidRDefault="00F438E6" w:rsidP="003C3E81">
      <w:pPr>
        <w:autoSpaceDE w:val="0"/>
        <w:autoSpaceDN w:val="0"/>
        <w:adjustRightInd w:val="0"/>
        <w:spacing w:after="0" w:line="240" w:lineRule="auto"/>
        <w:jc w:val="both"/>
        <w:rPr>
          <w:rFonts w:ascii="Times New Roman" w:hAnsi="Times New Roman" w:cs="Times New Roman"/>
          <w:sz w:val="24"/>
          <w:szCs w:val="24"/>
        </w:rPr>
      </w:pPr>
      <w:r w:rsidRPr="00C876F7">
        <w:rPr>
          <w:rFonts w:ascii="Times New Roman" w:hAnsi="Times New Roman" w:cs="Times New Roman"/>
          <w:sz w:val="24"/>
          <w:szCs w:val="24"/>
        </w:rPr>
        <w:t>– адекватно использовать речевые средства для решения различных коммуникативных задач при изучении математики;</w:t>
      </w:r>
    </w:p>
    <w:p w:rsidR="00F438E6" w:rsidRPr="00C876F7" w:rsidRDefault="00F438E6" w:rsidP="003C3E81">
      <w:pPr>
        <w:autoSpaceDE w:val="0"/>
        <w:autoSpaceDN w:val="0"/>
        <w:adjustRightInd w:val="0"/>
        <w:spacing w:after="0" w:line="240" w:lineRule="auto"/>
        <w:jc w:val="both"/>
        <w:rPr>
          <w:rFonts w:ascii="Times New Roman" w:hAnsi="Times New Roman" w:cs="Times New Roman"/>
          <w:sz w:val="24"/>
          <w:szCs w:val="24"/>
        </w:rPr>
      </w:pPr>
      <w:r w:rsidRPr="00C876F7">
        <w:rPr>
          <w:rFonts w:ascii="Times New Roman" w:hAnsi="Times New Roman" w:cs="Times New Roman"/>
          <w:sz w:val="24"/>
          <w:szCs w:val="24"/>
        </w:rPr>
        <w:t>– контролировать свои действия в коллективной работе и понимать важность их правильного выполнения (от каждого в группе зависит общий результат);</w:t>
      </w:r>
    </w:p>
    <w:p w:rsidR="00F438E6" w:rsidRPr="00C876F7" w:rsidRDefault="00F438E6" w:rsidP="003C3E81">
      <w:pPr>
        <w:autoSpaceDE w:val="0"/>
        <w:autoSpaceDN w:val="0"/>
        <w:adjustRightInd w:val="0"/>
        <w:spacing w:after="0" w:line="240" w:lineRule="auto"/>
        <w:jc w:val="both"/>
        <w:rPr>
          <w:rFonts w:ascii="Times New Roman" w:hAnsi="Times New Roman" w:cs="Times New Roman"/>
          <w:sz w:val="24"/>
          <w:szCs w:val="24"/>
        </w:rPr>
      </w:pPr>
      <w:r w:rsidRPr="00C876F7">
        <w:rPr>
          <w:rFonts w:ascii="Times New Roman" w:hAnsi="Times New Roman" w:cs="Times New Roman"/>
          <w:sz w:val="24"/>
          <w:szCs w:val="24"/>
        </w:rPr>
        <w:t>– задавать вопросы, использовать речь для передачи информации, для регуляции своего действия и действий партнера;</w:t>
      </w:r>
    </w:p>
    <w:p w:rsidR="00F438E6" w:rsidRPr="00C876F7" w:rsidRDefault="00F438E6" w:rsidP="003C3E81">
      <w:pPr>
        <w:autoSpaceDE w:val="0"/>
        <w:autoSpaceDN w:val="0"/>
        <w:adjustRightInd w:val="0"/>
        <w:spacing w:after="0" w:line="240" w:lineRule="auto"/>
        <w:jc w:val="both"/>
        <w:rPr>
          <w:rFonts w:ascii="Times New Roman" w:hAnsi="Times New Roman" w:cs="Times New Roman"/>
          <w:sz w:val="24"/>
          <w:szCs w:val="24"/>
        </w:rPr>
      </w:pPr>
      <w:r w:rsidRPr="00C876F7">
        <w:rPr>
          <w:rFonts w:ascii="Times New Roman" w:hAnsi="Times New Roman" w:cs="Times New Roman"/>
          <w:sz w:val="24"/>
          <w:szCs w:val="24"/>
        </w:rPr>
        <w:t>– понимать необходимость координации совместных действий при выполнении учебных и творческих задач; стремиться к пониманию позиции другого человека.</w:t>
      </w:r>
    </w:p>
    <w:p w:rsidR="00F438E6" w:rsidRPr="00C876F7" w:rsidRDefault="00F438E6" w:rsidP="003C3E81">
      <w:pPr>
        <w:autoSpaceDE w:val="0"/>
        <w:autoSpaceDN w:val="0"/>
        <w:adjustRightInd w:val="0"/>
        <w:spacing w:before="240" w:line="240" w:lineRule="auto"/>
        <w:jc w:val="both"/>
        <w:rPr>
          <w:rFonts w:ascii="Times New Roman" w:hAnsi="Times New Roman" w:cs="Times New Roman"/>
          <w:i/>
          <w:iCs/>
          <w:sz w:val="24"/>
          <w:szCs w:val="24"/>
        </w:rPr>
      </w:pPr>
      <w:r w:rsidRPr="00C876F7">
        <w:rPr>
          <w:rFonts w:ascii="Times New Roman" w:hAnsi="Times New Roman" w:cs="Times New Roman"/>
          <w:i/>
          <w:iCs/>
          <w:sz w:val="24"/>
          <w:szCs w:val="24"/>
        </w:rPr>
        <w:t>Учащийся 3 класса  получит возможность научиться:</w:t>
      </w:r>
    </w:p>
    <w:p w:rsidR="00F438E6" w:rsidRPr="00C876F7" w:rsidRDefault="00F438E6" w:rsidP="003C3E81">
      <w:pPr>
        <w:autoSpaceDE w:val="0"/>
        <w:autoSpaceDN w:val="0"/>
        <w:adjustRightInd w:val="0"/>
        <w:spacing w:after="0" w:line="240" w:lineRule="auto"/>
        <w:jc w:val="both"/>
        <w:rPr>
          <w:rFonts w:ascii="Times New Roman" w:hAnsi="Times New Roman" w:cs="Times New Roman"/>
          <w:i/>
          <w:iCs/>
          <w:sz w:val="24"/>
          <w:szCs w:val="24"/>
        </w:rPr>
      </w:pPr>
      <w:r w:rsidRPr="00C876F7">
        <w:rPr>
          <w:rFonts w:ascii="Times New Roman" w:hAnsi="Times New Roman" w:cs="Times New Roman"/>
          <w:i/>
          <w:iCs/>
          <w:sz w:val="24"/>
          <w:szCs w:val="24"/>
        </w:rPr>
        <w:t>– корректно формулировать и обосновывать свою точку зрения; строить понятные для партнера высказывания;</w:t>
      </w:r>
    </w:p>
    <w:p w:rsidR="00F438E6" w:rsidRPr="00C876F7" w:rsidRDefault="00F438E6" w:rsidP="003C3E81">
      <w:pPr>
        <w:autoSpaceDE w:val="0"/>
        <w:autoSpaceDN w:val="0"/>
        <w:adjustRightInd w:val="0"/>
        <w:spacing w:after="0" w:line="240" w:lineRule="auto"/>
        <w:jc w:val="both"/>
        <w:rPr>
          <w:rFonts w:ascii="Times New Roman" w:hAnsi="Times New Roman" w:cs="Times New Roman"/>
          <w:i/>
          <w:iCs/>
          <w:sz w:val="24"/>
          <w:szCs w:val="24"/>
        </w:rPr>
      </w:pPr>
      <w:r w:rsidRPr="00C876F7">
        <w:rPr>
          <w:rFonts w:ascii="Times New Roman" w:hAnsi="Times New Roman" w:cs="Times New Roman"/>
          <w:i/>
          <w:iCs/>
          <w:sz w:val="24"/>
          <w:szCs w:val="24"/>
        </w:rPr>
        <w:t>– адекватно использовать средства общения для решения коммуникативных задач;</w:t>
      </w:r>
    </w:p>
    <w:p w:rsidR="00F438E6" w:rsidRPr="00C876F7" w:rsidRDefault="00F438E6" w:rsidP="003C3E81">
      <w:pPr>
        <w:autoSpaceDE w:val="0"/>
        <w:autoSpaceDN w:val="0"/>
        <w:adjustRightInd w:val="0"/>
        <w:spacing w:after="0" w:line="240" w:lineRule="auto"/>
        <w:jc w:val="both"/>
        <w:rPr>
          <w:rFonts w:ascii="Times New Roman" w:hAnsi="Times New Roman" w:cs="Times New Roman"/>
          <w:i/>
          <w:iCs/>
          <w:sz w:val="24"/>
          <w:szCs w:val="24"/>
        </w:rPr>
      </w:pPr>
      <w:r w:rsidRPr="00C876F7">
        <w:rPr>
          <w:rFonts w:ascii="Times New Roman" w:hAnsi="Times New Roman" w:cs="Times New Roman"/>
          <w:i/>
          <w:iCs/>
          <w:sz w:val="24"/>
          <w:szCs w:val="24"/>
        </w:rPr>
        <w:t>– аргументировать свою позицию и соотносить ее с позициями партнеров;</w:t>
      </w:r>
    </w:p>
    <w:p w:rsidR="00F438E6" w:rsidRPr="00C876F7" w:rsidRDefault="00F438E6" w:rsidP="003C3E81">
      <w:pPr>
        <w:autoSpaceDE w:val="0"/>
        <w:autoSpaceDN w:val="0"/>
        <w:adjustRightInd w:val="0"/>
        <w:spacing w:after="0" w:line="240" w:lineRule="auto"/>
        <w:jc w:val="both"/>
        <w:rPr>
          <w:rFonts w:ascii="Times New Roman" w:hAnsi="Times New Roman" w:cs="Times New Roman"/>
          <w:i/>
          <w:iCs/>
          <w:sz w:val="24"/>
          <w:szCs w:val="24"/>
        </w:rPr>
      </w:pPr>
      <w:r w:rsidRPr="00C876F7">
        <w:rPr>
          <w:rFonts w:ascii="Times New Roman" w:hAnsi="Times New Roman" w:cs="Times New Roman"/>
          <w:i/>
          <w:iCs/>
          <w:sz w:val="24"/>
          <w:szCs w:val="24"/>
        </w:rPr>
        <w:t>– понимать относительность мнений и подходов к решению задач;</w:t>
      </w:r>
    </w:p>
    <w:p w:rsidR="00F438E6" w:rsidRPr="00C876F7" w:rsidRDefault="00F438E6" w:rsidP="003C3E81">
      <w:pPr>
        <w:autoSpaceDE w:val="0"/>
        <w:autoSpaceDN w:val="0"/>
        <w:adjustRightInd w:val="0"/>
        <w:spacing w:after="0" w:line="240" w:lineRule="auto"/>
        <w:jc w:val="both"/>
        <w:rPr>
          <w:rFonts w:ascii="Times New Roman" w:hAnsi="Times New Roman" w:cs="Times New Roman"/>
          <w:i/>
          <w:iCs/>
          <w:sz w:val="24"/>
          <w:szCs w:val="24"/>
        </w:rPr>
      </w:pPr>
      <w:r w:rsidRPr="00C876F7">
        <w:rPr>
          <w:rFonts w:ascii="Times New Roman" w:hAnsi="Times New Roman" w:cs="Times New Roman"/>
          <w:i/>
          <w:iCs/>
          <w:sz w:val="24"/>
          <w:szCs w:val="24"/>
        </w:rPr>
        <w:t>– стремиться к координации различных позиций в сотрудничестве;</w:t>
      </w:r>
    </w:p>
    <w:p w:rsidR="00F438E6" w:rsidRPr="00C876F7" w:rsidRDefault="00F438E6" w:rsidP="003C3E81">
      <w:pPr>
        <w:autoSpaceDE w:val="0"/>
        <w:autoSpaceDN w:val="0"/>
        <w:adjustRightInd w:val="0"/>
        <w:spacing w:after="0" w:line="240" w:lineRule="auto"/>
        <w:jc w:val="both"/>
        <w:rPr>
          <w:rFonts w:ascii="Times New Roman" w:hAnsi="Times New Roman" w:cs="Times New Roman"/>
          <w:i/>
          <w:iCs/>
          <w:sz w:val="24"/>
          <w:szCs w:val="24"/>
        </w:rPr>
      </w:pPr>
      <w:r w:rsidRPr="00C876F7">
        <w:rPr>
          <w:rFonts w:ascii="Times New Roman" w:hAnsi="Times New Roman" w:cs="Times New Roman"/>
          <w:i/>
          <w:iCs/>
          <w:sz w:val="24"/>
          <w:szCs w:val="24"/>
        </w:rPr>
        <w:t>– контролировать свои действия и соотносить их с действиями других участников коллективной работы;</w:t>
      </w:r>
    </w:p>
    <w:p w:rsidR="00F438E6" w:rsidRPr="00C876F7" w:rsidRDefault="00F438E6" w:rsidP="003C3E81">
      <w:pPr>
        <w:autoSpaceDE w:val="0"/>
        <w:autoSpaceDN w:val="0"/>
        <w:adjustRightInd w:val="0"/>
        <w:spacing w:after="0" w:line="240" w:lineRule="auto"/>
        <w:jc w:val="both"/>
        <w:rPr>
          <w:rFonts w:ascii="Times New Roman" w:hAnsi="Times New Roman" w:cs="Times New Roman"/>
          <w:i/>
          <w:iCs/>
          <w:sz w:val="24"/>
          <w:szCs w:val="24"/>
        </w:rPr>
      </w:pPr>
      <w:r w:rsidRPr="00C876F7">
        <w:rPr>
          <w:rFonts w:ascii="Times New Roman" w:hAnsi="Times New Roman" w:cs="Times New Roman"/>
          <w:i/>
          <w:iCs/>
          <w:sz w:val="24"/>
          <w:szCs w:val="24"/>
        </w:rPr>
        <w:t>– осуществлять взаимный контроль и анализировать совершенные действия;</w:t>
      </w:r>
    </w:p>
    <w:p w:rsidR="00F438E6" w:rsidRPr="00C876F7" w:rsidRDefault="00F438E6" w:rsidP="003C3E81">
      <w:pPr>
        <w:autoSpaceDE w:val="0"/>
        <w:autoSpaceDN w:val="0"/>
        <w:adjustRightInd w:val="0"/>
        <w:spacing w:after="0" w:line="240" w:lineRule="auto"/>
        <w:jc w:val="both"/>
        <w:rPr>
          <w:rFonts w:ascii="Times New Roman" w:hAnsi="Times New Roman" w:cs="Times New Roman"/>
          <w:i/>
          <w:iCs/>
          <w:sz w:val="24"/>
          <w:szCs w:val="24"/>
        </w:rPr>
      </w:pPr>
      <w:r w:rsidRPr="00C876F7">
        <w:rPr>
          <w:rFonts w:ascii="Times New Roman" w:hAnsi="Times New Roman" w:cs="Times New Roman"/>
          <w:i/>
          <w:iCs/>
          <w:sz w:val="24"/>
          <w:szCs w:val="24"/>
        </w:rPr>
        <w:t>– активно участвовать в учебно-познавательной деятельности; задавать вопросы, необходимые для организации собственной деятельности;</w:t>
      </w:r>
    </w:p>
    <w:p w:rsidR="00F438E6" w:rsidRPr="00C876F7" w:rsidRDefault="00F438E6" w:rsidP="003C3E81">
      <w:pPr>
        <w:autoSpaceDE w:val="0"/>
        <w:autoSpaceDN w:val="0"/>
        <w:adjustRightInd w:val="0"/>
        <w:spacing w:after="0" w:line="240" w:lineRule="auto"/>
        <w:jc w:val="both"/>
        <w:rPr>
          <w:rFonts w:ascii="Times New Roman" w:hAnsi="Times New Roman" w:cs="Times New Roman"/>
          <w:i/>
          <w:iCs/>
          <w:sz w:val="24"/>
          <w:szCs w:val="24"/>
        </w:rPr>
      </w:pPr>
      <w:r w:rsidRPr="00C876F7">
        <w:rPr>
          <w:rFonts w:ascii="Times New Roman" w:hAnsi="Times New Roman" w:cs="Times New Roman"/>
          <w:i/>
          <w:iCs/>
          <w:sz w:val="24"/>
          <w:szCs w:val="24"/>
        </w:rPr>
        <w:t>– продуктивно сотрудничать со сверстниками и взрослыми на уроке и во внеурочной деятельности.</w:t>
      </w:r>
    </w:p>
    <w:p w:rsidR="00F438E6" w:rsidRPr="00C876F7" w:rsidRDefault="00F438E6" w:rsidP="003C3E81">
      <w:pPr>
        <w:pStyle w:val="a3"/>
        <w:shd w:val="clear" w:color="auto" w:fill="FFFFFF"/>
        <w:spacing w:before="0" w:beforeAutospacing="0" w:after="0" w:afterAutospacing="0"/>
        <w:jc w:val="both"/>
      </w:pPr>
      <w:r w:rsidRPr="00C876F7">
        <w:rPr>
          <w:rStyle w:val="a5"/>
          <w:b/>
          <w:bCs/>
        </w:rPr>
        <w:t xml:space="preserve">         Предметные</w:t>
      </w:r>
      <w:r w:rsidRPr="00C876F7">
        <w:rPr>
          <w:rStyle w:val="apple-converted-space"/>
          <w:b/>
          <w:bCs/>
          <w:i/>
          <w:iCs/>
        </w:rPr>
        <w:t> </w:t>
      </w:r>
      <w:r w:rsidRPr="00C876F7">
        <w:rPr>
          <w:rStyle w:val="a4"/>
        </w:rPr>
        <w:t>результаты</w:t>
      </w:r>
      <w:r w:rsidRPr="00C876F7">
        <w:t>:</w:t>
      </w:r>
    </w:p>
    <w:p w:rsidR="00F438E6" w:rsidRPr="00C876F7" w:rsidRDefault="00F438E6" w:rsidP="003C3E81">
      <w:pPr>
        <w:pStyle w:val="a3"/>
        <w:shd w:val="clear" w:color="auto" w:fill="FFFFFF"/>
        <w:spacing w:before="0" w:beforeAutospacing="0" w:after="0" w:afterAutospacing="0"/>
        <w:jc w:val="both"/>
      </w:pPr>
      <w:r w:rsidRPr="00C876F7">
        <w:t>- овладение основами логического и алгоритмического мышления, пространственного воображения и математической речи;</w:t>
      </w:r>
    </w:p>
    <w:p w:rsidR="00F438E6" w:rsidRPr="00C876F7" w:rsidRDefault="00F438E6" w:rsidP="003C3E81">
      <w:pPr>
        <w:pStyle w:val="a3"/>
        <w:shd w:val="clear" w:color="auto" w:fill="FFFFFF"/>
        <w:spacing w:before="0" w:beforeAutospacing="0" w:after="0" w:afterAutospacing="0"/>
        <w:jc w:val="both"/>
      </w:pPr>
      <w:r w:rsidRPr="00C876F7">
        <w:t>- умение применять полученные математические знания для решения учебно-познавательных и учебно-практических задач, а также использовать эти знания для описания и объяснения различных процессов и явлений окружающего мира, оценки их количественных и пространственных отношений;</w:t>
      </w:r>
    </w:p>
    <w:p w:rsidR="00F438E6" w:rsidRPr="00C876F7" w:rsidRDefault="00F438E6" w:rsidP="003C3E81">
      <w:pPr>
        <w:pStyle w:val="a3"/>
        <w:shd w:val="clear" w:color="auto" w:fill="FFFFFF"/>
        <w:spacing w:before="0" w:beforeAutospacing="0" w:after="0" w:afterAutospacing="0"/>
        <w:jc w:val="both"/>
      </w:pPr>
      <w:r w:rsidRPr="00C876F7">
        <w:t xml:space="preserve">- овладение устными и письменными алгоритмами выполнения арифметических действий с целыми неотрицательными числами, умениями </w:t>
      </w:r>
      <w:r w:rsidR="00857E73" w:rsidRPr="00C876F7">
        <w:t xml:space="preserve">по алгоритму </w:t>
      </w:r>
      <w:r w:rsidRPr="00C876F7">
        <w:t>вычислять значения числовых выражений, решать текстовые задачи, измерять длину, распознавать и изображать простейшие геометрические фигуры</w:t>
      </w:r>
      <w:r w:rsidR="0030715C" w:rsidRPr="00C876F7">
        <w:t xml:space="preserve"> (в том числе в текстовом и графическом редакторе)</w:t>
      </w:r>
      <w:r w:rsidRPr="00C876F7">
        <w:t>;</w:t>
      </w:r>
    </w:p>
    <w:p w:rsidR="00F438E6" w:rsidRPr="00C876F7" w:rsidRDefault="00F438E6" w:rsidP="003C3E81">
      <w:pPr>
        <w:pStyle w:val="a3"/>
        <w:shd w:val="clear" w:color="auto" w:fill="FFFFFF"/>
        <w:spacing w:before="0" w:beforeAutospacing="0" w:after="0" w:afterAutospacing="0"/>
        <w:jc w:val="both"/>
      </w:pPr>
      <w:r w:rsidRPr="00C876F7">
        <w:lastRenderedPageBreak/>
        <w:t>- умение работать в информационном поле (таблицы, схемы, последовательности, цепочки, совокупности);  представлять, анализировать и интерпретировать данные</w:t>
      </w:r>
      <w:r w:rsidR="0030715C" w:rsidRPr="00C876F7">
        <w:t>, создавать таблицы, схемы в текстовом редакторе</w:t>
      </w:r>
      <w:proofErr w:type="gramStart"/>
      <w:r w:rsidR="0030715C" w:rsidRPr="00C876F7">
        <w:t xml:space="preserve"> </w:t>
      </w:r>
      <w:r w:rsidRPr="00C876F7">
        <w:t>.</w:t>
      </w:r>
      <w:proofErr w:type="gramEnd"/>
    </w:p>
    <w:p w:rsidR="00F438E6" w:rsidRPr="00C876F7" w:rsidRDefault="00F438E6" w:rsidP="003C3E81">
      <w:pPr>
        <w:autoSpaceDE w:val="0"/>
        <w:autoSpaceDN w:val="0"/>
        <w:adjustRightInd w:val="0"/>
        <w:spacing w:after="0" w:line="240" w:lineRule="auto"/>
        <w:ind w:firstLine="708"/>
        <w:jc w:val="both"/>
        <w:rPr>
          <w:rFonts w:ascii="Times New Roman" w:eastAsia="TimesNewRomanPSMT" w:hAnsi="Times New Roman" w:cs="Times New Roman"/>
          <w:iCs/>
          <w:sz w:val="24"/>
          <w:szCs w:val="24"/>
          <w:lang w:eastAsia="en-US" w:bidi="en-US"/>
        </w:rPr>
      </w:pPr>
      <w:r w:rsidRPr="00C876F7">
        <w:rPr>
          <w:rFonts w:ascii="Times New Roman" w:eastAsia="TimesNewRomanPSMT" w:hAnsi="Times New Roman" w:cs="Times New Roman"/>
          <w:sz w:val="24"/>
          <w:szCs w:val="24"/>
          <w:lang w:eastAsia="en-US" w:bidi="en-US"/>
        </w:rPr>
        <w:t xml:space="preserve">К концу обучения в </w:t>
      </w:r>
      <w:r w:rsidRPr="00C876F7">
        <w:rPr>
          <w:rFonts w:ascii="Times New Roman" w:eastAsia="TimesNewRomanPSMT" w:hAnsi="Times New Roman" w:cs="Times New Roman"/>
          <w:bCs/>
          <w:iCs/>
          <w:sz w:val="24"/>
          <w:szCs w:val="24"/>
          <w:lang w:eastAsia="en-US" w:bidi="en-US"/>
        </w:rPr>
        <w:t xml:space="preserve">третьем классе </w:t>
      </w:r>
      <w:r w:rsidRPr="00C876F7">
        <w:rPr>
          <w:rFonts w:ascii="Times New Roman" w:eastAsia="TimesNewRomanPSMT" w:hAnsi="Times New Roman" w:cs="Times New Roman"/>
          <w:i/>
          <w:sz w:val="24"/>
          <w:szCs w:val="24"/>
          <w:lang w:eastAsia="en-US" w:bidi="en-US"/>
        </w:rPr>
        <w:t xml:space="preserve">ученик </w:t>
      </w:r>
      <w:r w:rsidRPr="00C876F7">
        <w:rPr>
          <w:rFonts w:ascii="Times New Roman" w:eastAsia="TimesNewRomanPSMT" w:hAnsi="Times New Roman" w:cs="Times New Roman"/>
          <w:i/>
          <w:iCs/>
          <w:sz w:val="24"/>
          <w:szCs w:val="24"/>
          <w:lang w:eastAsia="en-US" w:bidi="en-US"/>
        </w:rPr>
        <w:t>научится</w:t>
      </w:r>
      <w:r w:rsidRPr="00C876F7">
        <w:rPr>
          <w:rFonts w:ascii="Times New Roman" w:eastAsia="TimesNewRomanPSMT" w:hAnsi="Times New Roman" w:cs="Times New Roman"/>
          <w:iCs/>
          <w:sz w:val="24"/>
          <w:szCs w:val="24"/>
          <w:lang w:eastAsia="en-US" w:bidi="en-US"/>
        </w:rPr>
        <w:t>:</w:t>
      </w:r>
    </w:p>
    <w:p w:rsidR="00F438E6" w:rsidRPr="00C876F7" w:rsidRDefault="00F438E6" w:rsidP="003C3E81">
      <w:pPr>
        <w:autoSpaceDE w:val="0"/>
        <w:autoSpaceDN w:val="0"/>
        <w:adjustRightInd w:val="0"/>
        <w:spacing w:after="0" w:line="240" w:lineRule="auto"/>
        <w:jc w:val="both"/>
        <w:rPr>
          <w:rFonts w:ascii="Times New Roman" w:eastAsia="TimesNewRomanPSMT" w:hAnsi="Times New Roman" w:cs="Times New Roman"/>
          <w:bCs/>
          <w:sz w:val="24"/>
          <w:szCs w:val="24"/>
          <w:lang w:eastAsia="en-US" w:bidi="en-US"/>
        </w:rPr>
      </w:pPr>
      <w:r w:rsidRPr="00C876F7">
        <w:rPr>
          <w:rFonts w:ascii="Times New Roman" w:eastAsia="TimesNewRomanPSMT" w:hAnsi="Times New Roman" w:cs="Times New Roman"/>
          <w:bCs/>
          <w:sz w:val="24"/>
          <w:szCs w:val="24"/>
          <w:lang w:eastAsia="en-US" w:bidi="en-US"/>
        </w:rPr>
        <w:t>называть:</w:t>
      </w:r>
    </w:p>
    <w:p w:rsidR="005B18B1" w:rsidRPr="00C876F7" w:rsidRDefault="00F438E6" w:rsidP="003C3E81">
      <w:pPr>
        <w:autoSpaceDE w:val="0"/>
        <w:autoSpaceDN w:val="0"/>
        <w:adjustRightInd w:val="0"/>
        <w:spacing w:after="0" w:line="240" w:lineRule="auto"/>
        <w:jc w:val="both"/>
        <w:rPr>
          <w:rFonts w:ascii="Times New Roman" w:eastAsia="TimesNewRomanPSMT" w:hAnsi="Times New Roman" w:cs="Times New Roman"/>
          <w:sz w:val="24"/>
          <w:szCs w:val="24"/>
          <w:lang w:eastAsia="en-US" w:bidi="en-US"/>
        </w:rPr>
      </w:pPr>
      <w:r w:rsidRPr="00C876F7">
        <w:rPr>
          <w:rFonts w:ascii="Times New Roman" w:eastAsia="TimesNewRomanPSMT" w:hAnsi="Times New Roman" w:cs="Times New Roman"/>
          <w:sz w:val="24"/>
          <w:szCs w:val="24"/>
          <w:lang w:eastAsia="en-US" w:bidi="en-US"/>
        </w:rPr>
        <w:t xml:space="preserve">- </w:t>
      </w:r>
      <w:r w:rsidR="005B18B1" w:rsidRPr="00C876F7">
        <w:rPr>
          <w:rFonts w:ascii="Times New Roman" w:eastAsia="TimesNewRomanPSMT" w:hAnsi="Times New Roman" w:cs="Times New Roman"/>
          <w:sz w:val="24"/>
          <w:szCs w:val="24"/>
          <w:lang w:eastAsia="en-US" w:bidi="en-US"/>
        </w:rPr>
        <w:t xml:space="preserve"> элементы множества чисел  от 100 до 1000</w:t>
      </w:r>
    </w:p>
    <w:p w:rsidR="00F438E6" w:rsidRPr="00C876F7" w:rsidRDefault="005B18B1" w:rsidP="003C3E81">
      <w:pPr>
        <w:autoSpaceDE w:val="0"/>
        <w:autoSpaceDN w:val="0"/>
        <w:adjustRightInd w:val="0"/>
        <w:spacing w:after="0" w:line="240" w:lineRule="auto"/>
        <w:jc w:val="both"/>
        <w:rPr>
          <w:rFonts w:ascii="Times New Roman" w:eastAsia="TimesNewRomanPSMT" w:hAnsi="Times New Roman" w:cs="Times New Roman"/>
          <w:sz w:val="24"/>
          <w:szCs w:val="24"/>
          <w:lang w:eastAsia="en-US" w:bidi="en-US"/>
        </w:rPr>
      </w:pPr>
      <w:r w:rsidRPr="00C876F7">
        <w:rPr>
          <w:rFonts w:ascii="Times New Roman" w:eastAsia="TimesNewRomanPSMT" w:hAnsi="Times New Roman" w:cs="Times New Roman"/>
          <w:sz w:val="24"/>
          <w:szCs w:val="24"/>
          <w:lang w:eastAsia="en-US" w:bidi="en-US"/>
        </w:rPr>
        <w:t>-</w:t>
      </w:r>
      <w:r w:rsidR="00F438E6" w:rsidRPr="00C876F7">
        <w:rPr>
          <w:rFonts w:ascii="Times New Roman" w:eastAsia="TimesNewRomanPSMT" w:hAnsi="Times New Roman" w:cs="Times New Roman"/>
          <w:sz w:val="24"/>
          <w:szCs w:val="24"/>
          <w:lang w:eastAsia="en-US" w:bidi="en-US"/>
        </w:rPr>
        <w:t xml:space="preserve"> любое следующее (предыдущее) при счете число в пределах 1000, любой отрезок натурального ряда от 100 до 1000 в прямом и в обратном порядке;</w:t>
      </w:r>
    </w:p>
    <w:p w:rsidR="00F438E6" w:rsidRPr="00C876F7" w:rsidRDefault="00F438E6" w:rsidP="003C3E81">
      <w:pPr>
        <w:autoSpaceDE w:val="0"/>
        <w:autoSpaceDN w:val="0"/>
        <w:adjustRightInd w:val="0"/>
        <w:spacing w:after="0" w:line="240" w:lineRule="auto"/>
        <w:jc w:val="both"/>
        <w:rPr>
          <w:rFonts w:ascii="Times New Roman" w:eastAsia="TimesNewRomanPSMT" w:hAnsi="Times New Roman" w:cs="Times New Roman"/>
          <w:sz w:val="24"/>
          <w:szCs w:val="24"/>
          <w:lang w:eastAsia="en-US" w:bidi="en-US"/>
        </w:rPr>
      </w:pPr>
      <w:r w:rsidRPr="00C876F7">
        <w:rPr>
          <w:rFonts w:ascii="Times New Roman" w:eastAsia="TimesNewRomanPSMT" w:hAnsi="Times New Roman" w:cs="Times New Roman"/>
          <w:sz w:val="24"/>
          <w:szCs w:val="24"/>
          <w:lang w:eastAsia="en-US" w:bidi="en-US"/>
        </w:rPr>
        <w:t>-  компоненты действия деления с остатком;</w:t>
      </w:r>
    </w:p>
    <w:p w:rsidR="00F438E6" w:rsidRPr="00C876F7" w:rsidRDefault="00F438E6" w:rsidP="003C3E81">
      <w:pPr>
        <w:autoSpaceDE w:val="0"/>
        <w:autoSpaceDN w:val="0"/>
        <w:adjustRightInd w:val="0"/>
        <w:spacing w:after="0" w:line="240" w:lineRule="auto"/>
        <w:jc w:val="both"/>
        <w:rPr>
          <w:rFonts w:ascii="Times New Roman" w:eastAsia="TimesNewRomanPSMT" w:hAnsi="Times New Roman" w:cs="Times New Roman"/>
          <w:sz w:val="24"/>
          <w:szCs w:val="24"/>
          <w:lang w:eastAsia="en-US" w:bidi="en-US"/>
        </w:rPr>
      </w:pPr>
      <w:r w:rsidRPr="00C876F7">
        <w:rPr>
          <w:rFonts w:ascii="Times New Roman" w:eastAsia="TimesNewRomanPSMT" w:hAnsi="Times New Roman" w:cs="Times New Roman"/>
          <w:sz w:val="24"/>
          <w:szCs w:val="24"/>
          <w:lang w:eastAsia="en-US" w:bidi="en-US"/>
        </w:rPr>
        <w:t>- единицы массы, времени, длины;</w:t>
      </w:r>
    </w:p>
    <w:p w:rsidR="00F438E6" w:rsidRPr="00C876F7" w:rsidRDefault="00F438E6" w:rsidP="003C3E81">
      <w:pPr>
        <w:autoSpaceDE w:val="0"/>
        <w:autoSpaceDN w:val="0"/>
        <w:adjustRightInd w:val="0"/>
        <w:spacing w:after="0" w:line="240" w:lineRule="auto"/>
        <w:jc w:val="both"/>
        <w:rPr>
          <w:rFonts w:ascii="Times New Roman" w:eastAsia="TimesNewRomanPSMT" w:hAnsi="Times New Roman" w:cs="Times New Roman"/>
          <w:sz w:val="24"/>
          <w:szCs w:val="24"/>
          <w:lang w:eastAsia="en-US" w:bidi="en-US"/>
        </w:rPr>
      </w:pPr>
      <w:r w:rsidRPr="00C876F7">
        <w:rPr>
          <w:rFonts w:ascii="Times New Roman" w:eastAsia="TimesNewRomanPSMT" w:hAnsi="Times New Roman" w:cs="Times New Roman"/>
          <w:sz w:val="24"/>
          <w:szCs w:val="24"/>
          <w:lang w:eastAsia="en-US" w:bidi="en-US"/>
        </w:rPr>
        <w:t>- геометрическую фигуру (</w:t>
      </w:r>
      <w:proofErr w:type="gramStart"/>
      <w:r w:rsidRPr="00C876F7">
        <w:rPr>
          <w:rFonts w:ascii="Times New Roman" w:eastAsia="TimesNewRomanPSMT" w:hAnsi="Times New Roman" w:cs="Times New Roman"/>
          <w:sz w:val="24"/>
          <w:szCs w:val="24"/>
          <w:lang w:eastAsia="en-US" w:bidi="en-US"/>
        </w:rPr>
        <w:t>ломаная</w:t>
      </w:r>
      <w:proofErr w:type="gramEnd"/>
      <w:r w:rsidRPr="00C876F7">
        <w:rPr>
          <w:rFonts w:ascii="Times New Roman" w:eastAsia="TimesNewRomanPSMT" w:hAnsi="Times New Roman" w:cs="Times New Roman"/>
          <w:sz w:val="24"/>
          <w:szCs w:val="24"/>
          <w:lang w:eastAsia="en-US" w:bidi="en-US"/>
        </w:rPr>
        <w:t>);</w:t>
      </w:r>
    </w:p>
    <w:p w:rsidR="00F438E6" w:rsidRPr="00C876F7" w:rsidRDefault="00F438E6" w:rsidP="003C3E81">
      <w:pPr>
        <w:autoSpaceDE w:val="0"/>
        <w:autoSpaceDN w:val="0"/>
        <w:adjustRightInd w:val="0"/>
        <w:spacing w:after="0" w:line="240" w:lineRule="auto"/>
        <w:jc w:val="both"/>
        <w:rPr>
          <w:rFonts w:ascii="Times New Roman" w:eastAsia="TimesNewRomanPSMT" w:hAnsi="Times New Roman" w:cs="Times New Roman"/>
          <w:bCs/>
          <w:sz w:val="24"/>
          <w:szCs w:val="24"/>
          <w:lang w:eastAsia="en-US" w:bidi="en-US"/>
        </w:rPr>
      </w:pPr>
      <w:r w:rsidRPr="00C876F7">
        <w:rPr>
          <w:rFonts w:ascii="Times New Roman" w:eastAsia="TimesNewRomanPSMT" w:hAnsi="Times New Roman" w:cs="Times New Roman"/>
          <w:bCs/>
          <w:sz w:val="24"/>
          <w:szCs w:val="24"/>
          <w:lang w:eastAsia="en-US" w:bidi="en-US"/>
        </w:rPr>
        <w:t>сравнивать:</w:t>
      </w:r>
    </w:p>
    <w:p w:rsidR="00F438E6" w:rsidRPr="00C876F7" w:rsidRDefault="00F438E6" w:rsidP="003C3E81">
      <w:pPr>
        <w:autoSpaceDE w:val="0"/>
        <w:autoSpaceDN w:val="0"/>
        <w:adjustRightInd w:val="0"/>
        <w:spacing w:after="0" w:line="240" w:lineRule="auto"/>
        <w:jc w:val="both"/>
        <w:rPr>
          <w:rFonts w:ascii="Times New Roman" w:eastAsia="TimesNewRomanPSMT" w:hAnsi="Times New Roman" w:cs="Times New Roman"/>
          <w:sz w:val="24"/>
          <w:szCs w:val="24"/>
          <w:lang w:eastAsia="en-US" w:bidi="en-US"/>
        </w:rPr>
      </w:pPr>
      <w:r w:rsidRPr="00C876F7">
        <w:rPr>
          <w:rFonts w:ascii="Times New Roman" w:eastAsia="TimesNewRomanPSMT" w:hAnsi="Times New Roman" w:cs="Times New Roman"/>
          <w:sz w:val="24"/>
          <w:szCs w:val="24"/>
          <w:lang w:eastAsia="en-US" w:bidi="en-US"/>
        </w:rPr>
        <w:t>-  числа в пределах 1000;</w:t>
      </w:r>
    </w:p>
    <w:p w:rsidR="00F438E6" w:rsidRPr="00C876F7" w:rsidRDefault="00F438E6" w:rsidP="003C3E81">
      <w:pPr>
        <w:autoSpaceDE w:val="0"/>
        <w:autoSpaceDN w:val="0"/>
        <w:adjustRightInd w:val="0"/>
        <w:spacing w:after="0" w:line="240" w:lineRule="auto"/>
        <w:jc w:val="both"/>
        <w:rPr>
          <w:rFonts w:ascii="Times New Roman" w:eastAsia="TimesNewRomanPSMT" w:hAnsi="Times New Roman" w:cs="Times New Roman"/>
          <w:sz w:val="24"/>
          <w:szCs w:val="24"/>
          <w:lang w:eastAsia="en-US" w:bidi="en-US"/>
        </w:rPr>
      </w:pPr>
      <w:r w:rsidRPr="00C876F7">
        <w:rPr>
          <w:rFonts w:ascii="Times New Roman" w:eastAsia="TimesNewRomanPSMT" w:hAnsi="Times New Roman" w:cs="Times New Roman"/>
          <w:sz w:val="24"/>
          <w:szCs w:val="24"/>
          <w:lang w:eastAsia="en-US" w:bidi="en-US"/>
        </w:rPr>
        <w:t>- значения величин, выраженных в одинаковых или разных единицах;</w:t>
      </w:r>
    </w:p>
    <w:p w:rsidR="00F438E6" w:rsidRPr="00C876F7" w:rsidRDefault="00F438E6" w:rsidP="003C3E81">
      <w:pPr>
        <w:autoSpaceDE w:val="0"/>
        <w:autoSpaceDN w:val="0"/>
        <w:adjustRightInd w:val="0"/>
        <w:spacing w:after="0" w:line="240" w:lineRule="auto"/>
        <w:jc w:val="both"/>
        <w:rPr>
          <w:rFonts w:ascii="Times New Roman" w:eastAsia="TimesNewRomanPSMT" w:hAnsi="Times New Roman" w:cs="Times New Roman"/>
          <w:bCs/>
          <w:sz w:val="24"/>
          <w:szCs w:val="24"/>
          <w:lang w:eastAsia="en-US" w:bidi="en-US"/>
        </w:rPr>
      </w:pPr>
      <w:r w:rsidRPr="00C876F7">
        <w:rPr>
          <w:rFonts w:ascii="Times New Roman" w:eastAsia="TimesNewRomanPSMT" w:hAnsi="Times New Roman" w:cs="Times New Roman"/>
          <w:bCs/>
          <w:sz w:val="24"/>
          <w:szCs w:val="24"/>
          <w:lang w:eastAsia="en-US" w:bidi="en-US"/>
        </w:rPr>
        <w:t>различать:</w:t>
      </w:r>
    </w:p>
    <w:p w:rsidR="00F438E6" w:rsidRPr="00C876F7" w:rsidRDefault="00F438E6" w:rsidP="003C3E81">
      <w:pPr>
        <w:autoSpaceDE w:val="0"/>
        <w:autoSpaceDN w:val="0"/>
        <w:adjustRightInd w:val="0"/>
        <w:spacing w:after="0" w:line="240" w:lineRule="auto"/>
        <w:jc w:val="both"/>
        <w:rPr>
          <w:rFonts w:ascii="Times New Roman" w:eastAsia="TimesNewRomanPSMT" w:hAnsi="Times New Roman" w:cs="Times New Roman"/>
          <w:sz w:val="24"/>
          <w:szCs w:val="24"/>
          <w:lang w:eastAsia="en-US" w:bidi="en-US"/>
        </w:rPr>
      </w:pPr>
      <w:r w:rsidRPr="00C876F7">
        <w:rPr>
          <w:rFonts w:ascii="Times New Roman" w:eastAsia="TimesNewRomanPSMT" w:hAnsi="Times New Roman" w:cs="Times New Roman"/>
          <w:sz w:val="24"/>
          <w:szCs w:val="24"/>
          <w:lang w:eastAsia="en-US" w:bidi="en-US"/>
        </w:rPr>
        <w:t xml:space="preserve">- знаки </w:t>
      </w:r>
      <w:r w:rsidRPr="00C876F7">
        <w:rPr>
          <w:rFonts w:ascii="Times New Roman" w:eastAsia="TimesNewRomanPSMT" w:hAnsi="Times New Roman" w:cs="Times New Roman"/>
          <w:bCs/>
          <w:sz w:val="24"/>
          <w:szCs w:val="24"/>
          <w:lang w:eastAsia="en-US" w:bidi="en-US"/>
        </w:rPr>
        <w:t>&gt;</w:t>
      </w:r>
      <w:r w:rsidRPr="00C876F7">
        <w:rPr>
          <w:rFonts w:ascii="Times New Roman" w:eastAsia="TimesNewRomanPSMT" w:hAnsi="Times New Roman" w:cs="Times New Roman"/>
          <w:sz w:val="24"/>
          <w:szCs w:val="24"/>
          <w:lang w:eastAsia="en-US" w:bidi="en-US"/>
        </w:rPr>
        <w:t xml:space="preserve">и </w:t>
      </w:r>
      <w:r w:rsidRPr="00C876F7">
        <w:rPr>
          <w:rFonts w:ascii="Times New Roman" w:eastAsia="TimesNewRomanPSMT" w:hAnsi="Times New Roman" w:cs="Times New Roman"/>
          <w:bCs/>
          <w:sz w:val="24"/>
          <w:szCs w:val="24"/>
          <w:lang w:eastAsia="en-US" w:bidi="en-US"/>
        </w:rPr>
        <w:t>&lt;</w:t>
      </w:r>
      <w:r w:rsidRPr="00C876F7">
        <w:rPr>
          <w:rFonts w:ascii="Times New Roman" w:eastAsia="TimesNewRomanPSMT" w:hAnsi="Times New Roman" w:cs="Times New Roman"/>
          <w:sz w:val="24"/>
          <w:szCs w:val="24"/>
          <w:lang w:eastAsia="en-US" w:bidi="en-US"/>
        </w:rPr>
        <w:t>;</w:t>
      </w:r>
    </w:p>
    <w:p w:rsidR="00F438E6" w:rsidRPr="00C876F7" w:rsidRDefault="00F438E6" w:rsidP="003C3E81">
      <w:pPr>
        <w:autoSpaceDE w:val="0"/>
        <w:autoSpaceDN w:val="0"/>
        <w:adjustRightInd w:val="0"/>
        <w:spacing w:after="0" w:line="240" w:lineRule="auto"/>
        <w:jc w:val="both"/>
        <w:rPr>
          <w:rFonts w:ascii="Times New Roman" w:eastAsia="TimesNewRomanPSMT" w:hAnsi="Times New Roman" w:cs="Times New Roman"/>
          <w:sz w:val="24"/>
          <w:szCs w:val="24"/>
          <w:lang w:eastAsia="en-US" w:bidi="en-US"/>
        </w:rPr>
      </w:pPr>
      <w:r w:rsidRPr="00C876F7">
        <w:rPr>
          <w:rFonts w:ascii="Times New Roman" w:eastAsia="TimesNewRomanPSMT" w:hAnsi="Times New Roman" w:cs="Times New Roman"/>
          <w:sz w:val="24"/>
          <w:szCs w:val="24"/>
          <w:lang w:eastAsia="en-US" w:bidi="en-US"/>
        </w:rPr>
        <w:t>-  числовые равенства и неравенства;</w:t>
      </w:r>
    </w:p>
    <w:p w:rsidR="005B18B1" w:rsidRPr="00C876F7" w:rsidRDefault="005B18B1" w:rsidP="003C3E81">
      <w:pPr>
        <w:autoSpaceDE w:val="0"/>
        <w:autoSpaceDN w:val="0"/>
        <w:adjustRightInd w:val="0"/>
        <w:spacing w:after="0" w:line="240" w:lineRule="auto"/>
        <w:jc w:val="both"/>
        <w:rPr>
          <w:rFonts w:ascii="Times New Roman" w:eastAsia="TimesNewRomanPSMT" w:hAnsi="Times New Roman" w:cs="Times New Roman"/>
          <w:sz w:val="24"/>
          <w:szCs w:val="24"/>
          <w:lang w:eastAsia="en-US" w:bidi="en-US"/>
        </w:rPr>
      </w:pPr>
      <w:r w:rsidRPr="00C876F7">
        <w:rPr>
          <w:rFonts w:ascii="Times New Roman" w:eastAsia="TimesNewRomanPSMT" w:hAnsi="Times New Roman" w:cs="Times New Roman"/>
          <w:sz w:val="24"/>
          <w:szCs w:val="24"/>
          <w:lang w:eastAsia="en-US" w:bidi="en-US"/>
        </w:rPr>
        <w:t>- высказывания и другие предложения</w:t>
      </w:r>
    </w:p>
    <w:p w:rsidR="005B18B1" w:rsidRPr="00C876F7" w:rsidRDefault="005B18B1" w:rsidP="003C3E81">
      <w:pPr>
        <w:autoSpaceDE w:val="0"/>
        <w:autoSpaceDN w:val="0"/>
        <w:adjustRightInd w:val="0"/>
        <w:spacing w:after="0" w:line="240" w:lineRule="auto"/>
        <w:jc w:val="both"/>
        <w:rPr>
          <w:rFonts w:ascii="Times New Roman" w:eastAsia="TimesNewRomanPSMT" w:hAnsi="Times New Roman" w:cs="Times New Roman"/>
          <w:sz w:val="24"/>
          <w:szCs w:val="24"/>
          <w:lang w:eastAsia="en-US" w:bidi="en-US"/>
        </w:rPr>
      </w:pPr>
      <w:r w:rsidRPr="00C876F7">
        <w:rPr>
          <w:rFonts w:ascii="Times New Roman" w:eastAsia="TimesNewRomanPSMT" w:hAnsi="Times New Roman" w:cs="Times New Roman"/>
          <w:sz w:val="24"/>
          <w:szCs w:val="24"/>
          <w:lang w:eastAsia="en-US" w:bidi="en-US"/>
        </w:rPr>
        <w:t>- истинные и ложные высказывания</w:t>
      </w:r>
    </w:p>
    <w:p w:rsidR="00F438E6" w:rsidRPr="00C876F7" w:rsidRDefault="00F438E6" w:rsidP="003C3E81">
      <w:pPr>
        <w:autoSpaceDE w:val="0"/>
        <w:autoSpaceDN w:val="0"/>
        <w:adjustRightInd w:val="0"/>
        <w:spacing w:after="0" w:line="240" w:lineRule="auto"/>
        <w:jc w:val="both"/>
        <w:rPr>
          <w:rFonts w:ascii="Times New Roman" w:eastAsia="TimesNewRomanPSMT" w:hAnsi="Times New Roman" w:cs="Times New Roman"/>
          <w:bCs/>
          <w:sz w:val="24"/>
          <w:szCs w:val="24"/>
          <w:lang w:eastAsia="en-US" w:bidi="en-US"/>
        </w:rPr>
      </w:pPr>
      <w:r w:rsidRPr="00C876F7">
        <w:rPr>
          <w:rFonts w:ascii="Times New Roman" w:eastAsia="TimesNewRomanPSMT" w:hAnsi="Times New Roman" w:cs="Times New Roman"/>
          <w:bCs/>
          <w:sz w:val="24"/>
          <w:szCs w:val="24"/>
          <w:lang w:eastAsia="en-US" w:bidi="en-US"/>
        </w:rPr>
        <w:t>читать:</w:t>
      </w:r>
    </w:p>
    <w:p w:rsidR="00F438E6" w:rsidRPr="00C876F7" w:rsidRDefault="00F438E6" w:rsidP="003C3E81">
      <w:pPr>
        <w:autoSpaceDE w:val="0"/>
        <w:autoSpaceDN w:val="0"/>
        <w:adjustRightInd w:val="0"/>
        <w:spacing w:after="0" w:line="240" w:lineRule="auto"/>
        <w:jc w:val="both"/>
        <w:rPr>
          <w:rFonts w:ascii="Times New Roman" w:eastAsia="TimesNewRomanPSMT" w:hAnsi="Times New Roman" w:cs="Times New Roman"/>
          <w:sz w:val="24"/>
          <w:szCs w:val="24"/>
          <w:lang w:eastAsia="en-US" w:bidi="en-US"/>
        </w:rPr>
      </w:pPr>
      <w:r w:rsidRPr="00C876F7">
        <w:rPr>
          <w:rFonts w:ascii="Times New Roman" w:eastAsia="TimesNewRomanPSMT" w:hAnsi="Times New Roman" w:cs="Times New Roman"/>
          <w:sz w:val="24"/>
          <w:szCs w:val="24"/>
          <w:lang w:eastAsia="en-US" w:bidi="en-US"/>
        </w:rPr>
        <w:t>- записи вида 120 &lt; 365, 900 &gt; 850;</w:t>
      </w:r>
    </w:p>
    <w:p w:rsidR="00F438E6" w:rsidRPr="00C876F7" w:rsidRDefault="00F438E6" w:rsidP="003C3E81">
      <w:pPr>
        <w:autoSpaceDE w:val="0"/>
        <w:autoSpaceDN w:val="0"/>
        <w:adjustRightInd w:val="0"/>
        <w:spacing w:after="0" w:line="240" w:lineRule="auto"/>
        <w:jc w:val="both"/>
        <w:rPr>
          <w:rFonts w:ascii="Times New Roman" w:eastAsia="TimesNewRomanPSMT" w:hAnsi="Times New Roman" w:cs="Times New Roman"/>
          <w:bCs/>
          <w:sz w:val="24"/>
          <w:szCs w:val="24"/>
          <w:lang w:eastAsia="en-US" w:bidi="en-US"/>
        </w:rPr>
      </w:pPr>
      <w:r w:rsidRPr="00C876F7">
        <w:rPr>
          <w:rFonts w:ascii="Times New Roman" w:eastAsia="TimesNewRomanPSMT" w:hAnsi="Times New Roman" w:cs="Times New Roman"/>
          <w:bCs/>
          <w:sz w:val="24"/>
          <w:szCs w:val="24"/>
          <w:lang w:eastAsia="en-US" w:bidi="en-US"/>
        </w:rPr>
        <w:t>воспроизводить:</w:t>
      </w:r>
    </w:p>
    <w:p w:rsidR="00F438E6" w:rsidRPr="00C876F7" w:rsidRDefault="00F438E6" w:rsidP="003C3E81">
      <w:pPr>
        <w:autoSpaceDE w:val="0"/>
        <w:autoSpaceDN w:val="0"/>
        <w:adjustRightInd w:val="0"/>
        <w:spacing w:after="0" w:line="240" w:lineRule="auto"/>
        <w:jc w:val="both"/>
        <w:rPr>
          <w:rFonts w:ascii="Times New Roman" w:eastAsia="TimesNewRomanPSMT" w:hAnsi="Times New Roman" w:cs="Times New Roman"/>
          <w:sz w:val="24"/>
          <w:szCs w:val="24"/>
          <w:lang w:eastAsia="en-US" w:bidi="en-US"/>
        </w:rPr>
      </w:pPr>
      <w:r w:rsidRPr="00C876F7">
        <w:rPr>
          <w:rFonts w:ascii="Times New Roman" w:eastAsia="TimesNewRomanPSMT" w:hAnsi="Times New Roman" w:cs="Times New Roman"/>
          <w:sz w:val="24"/>
          <w:szCs w:val="24"/>
          <w:lang w:eastAsia="en-US" w:bidi="en-US"/>
        </w:rPr>
        <w:t>-  соотношения между единицами массы, длины, времени;</w:t>
      </w:r>
    </w:p>
    <w:p w:rsidR="00F438E6" w:rsidRPr="00C876F7" w:rsidRDefault="00F438E6" w:rsidP="003C3E81">
      <w:pPr>
        <w:autoSpaceDE w:val="0"/>
        <w:autoSpaceDN w:val="0"/>
        <w:adjustRightInd w:val="0"/>
        <w:spacing w:after="0" w:line="240" w:lineRule="auto"/>
        <w:jc w:val="both"/>
        <w:rPr>
          <w:rFonts w:ascii="Times New Roman" w:eastAsia="TimesNewRomanPSMT" w:hAnsi="Times New Roman" w:cs="Times New Roman"/>
          <w:sz w:val="24"/>
          <w:szCs w:val="24"/>
          <w:lang w:eastAsia="en-US" w:bidi="en-US"/>
        </w:rPr>
      </w:pPr>
      <w:r w:rsidRPr="00C876F7">
        <w:rPr>
          <w:rFonts w:ascii="Times New Roman" w:eastAsia="TimesNewRomanPSMT" w:hAnsi="Times New Roman" w:cs="Times New Roman"/>
          <w:sz w:val="24"/>
          <w:szCs w:val="24"/>
          <w:lang w:eastAsia="en-US" w:bidi="en-US"/>
        </w:rPr>
        <w:t>-  устные и письменные алгоритмы арифметических действий в пределах1000;</w:t>
      </w:r>
    </w:p>
    <w:p w:rsidR="00F438E6" w:rsidRPr="00C876F7" w:rsidRDefault="00F438E6" w:rsidP="003C3E81">
      <w:pPr>
        <w:autoSpaceDE w:val="0"/>
        <w:autoSpaceDN w:val="0"/>
        <w:adjustRightInd w:val="0"/>
        <w:spacing w:after="0" w:line="240" w:lineRule="auto"/>
        <w:jc w:val="both"/>
        <w:rPr>
          <w:rFonts w:ascii="Times New Roman" w:eastAsia="TimesNewRomanPSMT" w:hAnsi="Times New Roman" w:cs="Times New Roman"/>
          <w:bCs/>
          <w:sz w:val="24"/>
          <w:szCs w:val="24"/>
          <w:lang w:eastAsia="en-US" w:bidi="en-US"/>
        </w:rPr>
      </w:pPr>
      <w:r w:rsidRPr="00C876F7">
        <w:rPr>
          <w:rFonts w:ascii="Times New Roman" w:eastAsia="TimesNewRomanPSMT" w:hAnsi="Times New Roman" w:cs="Times New Roman"/>
          <w:bCs/>
          <w:sz w:val="24"/>
          <w:szCs w:val="24"/>
          <w:lang w:eastAsia="en-US" w:bidi="en-US"/>
        </w:rPr>
        <w:t>приводить примеры:</w:t>
      </w:r>
    </w:p>
    <w:p w:rsidR="00F438E6" w:rsidRPr="00C876F7" w:rsidRDefault="00F438E6" w:rsidP="003C3E81">
      <w:pPr>
        <w:autoSpaceDE w:val="0"/>
        <w:autoSpaceDN w:val="0"/>
        <w:adjustRightInd w:val="0"/>
        <w:spacing w:after="0" w:line="240" w:lineRule="auto"/>
        <w:jc w:val="both"/>
        <w:rPr>
          <w:rFonts w:ascii="Times New Roman" w:eastAsia="TimesNewRomanPSMT" w:hAnsi="Times New Roman" w:cs="Times New Roman"/>
          <w:sz w:val="24"/>
          <w:szCs w:val="24"/>
          <w:lang w:eastAsia="en-US" w:bidi="en-US"/>
        </w:rPr>
      </w:pPr>
      <w:r w:rsidRPr="00C876F7">
        <w:rPr>
          <w:rFonts w:ascii="Times New Roman" w:eastAsia="TimesNewRomanPSMT" w:hAnsi="Times New Roman" w:cs="Times New Roman"/>
          <w:sz w:val="24"/>
          <w:szCs w:val="24"/>
          <w:lang w:eastAsia="en-US" w:bidi="en-US"/>
        </w:rPr>
        <w:t>- числовых равенств и неравенств;</w:t>
      </w:r>
      <w:r w:rsidR="005B18B1" w:rsidRPr="00C876F7">
        <w:rPr>
          <w:rFonts w:ascii="Times New Roman" w:eastAsia="TimesNewRomanPSMT" w:hAnsi="Times New Roman" w:cs="Times New Roman"/>
          <w:sz w:val="24"/>
          <w:szCs w:val="24"/>
          <w:lang w:eastAsia="en-US" w:bidi="en-US"/>
        </w:rPr>
        <w:t xml:space="preserve"> истинных  и ложных высказываний</w:t>
      </w:r>
    </w:p>
    <w:p w:rsidR="00F438E6" w:rsidRPr="00C876F7" w:rsidRDefault="00F438E6" w:rsidP="003C3E81">
      <w:pPr>
        <w:autoSpaceDE w:val="0"/>
        <w:autoSpaceDN w:val="0"/>
        <w:adjustRightInd w:val="0"/>
        <w:spacing w:after="0" w:line="240" w:lineRule="auto"/>
        <w:jc w:val="both"/>
        <w:rPr>
          <w:rFonts w:ascii="Times New Roman" w:eastAsia="TimesNewRomanPSMT" w:hAnsi="Times New Roman" w:cs="Times New Roman"/>
          <w:bCs/>
          <w:sz w:val="24"/>
          <w:szCs w:val="24"/>
          <w:lang w:eastAsia="en-US" w:bidi="en-US"/>
        </w:rPr>
      </w:pPr>
      <w:r w:rsidRPr="00C876F7">
        <w:rPr>
          <w:rFonts w:ascii="Times New Roman" w:eastAsia="TimesNewRomanPSMT" w:hAnsi="Times New Roman" w:cs="Times New Roman"/>
          <w:bCs/>
          <w:sz w:val="24"/>
          <w:szCs w:val="24"/>
          <w:lang w:eastAsia="en-US" w:bidi="en-US"/>
        </w:rPr>
        <w:t>моделировать:</w:t>
      </w:r>
    </w:p>
    <w:p w:rsidR="00F438E6" w:rsidRPr="00C876F7" w:rsidRDefault="00F438E6" w:rsidP="003C3E81">
      <w:pPr>
        <w:autoSpaceDE w:val="0"/>
        <w:autoSpaceDN w:val="0"/>
        <w:adjustRightInd w:val="0"/>
        <w:spacing w:after="0" w:line="240" w:lineRule="auto"/>
        <w:jc w:val="both"/>
        <w:rPr>
          <w:rFonts w:ascii="Times New Roman" w:eastAsia="TimesNewRomanPSMT" w:hAnsi="Times New Roman" w:cs="Times New Roman"/>
          <w:b/>
          <w:sz w:val="24"/>
          <w:szCs w:val="24"/>
          <w:lang w:eastAsia="en-US" w:bidi="en-US"/>
        </w:rPr>
      </w:pPr>
      <w:r w:rsidRPr="00C876F7">
        <w:rPr>
          <w:rFonts w:ascii="Times New Roman" w:eastAsia="TimesNewRomanPSMT" w:hAnsi="Times New Roman" w:cs="Times New Roman"/>
          <w:sz w:val="24"/>
          <w:szCs w:val="24"/>
          <w:lang w:eastAsia="en-US" w:bidi="en-US"/>
        </w:rPr>
        <w:t>- ситуацию, представленную в тексте арифметической задачи, в виде схемы (графа), таблицы, рисунка</w:t>
      </w:r>
      <w:r w:rsidR="0030715C" w:rsidRPr="00C876F7">
        <w:rPr>
          <w:rFonts w:ascii="Times New Roman" w:eastAsia="TimesNewRomanPSMT" w:hAnsi="Times New Roman" w:cs="Times New Roman"/>
          <w:sz w:val="24"/>
          <w:szCs w:val="24"/>
          <w:lang w:eastAsia="en-US" w:bidi="en-US"/>
        </w:rPr>
        <w:t xml:space="preserve"> (в том числе и при помощи ПК)</w:t>
      </w:r>
      <w:r w:rsidRPr="00C876F7">
        <w:rPr>
          <w:rFonts w:ascii="Times New Roman" w:eastAsia="TimesNewRomanPSMT" w:hAnsi="Times New Roman" w:cs="Times New Roman"/>
          <w:sz w:val="24"/>
          <w:szCs w:val="24"/>
          <w:lang w:eastAsia="en-US" w:bidi="en-US"/>
        </w:rPr>
        <w:t>;</w:t>
      </w:r>
    </w:p>
    <w:p w:rsidR="00F438E6" w:rsidRPr="00C876F7" w:rsidRDefault="00F438E6" w:rsidP="003C3E81">
      <w:pPr>
        <w:autoSpaceDE w:val="0"/>
        <w:autoSpaceDN w:val="0"/>
        <w:adjustRightInd w:val="0"/>
        <w:spacing w:after="0" w:line="240" w:lineRule="auto"/>
        <w:jc w:val="both"/>
        <w:rPr>
          <w:rFonts w:ascii="Times New Roman" w:eastAsia="TimesNewRomanPSMT" w:hAnsi="Times New Roman" w:cs="Times New Roman"/>
          <w:sz w:val="24"/>
          <w:szCs w:val="24"/>
          <w:lang w:eastAsia="en-US" w:bidi="en-US"/>
        </w:rPr>
      </w:pPr>
      <w:r w:rsidRPr="00C876F7">
        <w:rPr>
          <w:rFonts w:ascii="Times New Roman" w:eastAsia="TimesNewRomanPSMT" w:hAnsi="Times New Roman" w:cs="Times New Roman"/>
          <w:sz w:val="24"/>
          <w:szCs w:val="24"/>
          <w:lang w:eastAsia="en-US" w:bidi="en-US"/>
        </w:rPr>
        <w:t>-  способ деления с остатком с помощью фишек;</w:t>
      </w:r>
    </w:p>
    <w:p w:rsidR="00F438E6" w:rsidRPr="00C876F7" w:rsidRDefault="00F438E6" w:rsidP="003C3E81">
      <w:pPr>
        <w:autoSpaceDE w:val="0"/>
        <w:autoSpaceDN w:val="0"/>
        <w:adjustRightInd w:val="0"/>
        <w:spacing w:after="0" w:line="240" w:lineRule="auto"/>
        <w:jc w:val="both"/>
        <w:rPr>
          <w:rFonts w:ascii="Times New Roman" w:eastAsia="TimesNewRomanPSMT" w:hAnsi="Times New Roman" w:cs="Times New Roman"/>
          <w:bCs/>
          <w:sz w:val="24"/>
          <w:szCs w:val="24"/>
          <w:lang w:eastAsia="en-US" w:bidi="en-US"/>
        </w:rPr>
      </w:pPr>
      <w:r w:rsidRPr="00C876F7">
        <w:rPr>
          <w:rFonts w:ascii="Times New Roman" w:eastAsia="TimesNewRomanPSMT" w:hAnsi="Times New Roman" w:cs="Times New Roman"/>
          <w:bCs/>
          <w:sz w:val="24"/>
          <w:szCs w:val="24"/>
          <w:lang w:eastAsia="en-US" w:bidi="en-US"/>
        </w:rPr>
        <w:t>упорядочивать:</w:t>
      </w:r>
    </w:p>
    <w:p w:rsidR="00F438E6" w:rsidRPr="00C876F7" w:rsidRDefault="00F438E6" w:rsidP="003C3E81">
      <w:pPr>
        <w:autoSpaceDE w:val="0"/>
        <w:autoSpaceDN w:val="0"/>
        <w:adjustRightInd w:val="0"/>
        <w:spacing w:after="0" w:line="240" w:lineRule="auto"/>
        <w:jc w:val="both"/>
        <w:rPr>
          <w:rFonts w:ascii="Times New Roman" w:eastAsia="TimesNewRomanPSMT" w:hAnsi="Times New Roman" w:cs="Times New Roman"/>
          <w:sz w:val="24"/>
          <w:szCs w:val="24"/>
          <w:lang w:eastAsia="en-US" w:bidi="en-US"/>
        </w:rPr>
      </w:pPr>
      <w:r w:rsidRPr="00C876F7">
        <w:rPr>
          <w:rFonts w:ascii="Times New Roman" w:eastAsia="TimesNewRomanPSMT" w:hAnsi="Times New Roman" w:cs="Times New Roman"/>
          <w:sz w:val="24"/>
          <w:szCs w:val="24"/>
          <w:lang w:eastAsia="en-US" w:bidi="en-US"/>
        </w:rPr>
        <w:t>-  натуральные числа в пределах 1000;</w:t>
      </w:r>
    </w:p>
    <w:p w:rsidR="00F438E6" w:rsidRPr="00C876F7" w:rsidRDefault="00F438E6" w:rsidP="003C3E81">
      <w:pPr>
        <w:autoSpaceDE w:val="0"/>
        <w:autoSpaceDN w:val="0"/>
        <w:adjustRightInd w:val="0"/>
        <w:spacing w:after="0" w:line="240" w:lineRule="auto"/>
        <w:jc w:val="both"/>
        <w:rPr>
          <w:rFonts w:ascii="Times New Roman" w:eastAsia="TimesNewRomanPSMT" w:hAnsi="Times New Roman" w:cs="Times New Roman"/>
          <w:sz w:val="24"/>
          <w:szCs w:val="24"/>
          <w:lang w:eastAsia="en-US" w:bidi="en-US"/>
        </w:rPr>
      </w:pPr>
      <w:r w:rsidRPr="00C876F7">
        <w:rPr>
          <w:rFonts w:ascii="Times New Roman" w:eastAsia="TimesNewRomanPSMT" w:hAnsi="Times New Roman" w:cs="Times New Roman"/>
          <w:sz w:val="24"/>
          <w:szCs w:val="24"/>
          <w:lang w:eastAsia="en-US" w:bidi="en-US"/>
        </w:rPr>
        <w:t>-  значения величин, выраженных в одинаковых или разных единицах;</w:t>
      </w:r>
    </w:p>
    <w:p w:rsidR="00F438E6" w:rsidRPr="00C876F7" w:rsidRDefault="00F438E6" w:rsidP="003C3E81">
      <w:pPr>
        <w:autoSpaceDE w:val="0"/>
        <w:autoSpaceDN w:val="0"/>
        <w:adjustRightInd w:val="0"/>
        <w:spacing w:after="0" w:line="240" w:lineRule="auto"/>
        <w:jc w:val="both"/>
        <w:rPr>
          <w:rFonts w:ascii="Times New Roman" w:eastAsia="TimesNewRomanPSMT" w:hAnsi="Times New Roman" w:cs="Times New Roman"/>
          <w:bCs/>
          <w:sz w:val="24"/>
          <w:szCs w:val="24"/>
          <w:lang w:eastAsia="en-US" w:bidi="en-US"/>
        </w:rPr>
      </w:pPr>
      <w:r w:rsidRPr="00C876F7">
        <w:rPr>
          <w:rFonts w:ascii="Times New Roman" w:eastAsia="TimesNewRomanPSMT" w:hAnsi="Times New Roman" w:cs="Times New Roman"/>
          <w:bCs/>
          <w:sz w:val="24"/>
          <w:szCs w:val="24"/>
          <w:lang w:eastAsia="en-US" w:bidi="en-US"/>
        </w:rPr>
        <w:t>анализировать:</w:t>
      </w:r>
    </w:p>
    <w:p w:rsidR="00F438E6" w:rsidRPr="00C876F7" w:rsidRDefault="00F438E6" w:rsidP="003C3E81">
      <w:pPr>
        <w:autoSpaceDE w:val="0"/>
        <w:autoSpaceDN w:val="0"/>
        <w:adjustRightInd w:val="0"/>
        <w:spacing w:after="0" w:line="240" w:lineRule="auto"/>
        <w:jc w:val="both"/>
        <w:rPr>
          <w:rFonts w:ascii="Times New Roman" w:eastAsia="TimesNewRomanPSMT" w:hAnsi="Times New Roman" w:cs="Times New Roman"/>
          <w:sz w:val="24"/>
          <w:szCs w:val="24"/>
          <w:lang w:eastAsia="en-US" w:bidi="en-US"/>
        </w:rPr>
      </w:pPr>
      <w:r w:rsidRPr="00C876F7">
        <w:rPr>
          <w:rFonts w:ascii="Times New Roman" w:eastAsia="TimesNewRomanPSMT" w:hAnsi="Times New Roman" w:cs="Times New Roman"/>
          <w:sz w:val="24"/>
          <w:szCs w:val="24"/>
          <w:lang w:eastAsia="en-US" w:bidi="en-US"/>
        </w:rPr>
        <w:t>- структуру числового выражения;</w:t>
      </w:r>
    </w:p>
    <w:p w:rsidR="00F438E6" w:rsidRPr="00C876F7" w:rsidRDefault="00F438E6" w:rsidP="003C3E81">
      <w:pPr>
        <w:autoSpaceDE w:val="0"/>
        <w:autoSpaceDN w:val="0"/>
        <w:adjustRightInd w:val="0"/>
        <w:spacing w:after="0" w:line="240" w:lineRule="auto"/>
        <w:jc w:val="both"/>
        <w:rPr>
          <w:rFonts w:ascii="Times New Roman" w:eastAsia="TimesNewRomanPSMT" w:hAnsi="Times New Roman" w:cs="Times New Roman"/>
          <w:sz w:val="24"/>
          <w:szCs w:val="24"/>
          <w:lang w:eastAsia="en-US" w:bidi="en-US"/>
        </w:rPr>
      </w:pPr>
      <w:r w:rsidRPr="00C876F7">
        <w:rPr>
          <w:rFonts w:ascii="Times New Roman" w:eastAsia="TimesNewRomanPSMT" w:hAnsi="Times New Roman" w:cs="Times New Roman"/>
          <w:sz w:val="24"/>
          <w:szCs w:val="24"/>
          <w:lang w:eastAsia="en-US" w:bidi="en-US"/>
        </w:rPr>
        <w:t>-  текст арифметической (в том числе логической) задачи;</w:t>
      </w:r>
    </w:p>
    <w:p w:rsidR="00F438E6" w:rsidRPr="00C876F7" w:rsidRDefault="00F438E6" w:rsidP="003C3E81">
      <w:pPr>
        <w:autoSpaceDE w:val="0"/>
        <w:autoSpaceDN w:val="0"/>
        <w:adjustRightInd w:val="0"/>
        <w:spacing w:after="0" w:line="240" w:lineRule="auto"/>
        <w:jc w:val="both"/>
        <w:rPr>
          <w:rFonts w:ascii="Times New Roman" w:eastAsia="TimesNewRomanPSMT" w:hAnsi="Times New Roman" w:cs="Times New Roman"/>
          <w:bCs/>
          <w:sz w:val="24"/>
          <w:szCs w:val="24"/>
          <w:lang w:eastAsia="en-US" w:bidi="en-US"/>
        </w:rPr>
      </w:pPr>
      <w:r w:rsidRPr="00C876F7">
        <w:rPr>
          <w:rFonts w:ascii="Times New Roman" w:eastAsia="TimesNewRomanPSMT" w:hAnsi="Times New Roman" w:cs="Times New Roman"/>
          <w:bCs/>
          <w:sz w:val="24"/>
          <w:szCs w:val="24"/>
          <w:lang w:eastAsia="en-US" w:bidi="en-US"/>
        </w:rPr>
        <w:t>классифицировать:</w:t>
      </w:r>
    </w:p>
    <w:p w:rsidR="00F438E6" w:rsidRPr="00C876F7" w:rsidRDefault="00F438E6" w:rsidP="003C3E81">
      <w:pPr>
        <w:autoSpaceDE w:val="0"/>
        <w:autoSpaceDN w:val="0"/>
        <w:adjustRightInd w:val="0"/>
        <w:spacing w:after="0" w:line="240" w:lineRule="auto"/>
        <w:jc w:val="both"/>
        <w:rPr>
          <w:rFonts w:ascii="Times New Roman" w:eastAsia="TimesNewRomanPSMT" w:hAnsi="Times New Roman" w:cs="Times New Roman"/>
          <w:sz w:val="24"/>
          <w:szCs w:val="24"/>
          <w:lang w:eastAsia="en-US" w:bidi="en-US"/>
        </w:rPr>
      </w:pPr>
      <w:r w:rsidRPr="00C876F7">
        <w:rPr>
          <w:rFonts w:ascii="Times New Roman" w:eastAsia="TimesNewRomanPSMT" w:hAnsi="Times New Roman" w:cs="Times New Roman"/>
          <w:sz w:val="24"/>
          <w:szCs w:val="24"/>
          <w:lang w:eastAsia="en-US" w:bidi="en-US"/>
        </w:rPr>
        <w:t>-  числа в пределах 1000 (однозначные, двузначные, трехзначные);</w:t>
      </w:r>
    </w:p>
    <w:p w:rsidR="00F438E6" w:rsidRPr="00C876F7" w:rsidRDefault="00F438E6" w:rsidP="003C3E81">
      <w:pPr>
        <w:autoSpaceDE w:val="0"/>
        <w:autoSpaceDN w:val="0"/>
        <w:adjustRightInd w:val="0"/>
        <w:spacing w:after="0" w:line="240" w:lineRule="auto"/>
        <w:jc w:val="both"/>
        <w:rPr>
          <w:rFonts w:ascii="Times New Roman" w:eastAsia="TimesNewRomanPSMT" w:hAnsi="Times New Roman" w:cs="Times New Roman"/>
          <w:bCs/>
          <w:sz w:val="24"/>
          <w:szCs w:val="24"/>
          <w:lang w:eastAsia="en-US" w:bidi="en-US"/>
        </w:rPr>
      </w:pPr>
      <w:r w:rsidRPr="00C876F7">
        <w:rPr>
          <w:rFonts w:ascii="Times New Roman" w:eastAsia="TimesNewRomanPSMT" w:hAnsi="Times New Roman" w:cs="Times New Roman"/>
          <w:bCs/>
          <w:sz w:val="24"/>
          <w:szCs w:val="24"/>
          <w:lang w:eastAsia="en-US" w:bidi="en-US"/>
        </w:rPr>
        <w:t>конструировать:</w:t>
      </w:r>
    </w:p>
    <w:p w:rsidR="00F438E6" w:rsidRPr="00C876F7" w:rsidRDefault="00F438E6" w:rsidP="003C3E81">
      <w:pPr>
        <w:autoSpaceDE w:val="0"/>
        <w:autoSpaceDN w:val="0"/>
        <w:adjustRightInd w:val="0"/>
        <w:spacing w:after="0" w:line="240" w:lineRule="auto"/>
        <w:jc w:val="both"/>
        <w:rPr>
          <w:rFonts w:ascii="Times New Roman" w:eastAsia="TimesNewRomanPSMT" w:hAnsi="Times New Roman" w:cs="Times New Roman"/>
          <w:sz w:val="24"/>
          <w:szCs w:val="24"/>
          <w:lang w:eastAsia="en-US" w:bidi="en-US"/>
        </w:rPr>
      </w:pPr>
      <w:r w:rsidRPr="00C876F7">
        <w:rPr>
          <w:rFonts w:ascii="Times New Roman" w:eastAsia="TimesNewRomanPSMT" w:hAnsi="Times New Roman" w:cs="Times New Roman"/>
          <w:sz w:val="24"/>
          <w:szCs w:val="24"/>
          <w:lang w:eastAsia="en-US" w:bidi="en-US"/>
        </w:rPr>
        <w:t>- план решения составной арифметической (в том числе логической)</w:t>
      </w:r>
      <w:r w:rsidR="0030715C" w:rsidRPr="00C876F7">
        <w:rPr>
          <w:rFonts w:ascii="Times New Roman" w:eastAsia="TimesNewRomanPSMT" w:hAnsi="Times New Roman" w:cs="Times New Roman"/>
          <w:sz w:val="24"/>
          <w:szCs w:val="24"/>
          <w:lang w:eastAsia="en-US" w:bidi="en-US"/>
        </w:rPr>
        <w:t xml:space="preserve"> </w:t>
      </w:r>
      <w:r w:rsidRPr="00C876F7">
        <w:rPr>
          <w:rFonts w:ascii="Times New Roman" w:eastAsia="TimesNewRomanPSMT" w:hAnsi="Times New Roman" w:cs="Times New Roman"/>
          <w:sz w:val="24"/>
          <w:szCs w:val="24"/>
          <w:lang w:eastAsia="en-US" w:bidi="en-US"/>
        </w:rPr>
        <w:t>задачи;</w:t>
      </w:r>
    </w:p>
    <w:p w:rsidR="00F438E6" w:rsidRPr="00C876F7" w:rsidRDefault="00F438E6" w:rsidP="003C3E81">
      <w:pPr>
        <w:autoSpaceDE w:val="0"/>
        <w:autoSpaceDN w:val="0"/>
        <w:adjustRightInd w:val="0"/>
        <w:spacing w:after="0" w:line="240" w:lineRule="auto"/>
        <w:jc w:val="both"/>
        <w:rPr>
          <w:rFonts w:ascii="Times New Roman" w:eastAsia="TimesNewRomanPSMT" w:hAnsi="Times New Roman" w:cs="Times New Roman"/>
          <w:bCs/>
          <w:sz w:val="24"/>
          <w:szCs w:val="24"/>
          <w:lang w:eastAsia="en-US" w:bidi="en-US"/>
        </w:rPr>
      </w:pPr>
      <w:r w:rsidRPr="00C876F7">
        <w:rPr>
          <w:rFonts w:ascii="Times New Roman" w:eastAsia="TimesNewRomanPSMT" w:hAnsi="Times New Roman" w:cs="Times New Roman"/>
          <w:bCs/>
          <w:sz w:val="24"/>
          <w:szCs w:val="24"/>
          <w:lang w:eastAsia="en-US" w:bidi="en-US"/>
        </w:rPr>
        <w:t>контролировать:</w:t>
      </w:r>
    </w:p>
    <w:p w:rsidR="00F438E6" w:rsidRPr="00C876F7" w:rsidRDefault="00F438E6" w:rsidP="003C3E81">
      <w:pPr>
        <w:autoSpaceDE w:val="0"/>
        <w:autoSpaceDN w:val="0"/>
        <w:adjustRightInd w:val="0"/>
        <w:spacing w:after="0" w:line="240" w:lineRule="auto"/>
        <w:jc w:val="both"/>
        <w:rPr>
          <w:rFonts w:ascii="Times New Roman" w:eastAsia="TimesNewRomanPSMT" w:hAnsi="Times New Roman" w:cs="Times New Roman"/>
          <w:sz w:val="24"/>
          <w:szCs w:val="24"/>
          <w:lang w:eastAsia="en-US" w:bidi="en-US"/>
        </w:rPr>
      </w:pPr>
      <w:r w:rsidRPr="00C876F7">
        <w:rPr>
          <w:rFonts w:ascii="Times New Roman" w:eastAsia="TimesNewRomanPSMT" w:hAnsi="Times New Roman" w:cs="Times New Roman"/>
          <w:sz w:val="24"/>
          <w:szCs w:val="24"/>
          <w:lang w:eastAsia="en-US" w:bidi="en-US"/>
        </w:rPr>
        <w:t>-  свою деятельность (проверять правильность письменных вычислений с натуральными числами в пределах 1000), находить и исправлять ошибки;</w:t>
      </w:r>
    </w:p>
    <w:p w:rsidR="00F438E6" w:rsidRPr="00C876F7" w:rsidRDefault="00F438E6" w:rsidP="003C3E81">
      <w:pPr>
        <w:autoSpaceDE w:val="0"/>
        <w:autoSpaceDN w:val="0"/>
        <w:adjustRightInd w:val="0"/>
        <w:spacing w:after="0" w:line="240" w:lineRule="auto"/>
        <w:jc w:val="both"/>
        <w:rPr>
          <w:rFonts w:ascii="Times New Roman" w:eastAsia="TimesNewRomanPSMT" w:hAnsi="Times New Roman" w:cs="Times New Roman"/>
          <w:bCs/>
          <w:sz w:val="24"/>
          <w:szCs w:val="24"/>
          <w:lang w:eastAsia="en-US" w:bidi="en-US"/>
        </w:rPr>
      </w:pPr>
      <w:r w:rsidRPr="00C876F7">
        <w:rPr>
          <w:rFonts w:ascii="Times New Roman" w:eastAsia="TimesNewRomanPSMT" w:hAnsi="Times New Roman" w:cs="Times New Roman"/>
          <w:bCs/>
          <w:sz w:val="24"/>
          <w:szCs w:val="24"/>
          <w:lang w:eastAsia="en-US" w:bidi="en-US"/>
        </w:rPr>
        <w:t>решать учебные и практические задачи:</w:t>
      </w:r>
    </w:p>
    <w:p w:rsidR="00F438E6" w:rsidRPr="00C876F7" w:rsidRDefault="00F438E6" w:rsidP="003C3E81">
      <w:pPr>
        <w:autoSpaceDE w:val="0"/>
        <w:autoSpaceDN w:val="0"/>
        <w:adjustRightInd w:val="0"/>
        <w:spacing w:after="0" w:line="240" w:lineRule="auto"/>
        <w:jc w:val="both"/>
        <w:rPr>
          <w:rFonts w:ascii="Times New Roman" w:eastAsia="TimesNewRomanPSMT" w:hAnsi="Times New Roman" w:cs="Times New Roman"/>
          <w:sz w:val="24"/>
          <w:szCs w:val="24"/>
          <w:lang w:eastAsia="en-US" w:bidi="en-US"/>
        </w:rPr>
      </w:pPr>
      <w:r w:rsidRPr="00C876F7">
        <w:rPr>
          <w:rFonts w:ascii="Times New Roman" w:eastAsia="TimesNewRomanPSMT" w:hAnsi="Times New Roman" w:cs="Times New Roman"/>
          <w:sz w:val="24"/>
          <w:szCs w:val="24"/>
          <w:lang w:eastAsia="en-US" w:bidi="en-US"/>
        </w:rPr>
        <w:t>-  читать и записывать цифрами любое трехзначное число;</w:t>
      </w:r>
    </w:p>
    <w:p w:rsidR="00F438E6" w:rsidRPr="00C876F7" w:rsidRDefault="00F438E6" w:rsidP="003C3E81">
      <w:pPr>
        <w:autoSpaceDE w:val="0"/>
        <w:autoSpaceDN w:val="0"/>
        <w:adjustRightInd w:val="0"/>
        <w:spacing w:after="0" w:line="240" w:lineRule="auto"/>
        <w:jc w:val="both"/>
        <w:rPr>
          <w:rFonts w:ascii="Times New Roman" w:eastAsia="TimesNewRomanPSMT" w:hAnsi="Times New Roman" w:cs="Times New Roman"/>
          <w:sz w:val="24"/>
          <w:szCs w:val="24"/>
          <w:lang w:eastAsia="en-US" w:bidi="en-US"/>
        </w:rPr>
      </w:pPr>
      <w:r w:rsidRPr="00C876F7">
        <w:rPr>
          <w:rFonts w:ascii="Times New Roman" w:eastAsia="TimesNewRomanPSMT" w:hAnsi="Times New Roman" w:cs="Times New Roman"/>
          <w:sz w:val="24"/>
          <w:szCs w:val="24"/>
          <w:lang w:eastAsia="en-US" w:bidi="en-US"/>
        </w:rPr>
        <w:t>-  читать и составлять несложные числовые выражения;</w:t>
      </w:r>
    </w:p>
    <w:p w:rsidR="00F438E6" w:rsidRPr="00C876F7" w:rsidRDefault="00F438E6" w:rsidP="003C3E81">
      <w:pPr>
        <w:autoSpaceDE w:val="0"/>
        <w:autoSpaceDN w:val="0"/>
        <w:adjustRightInd w:val="0"/>
        <w:spacing w:after="0" w:line="240" w:lineRule="auto"/>
        <w:jc w:val="both"/>
        <w:rPr>
          <w:rFonts w:ascii="Times New Roman" w:eastAsia="TimesNewRomanPSMT" w:hAnsi="Times New Roman" w:cs="Times New Roman"/>
          <w:sz w:val="24"/>
          <w:szCs w:val="24"/>
          <w:lang w:eastAsia="en-US" w:bidi="en-US"/>
        </w:rPr>
      </w:pPr>
      <w:r w:rsidRPr="00C876F7">
        <w:rPr>
          <w:rFonts w:ascii="Times New Roman" w:eastAsia="TimesNewRomanPSMT" w:hAnsi="Times New Roman" w:cs="Times New Roman"/>
          <w:sz w:val="24"/>
          <w:szCs w:val="24"/>
          <w:lang w:eastAsia="en-US" w:bidi="en-US"/>
        </w:rPr>
        <w:t>- выполнять несложные устные вычисления в пределах 1000;</w:t>
      </w:r>
    </w:p>
    <w:p w:rsidR="00F438E6" w:rsidRPr="00C876F7" w:rsidRDefault="00F438E6" w:rsidP="003C3E81">
      <w:pPr>
        <w:autoSpaceDE w:val="0"/>
        <w:autoSpaceDN w:val="0"/>
        <w:adjustRightInd w:val="0"/>
        <w:spacing w:after="0" w:line="240" w:lineRule="auto"/>
        <w:jc w:val="both"/>
        <w:rPr>
          <w:rFonts w:ascii="Times New Roman" w:eastAsia="TimesNewRomanPSMT" w:hAnsi="Times New Roman" w:cs="Times New Roman"/>
          <w:sz w:val="24"/>
          <w:szCs w:val="24"/>
          <w:lang w:eastAsia="en-US" w:bidi="en-US"/>
        </w:rPr>
      </w:pPr>
      <w:r w:rsidRPr="00C876F7">
        <w:rPr>
          <w:rFonts w:ascii="Times New Roman" w:eastAsia="TimesNewRomanPSMT" w:hAnsi="Times New Roman" w:cs="Times New Roman"/>
          <w:sz w:val="24"/>
          <w:szCs w:val="24"/>
          <w:lang w:eastAsia="en-US" w:bidi="en-US"/>
        </w:rPr>
        <w:t>-  вычислять сумму и разность чисел в пределах 1000, выполнять умножение и деление на однозначное и на двузначное число, используя письменные алгоритмы вычислений;</w:t>
      </w:r>
    </w:p>
    <w:p w:rsidR="00F438E6" w:rsidRPr="00C876F7" w:rsidRDefault="00F438E6" w:rsidP="003C3E81">
      <w:pPr>
        <w:autoSpaceDE w:val="0"/>
        <w:autoSpaceDN w:val="0"/>
        <w:adjustRightInd w:val="0"/>
        <w:spacing w:after="0" w:line="240" w:lineRule="auto"/>
        <w:jc w:val="both"/>
        <w:rPr>
          <w:rFonts w:ascii="Times New Roman" w:eastAsia="TimesNewRomanPSMT" w:hAnsi="Times New Roman" w:cs="Times New Roman"/>
          <w:sz w:val="24"/>
          <w:szCs w:val="24"/>
          <w:lang w:eastAsia="en-US" w:bidi="en-US"/>
        </w:rPr>
      </w:pPr>
      <w:r w:rsidRPr="00C876F7">
        <w:rPr>
          <w:rFonts w:ascii="Times New Roman" w:eastAsia="TimesNewRomanPSMT" w:hAnsi="Times New Roman" w:cs="Times New Roman"/>
          <w:sz w:val="24"/>
          <w:szCs w:val="24"/>
          <w:lang w:eastAsia="en-US" w:bidi="en-US"/>
        </w:rPr>
        <w:t>-  выполнять деление с остатком;</w:t>
      </w:r>
    </w:p>
    <w:p w:rsidR="00F438E6" w:rsidRPr="00C876F7" w:rsidRDefault="00F438E6" w:rsidP="003C3E81">
      <w:pPr>
        <w:autoSpaceDE w:val="0"/>
        <w:autoSpaceDN w:val="0"/>
        <w:adjustRightInd w:val="0"/>
        <w:spacing w:after="0" w:line="240" w:lineRule="auto"/>
        <w:jc w:val="both"/>
        <w:rPr>
          <w:rFonts w:ascii="Times New Roman" w:eastAsia="TimesNewRomanPSMT" w:hAnsi="Times New Roman" w:cs="Times New Roman"/>
          <w:sz w:val="24"/>
          <w:szCs w:val="24"/>
          <w:lang w:eastAsia="en-US" w:bidi="en-US"/>
        </w:rPr>
      </w:pPr>
      <w:r w:rsidRPr="00C876F7">
        <w:rPr>
          <w:rFonts w:ascii="Times New Roman" w:eastAsia="TimesNewRomanPSMT" w:hAnsi="Times New Roman" w:cs="Times New Roman"/>
          <w:sz w:val="24"/>
          <w:szCs w:val="24"/>
          <w:lang w:eastAsia="en-US" w:bidi="en-US"/>
        </w:rPr>
        <w:t>-  определять время по часам;</w:t>
      </w:r>
    </w:p>
    <w:p w:rsidR="005B18B1" w:rsidRPr="00C876F7" w:rsidRDefault="00F438E6" w:rsidP="003C3E81">
      <w:pPr>
        <w:autoSpaceDE w:val="0"/>
        <w:autoSpaceDN w:val="0"/>
        <w:adjustRightInd w:val="0"/>
        <w:spacing w:after="0" w:line="240" w:lineRule="auto"/>
        <w:jc w:val="both"/>
        <w:rPr>
          <w:rFonts w:ascii="Times New Roman" w:eastAsia="TimesNewRomanPSMT" w:hAnsi="Times New Roman" w:cs="Times New Roman"/>
          <w:sz w:val="24"/>
          <w:szCs w:val="24"/>
          <w:lang w:eastAsia="en-US" w:bidi="en-US"/>
        </w:rPr>
      </w:pPr>
      <w:r w:rsidRPr="00C876F7">
        <w:rPr>
          <w:rFonts w:ascii="Times New Roman" w:eastAsia="TimesNewRomanPSMT" w:hAnsi="Times New Roman" w:cs="Times New Roman"/>
          <w:sz w:val="24"/>
          <w:szCs w:val="24"/>
          <w:lang w:eastAsia="en-US" w:bidi="en-US"/>
        </w:rPr>
        <w:t>- изображать ломаные линии разных видов</w:t>
      </w:r>
      <w:r w:rsidR="005B18B1" w:rsidRPr="00C876F7">
        <w:rPr>
          <w:rFonts w:ascii="Times New Roman" w:eastAsia="TimesNewRomanPSMT" w:hAnsi="Times New Roman" w:cs="Times New Roman"/>
          <w:sz w:val="24"/>
          <w:szCs w:val="24"/>
          <w:lang w:eastAsia="en-US" w:bidi="en-US"/>
        </w:rPr>
        <w:t xml:space="preserve">  </w:t>
      </w:r>
    </w:p>
    <w:p w:rsidR="00F438E6" w:rsidRPr="00C876F7" w:rsidRDefault="00F438E6" w:rsidP="003C3E81">
      <w:pPr>
        <w:autoSpaceDE w:val="0"/>
        <w:autoSpaceDN w:val="0"/>
        <w:adjustRightInd w:val="0"/>
        <w:spacing w:after="0" w:line="240" w:lineRule="auto"/>
        <w:jc w:val="both"/>
        <w:rPr>
          <w:rFonts w:ascii="Times New Roman" w:eastAsia="TimesNewRomanPSMT" w:hAnsi="Times New Roman" w:cs="Times New Roman"/>
          <w:sz w:val="24"/>
          <w:szCs w:val="24"/>
          <w:lang w:eastAsia="en-US" w:bidi="en-US"/>
        </w:rPr>
      </w:pPr>
      <w:r w:rsidRPr="00C876F7">
        <w:rPr>
          <w:rFonts w:ascii="Times New Roman" w:eastAsia="TimesNewRomanPSMT" w:hAnsi="Times New Roman" w:cs="Times New Roman"/>
          <w:sz w:val="24"/>
          <w:szCs w:val="24"/>
          <w:lang w:eastAsia="en-US" w:bidi="en-US"/>
        </w:rPr>
        <w:lastRenderedPageBreak/>
        <w:t>-  вычислять значения числовых выражений, содержащих 2–3 действия</w:t>
      </w:r>
      <w:r w:rsidR="00DA27E2" w:rsidRPr="00C876F7">
        <w:rPr>
          <w:rFonts w:ascii="Times New Roman" w:eastAsia="TimesNewRomanPSMT" w:hAnsi="Times New Roman" w:cs="Times New Roman"/>
          <w:sz w:val="24"/>
          <w:szCs w:val="24"/>
          <w:lang w:eastAsia="en-US" w:bidi="en-US"/>
        </w:rPr>
        <w:t xml:space="preserve">  </w:t>
      </w:r>
      <w:r w:rsidRPr="00C876F7">
        <w:rPr>
          <w:rFonts w:ascii="Times New Roman" w:eastAsia="TimesNewRomanPSMT" w:hAnsi="Times New Roman" w:cs="Times New Roman"/>
          <w:sz w:val="24"/>
          <w:szCs w:val="24"/>
          <w:lang w:eastAsia="en-US" w:bidi="en-US"/>
        </w:rPr>
        <w:t>(со скобками и без скобок);</w:t>
      </w:r>
    </w:p>
    <w:p w:rsidR="00F438E6" w:rsidRPr="00C876F7" w:rsidRDefault="00F438E6" w:rsidP="003C3E81">
      <w:pPr>
        <w:autoSpaceDE w:val="0"/>
        <w:autoSpaceDN w:val="0"/>
        <w:adjustRightInd w:val="0"/>
        <w:spacing w:after="0" w:line="240" w:lineRule="auto"/>
        <w:jc w:val="both"/>
        <w:rPr>
          <w:rFonts w:ascii="Times New Roman" w:eastAsia="TimesNewRomanPSMT" w:hAnsi="Times New Roman" w:cs="Times New Roman"/>
          <w:sz w:val="24"/>
          <w:szCs w:val="24"/>
          <w:lang w:eastAsia="en-US" w:bidi="en-US"/>
        </w:rPr>
      </w:pPr>
      <w:r w:rsidRPr="00C876F7">
        <w:rPr>
          <w:rFonts w:ascii="Times New Roman" w:eastAsia="TimesNewRomanPSMT" w:hAnsi="Times New Roman" w:cs="Times New Roman"/>
          <w:sz w:val="24"/>
          <w:szCs w:val="24"/>
          <w:lang w:eastAsia="en-US" w:bidi="en-US"/>
        </w:rPr>
        <w:t>-  решать текстовые арифметические задачи в три действия.</w:t>
      </w:r>
    </w:p>
    <w:p w:rsidR="005B18B1" w:rsidRPr="00C876F7" w:rsidRDefault="005B18B1" w:rsidP="003C3E81">
      <w:pPr>
        <w:autoSpaceDE w:val="0"/>
        <w:autoSpaceDN w:val="0"/>
        <w:adjustRightInd w:val="0"/>
        <w:spacing w:after="0" w:line="240" w:lineRule="auto"/>
        <w:jc w:val="both"/>
        <w:rPr>
          <w:rFonts w:ascii="Times New Roman" w:eastAsia="TimesNewRomanPSMT" w:hAnsi="Times New Roman" w:cs="Times New Roman"/>
          <w:sz w:val="24"/>
          <w:szCs w:val="24"/>
          <w:lang w:eastAsia="en-US" w:bidi="en-US"/>
        </w:rPr>
      </w:pPr>
      <w:r w:rsidRPr="00C876F7">
        <w:rPr>
          <w:rFonts w:ascii="Times New Roman" w:eastAsia="TimesNewRomanPSMT" w:hAnsi="Times New Roman" w:cs="Times New Roman"/>
          <w:sz w:val="24"/>
          <w:szCs w:val="24"/>
          <w:lang w:eastAsia="en-US" w:bidi="en-US"/>
        </w:rPr>
        <w:t>- составлять и  записывать текстовые задачи</w:t>
      </w:r>
      <w:r w:rsidR="00DA27E2" w:rsidRPr="00C876F7">
        <w:rPr>
          <w:rFonts w:ascii="Times New Roman" w:eastAsia="TimesNewRomanPSMT" w:hAnsi="Times New Roman" w:cs="Times New Roman"/>
          <w:sz w:val="24"/>
          <w:szCs w:val="24"/>
          <w:lang w:eastAsia="en-US" w:bidi="en-US"/>
        </w:rPr>
        <w:t>,</w:t>
      </w:r>
      <w:r w:rsidRPr="00C876F7">
        <w:rPr>
          <w:rFonts w:ascii="Times New Roman" w:eastAsia="TimesNewRomanPSMT" w:hAnsi="Times New Roman" w:cs="Times New Roman"/>
          <w:sz w:val="24"/>
          <w:szCs w:val="24"/>
          <w:lang w:eastAsia="en-US" w:bidi="en-US"/>
        </w:rPr>
        <w:t xml:space="preserve"> в том числе с помощью текстового редактора</w:t>
      </w:r>
    </w:p>
    <w:p w:rsidR="004248F9" w:rsidRPr="00C876F7" w:rsidRDefault="004248F9" w:rsidP="004248F9">
      <w:pPr>
        <w:autoSpaceDE w:val="0"/>
        <w:autoSpaceDN w:val="0"/>
        <w:adjustRightInd w:val="0"/>
        <w:spacing w:after="0" w:line="240" w:lineRule="auto"/>
        <w:jc w:val="both"/>
        <w:rPr>
          <w:rFonts w:ascii="Times New Roman" w:hAnsi="Times New Roman" w:cs="Times New Roman"/>
          <w:sz w:val="24"/>
          <w:szCs w:val="24"/>
        </w:rPr>
      </w:pPr>
      <w:r w:rsidRPr="00C876F7">
        <w:rPr>
          <w:rFonts w:ascii="Times New Roman" w:hAnsi="Times New Roman" w:cs="Times New Roman"/>
          <w:sz w:val="24"/>
          <w:szCs w:val="24"/>
        </w:rPr>
        <w:t>- формулировать значение компьютерных понятий – файл и папка, что такое полное имя файла;</w:t>
      </w:r>
    </w:p>
    <w:p w:rsidR="00380FA1" w:rsidRPr="00C876F7" w:rsidRDefault="004248F9" w:rsidP="004248F9">
      <w:pPr>
        <w:autoSpaceDE w:val="0"/>
        <w:autoSpaceDN w:val="0"/>
        <w:adjustRightInd w:val="0"/>
        <w:spacing w:after="0" w:line="240" w:lineRule="auto"/>
        <w:jc w:val="both"/>
        <w:rPr>
          <w:rFonts w:ascii="Times New Roman" w:hAnsi="Times New Roman" w:cs="Times New Roman"/>
          <w:sz w:val="24"/>
          <w:szCs w:val="24"/>
        </w:rPr>
      </w:pPr>
      <w:r w:rsidRPr="00C876F7">
        <w:rPr>
          <w:rFonts w:ascii="Times New Roman" w:hAnsi="Times New Roman" w:cs="Times New Roman"/>
          <w:sz w:val="24"/>
          <w:szCs w:val="24"/>
        </w:rPr>
        <w:t>- создавать, удалять, копировать, перемещать папки;</w:t>
      </w:r>
    </w:p>
    <w:p w:rsidR="004248F9" w:rsidRPr="00C876F7" w:rsidRDefault="004248F9" w:rsidP="004248F9">
      <w:pPr>
        <w:autoSpaceDE w:val="0"/>
        <w:autoSpaceDN w:val="0"/>
        <w:adjustRightInd w:val="0"/>
        <w:spacing w:after="0" w:line="240" w:lineRule="auto"/>
        <w:jc w:val="both"/>
        <w:rPr>
          <w:rFonts w:ascii="Times New Roman" w:hAnsi="Times New Roman" w:cs="Times New Roman"/>
          <w:sz w:val="24"/>
          <w:szCs w:val="24"/>
        </w:rPr>
      </w:pPr>
      <w:r w:rsidRPr="00C876F7">
        <w:rPr>
          <w:rFonts w:ascii="Times New Roman" w:hAnsi="Times New Roman" w:cs="Times New Roman"/>
          <w:sz w:val="24"/>
          <w:szCs w:val="24"/>
        </w:rPr>
        <w:t xml:space="preserve">- запускать компакт – диск и открывать </w:t>
      </w:r>
      <w:r w:rsidRPr="00C876F7">
        <w:rPr>
          <w:rFonts w:ascii="Times New Roman" w:hAnsi="Times New Roman" w:cs="Times New Roman"/>
          <w:sz w:val="24"/>
          <w:szCs w:val="24"/>
          <w:lang w:val="en-US"/>
        </w:rPr>
        <w:t>USB</w:t>
      </w:r>
      <w:r w:rsidRPr="00C876F7">
        <w:rPr>
          <w:rFonts w:ascii="Times New Roman" w:hAnsi="Times New Roman" w:cs="Times New Roman"/>
          <w:sz w:val="24"/>
          <w:szCs w:val="24"/>
        </w:rPr>
        <w:t xml:space="preserve"> – устройства (</w:t>
      </w:r>
      <w:proofErr w:type="spellStart"/>
      <w:r w:rsidRPr="00C876F7">
        <w:rPr>
          <w:rFonts w:ascii="Times New Roman" w:hAnsi="Times New Roman" w:cs="Times New Roman"/>
          <w:sz w:val="24"/>
          <w:szCs w:val="24"/>
        </w:rPr>
        <w:t>флешка</w:t>
      </w:r>
      <w:proofErr w:type="spellEnd"/>
      <w:r w:rsidRPr="00C876F7">
        <w:rPr>
          <w:rFonts w:ascii="Times New Roman" w:hAnsi="Times New Roman" w:cs="Times New Roman"/>
          <w:sz w:val="24"/>
          <w:szCs w:val="24"/>
        </w:rPr>
        <w:t>);</w:t>
      </w:r>
    </w:p>
    <w:p w:rsidR="004248F9" w:rsidRPr="00C876F7" w:rsidRDefault="004248F9" w:rsidP="004248F9">
      <w:pPr>
        <w:autoSpaceDE w:val="0"/>
        <w:autoSpaceDN w:val="0"/>
        <w:adjustRightInd w:val="0"/>
        <w:spacing w:after="0" w:line="240" w:lineRule="auto"/>
        <w:jc w:val="both"/>
        <w:rPr>
          <w:rFonts w:ascii="Times New Roman" w:eastAsia="TimesNewRomanPSMT" w:hAnsi="Times New Roman" w:cs="Times New Roman"/>
          <w:sz w:val="24"/>
          <w:szCs w:val="24"/>
          <w:lang w:eastAsia="en-US" w:bidi="en-US"/>
        </w:rPr>
      </w:pPr>
      <w:r w:rsidRPr="00C876F7">
        <w:rPr>
          <w:rFonts w:ascii="Times New Roman" w:hAnsi="Times New Roman" w:cs="Times New Roman"/>
          <w:sz w:val="24"/>
          <w:szCs w:val="24"/>
        </w:rPr>
        <w:t xml:space="preserve">- копировать (переносить) папки и файлы с  компакт – диска и </w:t>
      </w:r>
      <w:r w:rsidRPr="00C876F7">
        <w:rPr>
          <w:rFonts w:ascii="Times New Roman" w:hAnsi="Times New Roman" w:cs="Times New Roman"/>
          <w:sz w:val="24"/>
          <w:szCs w:val="24"/>
          <w:lang w:val="en-US"/>
        </w:rPr>
        <w:t>USB</w:t>
      </w:r>
      <w:r w:rsidRPr="00C876F7">
        <w:rPr>
          <w:rFonts w:ascii="Times New Roman" w:hAnsi="Times New Roman" w:cs="Times New Roman"/>
          <w:sz w:val="24"/>
          <w:szCs w:val="24"/>
        </w:rPr>
        <w:t xml:space="preserve"> – устройства.</w:t>
      </w:r>
    </w:p>
    <w:p w:rsidR="00F438E6" w:rsidRPr="00C876F7" w:rsidRDefault="004248F9" w:rsidP="004248F9">
      <w:pPr>
        <w:autoSpaceDE w:val="0"/>
        <w:autoSpaceDN w:val="0"/>
        <w:adjustRightInd w:val="0"/>
        <w:spacing w:after="0" w:line="240" w:lineRule="auto"/>
        <w:jc w:val="both"/>
        <w:rPr>
          <w:rFonts w:ascii="Times New Roman" w:hAnsi="Times New Roman" w:cs="Times New Roman"/>
          <w:sz w:val="24"/>
          <w:szCs w:val="24"/>
        </w:rPr>
      </w:pPr>
      <w:r w:rsidRPr="00C876F7">
        <w:rPr>
          <w:rFonts w:ascii="Times New Roman" w:eastAsia="TimesNewRomanPSMT" w:hAnsi="Times New Roman" w:cs="Times New Roman"/>
          <w:sz w:val="24"/>
          <w:szCs w:val="24"/>
          <w:lang w:eastAsia="en-US" w:bidi="en-US"/>
        </w:rPr>
        <w:t>-</w:t>
      </w:r>
      <w:r w:rsidRPr="00C876F7">
        <w:rPr>
          <w:rFonts w:ascii="Times New Roman" w:hAnsi="Times New Roman" w:cs="Times New Roman"/>
          <w:sz w:val="24"/>
          <w:szCs w:val="24"/>
        </w:rPr>
        <w:t xml:space="preserve"> выполнять действия с фрагментом текста;</w:t>
      </w:r>
    </w:p>
    <w:p w:rsidR="004248F9" w:rsidRPr="00C876F7" w:rsidRDefault="004248F9" w:rsidP="004248F9">
      <w:pPr>
        <w:autoSpaceDE w:val="0"/>
        <w:autoSpaceDN w:val="0"/>
        <w:adjustRightInd w:val="0"/>
        <w:spacing w:after="0" w:line="240" w:lineRule="auto"/>
        <w:jc w:val="both"/>
        <w:rPr>
          <w:rFonts w:ascii="Times New Roman" w:hAnsi="Times New Roman" w:cs="Times New Roman"/>
          <w:sz w:val="24"/>
          <w:szCs w:val="24"/>
        </w:rPr>
      </w:pPr>
      <w:r w:rsidRPr="00C876F7">
        <w:rPr>
          <w:rFonts w:ascii="Times New Roman" w:eastAsia="TimesNewRomanPSMT" w:hAnsi="Times New Roman" w:cs="Times New Roman"/>
          <w:sz w:val="24"/>
          <w:szCs w:val="24"/>
          <w:lang w:eastAsia="en-US" w:bidi="en-US"/>
        </w:rPr>
        <w:t>-</w:t>
      </w:r>
      <w:r w:rsidRPr="00C876F7">
        <w:rPr>
          <w:rFonts w:ascii="Times New Roman" w:hAnsi="Times New Roman" w:cs="Times New Roman"/>
          <w:sz w:val="24"/>
          <w:szCs w:val="24"/>
        </w:rPr>
        <w:t xml:space="preserve"> выполнять основные операции при рисовании с помощью текстового редактора  «</w:t>
      </w:r>
      <w:r w:rsidRPr="00C876F7">
        <w:rPr>
          <w:rFonts w:ascii="Times New Roman" w:hAnsi="Times New Roman" w:cs="Times New Roman"/>
          <w:sz w:val="24"/>
          <w:szCs w:val="24"/>
          <w:lang w:val="en-US"/>
        </w:rPr>
        <w:t>Word</w:t>
      </w:r>
      <w:r w:rsidRPr="00C876F7">
        <w:rPr>
          <w:rFonts w:ascii="Times New Roman" w:hAnsi="Times New Roman" w:cs="Times New Roman"/>
          <w:sz w:val="24"/>
          <w:szCs w:val="24"/>
        </w:rPr>
        <w:t>», сохранять созданные рисунки и схемы, вносить в них изменения;</w:t>
      </w:r>
    </w:p>
    <w:p w:rsidR="004248F9" w:rsidRPr="00C876F7" w:rsidRDefault="004248F9" w:rsidP="004248F9">
      <w:pPr>
        <w:autoSpaceDE w:val="0"/>
        <w:autoSpaceDN w:val="0"/>
        <w:adjustRightInd w:val="0"/>
        <w:spacing w:after="0" w:line="240" w:lineRule="auto"/>
        <w:jc w:val="both"/>
        <w:rPr>
          <w:rFonts w:ascii="Times New Roman" w:hAnsi="Times New Roman" w:cs="Times New Roman"/>
          <w:sz w:val="24"/>
          <w:szCs w:val="24"/>
        </w:rPr>
      </w:pPr>
      <w:r w:rsidRPr="00C876F7">
        <w:rPr>
          <w:rFonts w:ascii="Times New Roman" w:eastAsia="TimesNewRomanPSMT" w:hAnsi="Times New Roman" w:cs="Times New Roman"/>
          <w:sz w:val="24"/>
          <w:szCs w:val="24"/>
          <w:lang w:eastAsia="en-US" w:bidi="en-US"/>
        </w:rPr>
        <w:t xml:space="preserve">- </w:t>
      </w:r>
      <w:r w:rsidRPr="00C876F7">
        <w:rPr>
          <w:rFonts w:ascii="Times New Roman" w:hAnsi="Times New Roman" w:cs="Times New Roman"/>
          <w:sz w:val="24"/>
          <w:szCs w:val="24"/>
        </w:rPr>
        <w:t>выполнять основные операции при составлении таблиц с помощью текстового редактора  «</w:t>
      </w:r>
      <w:r w:rsidRPr="00C876F7">
        <w:rPr>
          <w:rFonts w:ascii="Times New Roman" w:hAnsi="Times New Roman" w:cs="Times New Roman"/>
          <w:sz w:val="24"/>
          <w:szCs w:val="24"/>
          <w:lang w:val="en-US"/>
        </w:rPr>
        <w:t>Word</w:t>
      </w:r>
      <w:r w:rsidRPr="00C876F7">
        <w:rPr>
          <w:rFonts w:ascii="Times New Roman" w:hAnsi="Times New Roman" w:cs="Times New Roman"/>
          <w:sz w:val="24"/>
          <w:szCs w:val="24"/>
        </w:rPr>
        <w:t>», сохранять созданные таблицы, вносить в них изменения;</w:t>
      </w:r>
    </w:p>
    <w:p w:rsidR="004248F9" w:rsidRPr="00C876F7" w:rsidRDefault="004248F9" w:rsidP="004248F9">
      <w:pPr>
        <w:autoSpaceDE w:val="0"/>
        <w:autoSpaceDN w:val="0"/>
        <w:adjustRightInd w:val="0"/>
        <w:spacing w:after="0" w:line="240" w:lineRule="auto"/>
        <w:jc w:val="both"/>
        <w:rPr>
          <w:rFonts w:ascii="Times New Roman" w:hAnsi="Times New Roman" w:cs="Times New Roman"/>
          <w:sz w:val="24"/>
          <w:szCs w:val="24"/>
        </w:rPr>
      </w:pPr>
      <w:r w:rsidRPr="00C876F7">
        <w:rPr>
          <w:rFonts w:ascii="Times New Roman" w:hAnsi="Times New Roman" w:cs="Times New Roman"/>
          <w:sz w:val="24"/>
          <w:szCs w:val="24"/>
        </w:rPr>
        <w:t>- выполнять простейшие построения с помощью клавиши «</w:t>
      </w:r>
      <w:proofErr w:type="spellStart"/>
      <w:r w:rsidRPr="00C876F7">
        <w:rPr>
          <w:rFonts w:ascii="Times New Roman" w:hAnsi="Times New Roman" w:cs="Times New Roman"/>
          <w:sz w:val="24"/>
          <w:szCs w:val="24"/>
        </w:rPr>
        <w:t>shift</w:t>
      </w:r>
      <w:proofErr w:type="spellEnd"/>
      <w:r w:rsidRPr="00C876F7">
        <w:rPr>
          <w:rFonts w:ascii="Times New Roman" w:hAnsi="Times New Roman" w:cs="Times New Roman"/>
          <w:sz w:val="24"/>
          <w:szCs w:val="24"/>
        </w:rPr>
        <w:t>» и рисовать по точкам;</w:t>
      </w:r>
    </w:p>
    <w:p w:rsidR="004248F9" w:rsidRPr="00C876F7" w:rsidRDefault="004248F9" w:rsidP="004248F9">
      <w:pPr>
        <w:pStyle w:val="af"/>
        <w:spacing w:line="240" w:lineRule="auto"/>
        <w:rPr>
          <w:rFonts w:ascii="Times New Roman" w:hAnsi="Times New Roman"/>
          <w:color w:val="auto"/>
        </w:rPr>
      </w:pPr>
      <w:r w:rsidRPr="00C876F7">
        <w:rPr>
          <w:rFonts w:ascii="Times New Roman" w:hAnsi="Times New Roman"/>
          <w:color w:val="auto"/>
        </w:rPr>
        <w:t>- знать инструменты программы «</w:t>
      </w:r>
      <w:r w:rsidRPr="00C876F7">
        <w:rPr>
          <w:rFonts w:ascii="Times New Roman" w:hAnsi="Times New Roman"/>
          <w:color w:val="auto"/>
          <w:lang w:val="en-US"/>
        </w:rPr>
        <w:t>PowerPoint</w:t>
      </w:r>
      <w:r w:rsidRPr="00C876F7">
        <w:rPr>
          <w:rFonts w:ascii="Times New Roman" w:hAnsi="Times New Roman"/>
          <w:color w:val="auto"/>
        </w:rPr>
        <w:t>»;</w:t>
      </w:r>
    </w:p>
    <w:p w:rsidR="004248F9" w:rsidRPr="00C876F7" w:rsidRDefault="004248F9" w:rsidP="004248F9">
      <w:pPr>
        <w:autoSpaceDE w:val="0"/>
        <w:autoSpaceDN w:val="0"/>
        <w:adjustRightInd w:val="0"/>
        <w:spacing w:after="0" w:line="240" w:lineRule="auto"/>
        <w:jc w:val="both"/>
        <w:rPr>
          <w:rFonts w:ascii="Times New Roman" w:hAnsi="Times New Roman" w:cs="Times New Roman"/>
          <w:sz w:val="24"/>
          <w:szCs w:val="24"/>
        </w:rPr>
      </w:pPr>
      <w:r w:rsidRPr="00C876F7">
        <w:rPr>
          <w:rFonts w:ascii="Times New Roman" w:hAnsi="Times New Roman" w:cs="Times New Roman"/>
          <w:sz w:val="24"/>
          <w:szCs w:val="24"/>
        </w:rPr>
        <w:t>- запускать и закрывать программу «</w:t>
      </w:r>
      <w:r w:rsidRPr="00C876F7">
        <w:rPr>
          <w:rFonts w:ascii="Times New Roman" w:hAnsi="Times New Roman" w:cs="Times New Roman"/>
          <w:sz w:val="24"/>
          <w:szCs w:val="24"/>
          <w:lang w:val="en-US"/>
        </w:rPr>
        <w:t>PowerPoint</w:t>
      </w:r>
      <w:r w:rsidRPr="00C876F7">
        <w:rPr>
          <w:rFonts w:ascii="Times New Roman" w:hAnsi="Times New Roman" w:cs="Times New Roman"/>
          <w:sz w:val="24"/>
          <w:szCs w:val="24"/>
        </w:rPr>
        <w:t xml:space="preserve">»; </w:t>
      </w:r>
    </w:p>
    <w:p w:rsidR="004248F9" w:rsidRPr="00C876F7" w:rsidRDefault="004248F9" w:rsidP="004248F9">
      <w:pPr>
        <w:autoSpaceDE w:val="0"/>
        <w:autoSpaceDN w:val="0"/>
        <w:adjustRightInd w:val="0"/>
        <w:spacing w:after="0" w:line="240" w:lineRule="auto"/>
        <w:jc w:val="both"/>
        <w:rPr>
          <w:rFonts w:ascii="Times New Roman" w:hAnsi="Times New Roman" w:cs="Times New Roman"/>
          <w:sz w:val="24"/>
          <w:szCs w:val="24"/>
        </w:rPr>
      </w:pPr>
      <w:r w:rsidRPr="00C876F7">
        <w:rPr>
          <w:rFonts w:ascii="Times New Roman" w:hAnsi="Times New Roman" w:cs="Times New Roman"/>
          <w:sz w:val="24"/>
          <w:szCs w:val="24"/>
        </w:rPr>
        <w:t>- выбирать шаблоны для оформления презентации, выполнять разметку слайда; иметь представление как создавать слайды для презентации и правильно их оформлять.</w:t>
      </w:r>
    </w:p>
    <w:p w:rsidR="004248F9" w:rsidRPr="00C876F7" w:rsidRDefault="004248F9" w:rsidP="004248F9">
      <w:pPr>
        <w:autoSpaceDE w:val="0"/>
        <w:autoSpaceDN w:val="0"/>
        <w:adjustRightInd w:val="0"/>
        <w:spacing w:after="0" w:line="240" w:lineRule="auto"/>
        <w:jc w:val="both"/>
        <w:rPr>
          <w:rFonts w:ascii="Times New Roman" w:eastAsia="TimesNewRomanPSMT" w:hAnsi="Times New Roman" w:cs="Times New Roman"/>
          <w:sz w:val="24"/>
          <w:szCs w:val="24"/>
          <w:lang w:eastAsia="en-US" w:bidi="en-US"/>
        </w:rPr>
      </w:pPr>
    </w:p>
    <w:p w:rsidR="00F438E6" w:rsidRPr="00C876F7" w:rsidRDefault="00F438E6" w:rsidP="004248F9">
      <w:pPr>
        <w:autoSpaceDE w:val="0"/>
        <w:autoSpaceDN w:val="0"/>
        <w:adjustRightInd w:val="0"/>
        <w:spacing w:after="0" w:line="240" w:lineRule="auto"/>
        <w:jc w:val="both"/>
        <w:rPr>
          <w:rFonts w:ascii="Times New Roman" w:eastAsia="TimesNewRomanPSMT" w:hAnsi="Times New Roman" w:cs="Times New Roman"/>
          <w:iCs/>
          <w:sz w:val="24"/>
          <w:szCs w:val="24"/>
          <w:lang w:eastAsia="en-US" w:bidi="en-US"/>
        </w:rPr>
      </w:pPr>
      <w:r w:rsidRPr="00C876F7">
        <w:rPr>
          <w:rFonts w:ascii="Times New Roman" w:eastAsia="TimesNewRomanPSMT" w:hAnsi="Times New Roman" w:cs="Times New Roman"/>
          <w:sz w:val="24"/>
          <w:szCs w:val="24"/>
          <w:lang w:eastAsia="en-US" w:bidi="en-US"/>
        </w:rPr>
        <w:t xml:space="preserve">К концу обучения в </w:t>
      </w:r>
      <w:r w:rsidRPr="00C876F7">
        <w:rPr>
          <w:rFonts w:ascii="Times New Roman" w:eastAsia="TimesNewRomanPSMT" w:hAnsi="Times New Roman" w:cs="Times New Roman"/>
          <w:bCs/>
          <w:iCs/>
          <w:sz w:val="24"/>
          <w:szCs w:val="24"/>
          <w:lang w:eastAsia="en-US" w:bidi="en-US"/>
        </w:rPr>
        <w:t xml:space="preserve">третьем классе </w:t>
      </w:r>
      <w:r w:rsidRPr="00C876F7">
        <w:rPr>
          <w:rFonts w:ascii="Times New Roman" w:eastAsia="TimesNewRomanPSMT" w:hAnsi="Times New Roman" w:cs="Times New Roman"/>
          <w:i/>
          <w:sz w:val="24"/>
          <w:szCs w:val="24"/>
          <w:lang w:eastAsia="en-US" w:bidi="en-US"/>
        </w:rPr>
        <w:t xml:space="preserve">ученик </w:t>
      </w:r>
      <w:r w:rsidRPr="00C876F7">
        <w:rPr>
          <w:rFonts w:ascii="Times New Roman" w:eastAsia="TimesNewRomanPSMT" w:hAnsi="Times New Roman" w:cs="Times New Roman"/>
          <w:i/>
          <w:iCs/>
          <w:sz w:val="24"/>
          <w:szCs w:val="24"/>
          <w:lang w:eastAsia="en-US" w:bidi="en-US"/>
        </w:rPr>
        <w:t>получит возможность научиться</w:t>
      </w:r>
      <w:r w:rsidRPr="00C876F7">
        <w:rPr>
          <w:rFonts w:ascii="Times New Roman" w:eastAsia="TimesNewRomanPSMT" w:hAnsi="Times New Roman" w:cs="Times New Roman"/>
          <w:iCs/>
          <w:sz w:val="24"/>
          <w:szCs w:val="24"/>
          <w:lang w:eastAsia="en-US" w:bidi="en-US"/>
        </w:rPr>
        <w:t>:</w:t>
      </w:r>
    </w:p>
    <w:p w:rsidR="00F438E6" w:rsidRPr="00C876F7" w:rsidRDefault="00F438E6" w:rsidP="003C3E81">
      <w:pPr>
        <w:autoSpaceDE w:val="0"/>
        <w:autoSpaceDN w:val="0"/>
        <w:adjustRightInd w:val="0"/>
        <w:spacing w:after="0" w:line="240" w:lineRule="auto"/>
        <w:jc w:val="both"/>
        <w:rPr>
          <w:rFonts w:ascii="Times New Roman" w:eastAsia="TimesNewRomanPSMT" w:hAnsi="Times New Roman" w:cs="Times New Roman"/>
          <w:bCs/>
          <w:sz w:val="24"/>
          <w:szCs w:val="24"/>
          <w:lang w:eastAsia="en-US" w:bidi="en-US"/>
        </w:rPr>
      </w:pPr>
      <w:r w:rsidRPr="00C876F7">
        <w:rPr>
          <w:rFonts w:ascii="Times New Roman" w:eastAsia="TimesNewRomanPSMT" w:hAnsi="Times New Roman" w:cs="Times New Roman"/>
          <w:bCs/>
          <w:sz w:val="24"/>
          <w:szCs w:val="24"/>
          <w:lang w:eastAsia="en-US" w:bidi="en-US"/>
        </w:rPr>
        <w:t>формулировать:</w:t>
      </w:r>
    </w:p>
    <w:p w:rsidR="00F438E6" w:rsidRPr="00C876F7" w:rsidRDefault="00F438E6" w:rsidP="003C3E81">
      <w:pPr>
        <w:autoSpaceDE w:val="0"/>
        <w:autoSpaceDN w:val="0"/>
        <w:adjustRightInd w:val="0"/>
        <w:spacing w:after="0" w:line="240" w:lineRule="auto"/>
        <w:jc w:val="both"/>
        <w:rPr>
          <w:rFonts w:ascii="Times New Roman" w:eastAsia="TimesNewRomanPSMT" w:hAnsi="Times New Roman" w:cs="Times New Roman"/>
          <w:sz w:val="24"/>
          <w:szCs w:val="24"/>
          <w:lang w:eastAsia="en-US" w:bidi="en-US"/>
        </w:rPr>
      </w:pPr>
      <w:r w:rsidRPr="00C876F7">
        <w:rPr>
          <w:rFonts w:ascii="Times New Roman" w:eastAsia="TimesNewRomanPSMT" w:hAnsi="Times New Roman" w:cs="Times New Roman"/>
          <w:sz w:val="24"/>
          <w:szCs w:val="24"/>
          <w:lang w:eastAsia="en-US" w:bidi="en-US"/>
        </w:rPr>
        <w:t>-  сочетательное свойство умножения;</w:t>
      </w:r>
    </w:p>
    <w:p w:rsidR="00F438E6" w:rsidRPr="00C876F7" w:rsidRDefault="00F438E6" w:rsidP="003C3E81">
      <w:pPr>
        <w:autoSpaceDE w:val="0"/>
        <w:autoSpaceDN w:val="0"/>
        <w:adjustRightInd w:val="0"/>
        <w:spacing w:after="0" w:line="240" w:lineRule="auto"/>
        <w:jc w:val="both"/>
        <w:rPr>
          <w:rFonts w:ascii="Times New Roman" w:eastAsia="TimesNewRomanPSMT" w:hAnsi="Times New Roman" w:cs="Times New Roman"/>
          <w:sz w:val="24"/>
          <w:szCs w:val="24"/>
          <w:lang w:eastAsia="en-US" w:bidi="en-US"/>
        </w:rPr>
      </w:pPr>
      <w:r w:rsidRPr="00C876F7">
        <w:rPr>
          <w:rFonts w:ascii="Times New Roman" w:eastAsia="TimesNewRomanPSMT" w:hAnsi="Times New Roman" w:cs="Times New Roman"/>
          <w:sz w:val="24"/>
          <w:szCs w:val="24"/>
          <w:lang w:eastAsia="en-US" w:bidi="en-US"/>
        </w:rPr>
        <w:t>- распределительное свойство умножения относительно сложения</w:t>
      </w:r>
      <w:r w:rsidR="00C70653" w:rsidRPr="00C876F7">
        <w:rPr>
          <w:rFonts w:ascii="Times New Roman" w:eastAsia="TimesNewRomanPSMT" w:hAnsi="Times New Roman" w:cs="Times New Roman"/>
          <w:sz w:val="24"/>
          <w:szCs w:val="24"/>
          <w:lang w:eastAsia="en-US" w:bidi="en-US"/>
        </w:rPr>
        <w:t xml:space="preserve"> </w:t>
      </w:r>
      <w:r w:rsidRPr="00C876F7">
        <w:rPr>
          <w:rFonts w:ascii="Times New Roman" w:eastAsia="TimesNewRomanPSMT" w:hAnsi="Times New Roman" w:cs="Times New Roman"/>
          <w:sz w:val="24"/>
          <w:szCs w:val="24"/>
          <w:lang w:eastAsia="en-US" w:bidi="en-US"/>
        </w:rPr>
        <w:t>(вычитания);</w:t>
      </w:r>
    </w:p>
    <w:p w:rsidR="00F438E6" w:rsidRPr="00C876F7" w:rsidRDefault="00F438E6" w:rsidP="003C3E81">
      <w:pPr>
        <w:autoSpaceDE w:val="0"/>
        <w:autoSpaceDN w:val="0"/>
        <w:adjustRightInd w:val="0"/>
        <w:spacing w:after="0" w:line="240" w:lineRule="auto"/>
        <w:jc w:val="both"/>
        <w:rPr>
          <w:rFonts w:ascii="Times New Roman" w:eastAsia="TimesNewRomanPSMT" w:hAnsi="Times New Roman" w:cs="Times New Roman"/>
          <w:bCs/>
          <w:sz w:val="24"/>
          <w:szCs w:val="24"/>
          <w:lang w:eastAsia="en-US" w:bidi="en-US"/>
        </w:rPr>
      </w:pPr>
      <w:r w:rsidRPr="00C876F7">
        <w:rPr>
          <w:rFonts w:ascii="Times New Roman" w:eastAsia="TimesNewRomanPSMT" w:hAnsi="Times New Roman" w:cs="Times New Roman"/>
          <w:bCs/>
          <w:sz w:val="24"/>
          <w:szCs w:val="24"/>
          <w:lang w:eastAsia="en-US" w:bidi="en-US"/>
        </w:rPr>
        <w:t>читать:</w:t>
      </w:r>
    </w:p>
    <w:p w:rsidR="00F438E6" w:rsidRPr="00C876F7" w:rsidRDefault="00F438E6" w:rsidP="003C3E81">
      <w:pPr>
        <w:autoSpaceDE w:val="0"/>
        <w:autoSpaceDN w:val="0"/>
        <w:adjustRightInd w:val="0"/>
        <w:spacing w:after="0" w:line="240" w:lineRule="auto"/>
        <w:jc w:val="both"/>
        <w:rPr>
          <w:rFonts w:ascii="Times New Roman" w:eastAsia="TimesNewRomanPSMT" w:hAnsi="Times New Roman" w:cs="Times New Roman"/>
          <w:sz w:val="24"/>
          <w:szCs w:val="24"/>
          <w:lang w:eastAsia="en-US" w:bidi="en-US"/>
        </w:rPr>
      </w:pPr>
      <w:r w:rsidRPr="00C876F7">
        <w:rPr>
          <w:rFonts w:ascii="Times New Roman" w:eastAsia="TimesNewRomanPSMT" w:hAnsi="Times New Roman" w:cs="Times New Roman"/>
          <w:sz w:val="24"/>
          <w:szCs w:val="24"/>
          <w:lang w:eastAsia="en-US" w:bidi="en-US"/>
        </w:rPr>
        <w:t xml:space="preserve">- обозначения </w:t>
      </w:r>
      <w:proofErr w:type="gramStart"/>
      <w:r w:rsidRPr="00C876F7">
        <w:rPr>
          <w:rFonts w:ascii="Times New Roman" w:eastAsia="TimesNewRomanPSMT" w:hAnsi="Times New Roman" w:cs="Times New Roman"/>
          <w:sz w:val="24"/>
          <w:szCs w:val="24"/>
          <w:lang w:eastAsia="en-US" w:bidi="en-US"/>
        </w:rPr>
        <w:t>прямой</w:t>
      </w:r>
      <w:proofErr w:type="gramEnd"/>
      <w:r w:rsidRPr="00C876F7">
        <w:rPr>
          <w:rFonts w:ascii="Times New Roman" w:eastAsia="TimesNewRomanPSMT" w:hAnsi="Times New Roman" w:cs="Times New Roman"/>
          <w:sz w:val="24"/>
          <w:szCs w:val="24"/>
          <w:lang w:eastAsia="en-US" w:bidi="en-US"/>
        </w:rPr>
        <w:t>, ломаной;</w:t>
      </w:r>
    </w:p>
    <w:p w:rsidR="00F438E6" w:rsidRPr="00C876F7" w:rsidRDefault="00F438E6" w:rsidP="003C3E81">
      <w:pPr>
        <w:autoSpaceDE w:val="0"/>
        <w:autoSpaceDN w:val="0"/>
        <w:adjustRightInd w:val="0"/>
        <w:spacing w:after="0" w:line="240" w:lineRule="auto"/>
        <w:jc w:val="both"/>
        <w:rPr>
          <w:rFonts w:ascii="Times New Roman" w:eastAsia="TimesNewRomanPSMT" w:hAnsi="Times New Roman" w:cs="Times New Roman"/>
          <w:bCs/>
          <w:sz w:val="24"/>
          <w:szCs w:val="24"/>
          <w:lang w:eastAsia="en-US" w:bidi="en-US"/>
        </w:rPr>
      </w:pPr>
      <w:r w:rsidRPr="00C876F7">
        <w:rPr>
          <w:rFonts w:ascii="Times New Roman" w:eastAsia="TimesNewRomanPSMT" w:hAnsi="Times New Roman" w:cs="Times New Roman"/>
          <w:bCs/>
          <w:sz w:val="24"/>
          <w:szCs w:val="24"/>
          <w:lang w:eastAsia="en-US" w:bidi="en-US"/>
        </w:rPr>
        <w:t>приводить примеры:</w:t>
      </w:r>
    </w:p>
    <w:p w:rsidR="00F438E6" w:rsidRPr="00C876F7" w:rsidRDefault="00F438E6" w:rsidP="003C3E81">
      <w:pPr>
        <w:autoSpaceDE w:val="0"/>
        <w:autoSpaceDN w:val="0"/>
        <w:adjustRightInd w:val="0"/>
        <w:spacing w:after="0" w:line="240" w:lineRule="auto"/>
        <w:jc w:val="both"/>
        <w:rPr>
          <w:rFonts w:ascii="Times New Roman" w:eastAsia="TimesNewRomanPSMT" w:hAnsi="Times New Roman" w:cs="Times New Roman"/>
          <w:sz w:val="24"/>
          <w:szCs w:val="24"/>
          <w:lang w:eastAsia="en-US" w:bidi="en-US"/>
        </w:rPr>
      </w:pPr>
      <w:r w:rsidRPr="00C876F7">
        <w:rPr>
          <w:rFonts w:ascii="Times New Roman" w:eastAsia="TimesNewRomanPSMT" w:hAnsi="Times New Roman" w:cs="Times New Roman"/>
          <w:sz w:val="24"/>
          <w:szCs w:val="24"/>
          <w:lang w:eastAsia="en-US" w:bidi="en-US"/>
        </w:rPr>
        <w:t>-  высказываний и предложений, не являющихся высказываниями;</w:t>
      </w:r>
    </w:p>
    <w:p w:rsidR="00F438E6" w:rsidRPr="00C876F7" w:rsidRDefault="00F438E6" w:rsidP="003C3E81">
      <w:pPr>
        <w:autoSpaceDE w:val="0"/>
        <w:autoSpaceDN w:val="0"/>
        <w:adjustRightInd w:val="0"/>
        <w:spacing w:after="0" w:line="240" w:lineRule="auto"/>
        <w:jc w:val="both"/>
        <w:rPr>
          <w:rFonts w:ascii="Times New Roman" w:eastAsia="TimesNewRomanPSMT" w:hAnsi="Times New Roman" w:cs="Times New Roman"/>
          <w:sz w:val="24"/>
          <w:szCs w:val="24"/>
          <w:lang w:eastAsia="en-US" w:bidi="en-US"/>
        </w:rPr>
      </w:pPr>
      <w:r w:rsidRPr="00C876F7">
        <w:rPr>
          <w:rFonts w:ascii="Times New Roman" w:eastAsia="TimesNewRomanPSMT" w:hAnsi="Times New Roman" w:cs="Times New Roman"/>
          <w:sz w:val="24"/>
          <w:szCs w:val="24"/>
          <w:lang w:eastAsia="en-US" w:bidi="en-US"/>
        </w:rPr>
        <w:t>- верных и неверных высказываний;</w:t>
      </w:r>
    </w:p>
    <w:p w:rsidR="00F438E6" w:rsidRPr="00C876F7" w:rsidRDefault="00F438E6" w:rsidP="003C3E81">
      <w:pPr>
        <w:autoSpaceDE w:val="0"/>
        <w:autoSpaceDN w:val="0"/>
        <w:adjustRightInd w:val="0"/>
        <w:spacing w:after="0" w:line="240" w:lineRule="auto"/>
        <w:jc w:val="both"/>
        <w:rPr>
          <w:rFonts w:ascii="Times New Roman" w:eastAsia="TimesNewRomanPSMT" w:hAnsi="Times New Roman" w:cs="Times New Roman"/>
          <w:bCs/>
          <w:sz w:val="24"/>
          <w:szCs w:val="24"/>
          <w:lang w:eastAsia="en-US" w:bidi="en-US"/>
        </w:rPr>
      </w:pPr>
      <w:r w:rsidRPr="00C876F7">
        <w:rPr>
          <w:rFonts w:ascii="Times New Roman" w:eastAsia="TimesNewRomanPSMT" w:hAnsi="Times New Roman" w:cs="Times New Roman"/>
          <w:bCs/>
          <w:sz w:val="24"/>
          <w:szCs w:val="24"/>
          <w:lang w:eastAsia="en-US" w:bidi="en-US"/>
        </w:rPr>
        <w:t>различать:</w:t>
      </w:r>
    </w:p>
    <w:p w:rsidR="00F438E6" w:rsidRPr="00C876F7" w:rsidRDefault="00F438E6" w:rsidP="003C3E81">
      <w:pPr>
        <w:autoSpaceDE w:val="0"/>
        <w:autoSpaceDN w:val="0"/>
        <w:adjustRightInd w:val="0"/>
        <w:spacing w:after="0" w:line="240" w:lineRule="auto"/>
        <w:jc w:val="both"/>
        <w:rPr>
          <w:rFonts w:ascii="Times New Roman" w:eastAsia="TimesNewRomanPSMT" w:hAnsi="Times New Roman" w:cs="Times New Roman"/>
          <w:sz w:val="24"/>
          <w:szCs w:val="24"/>
          <w:lang w:eastAsia="en-US" w:bidi="en-US"/>
        </w:rPr>
      </w:pPr>
      <w:r w:rsidRPr="00C876F7">
        <w:rPr>
          <w:rFonts w:ascii="Times New Roman" w:eastAsia="TimesNewRomanPSMT" w:hAnsi="Times New Roman" w:cs="Times New Roman"/>
          <w:sz w:val="24"/>
          <w:szCs w:val="24"/>
          <w:lang w:eastAsia="en-US" w:bidi="en-US"/>
        </w:rPr>
        <w:t>-  числовое и буквенное выражение;</w:t>
      </w:r>
    </w:p>
    <w:p w:rsidR="00F438E6" w:rsidRPr="00C876F7" w:rsidRDefault="00F438E6" w:rsidP="003C3E81">
      <w:pPr>
        <w:autoSpaceDE w:val="0"/>
        <w:autoSpaceDN w:val="0"/>
        <w:adjustRightInd w:val="0"/>
        <w:spacing w:after="0" w:line="240" w:lineRule="auto"/>
        <w:jc w:val="both"/>
        <w:rPr>
          <w:rFonts w:ascii="Times New Roman" w:eastAsia="TimesNewRomanPSMT" w:hAnsi="Times New Roman" w:cs="Times New Roman"/>
          <w:sz w:val="24"/>
          <w:szCs w:val="24"/>
          <w:lang w:eastAsia="en-US" w:bidi="en-US"/>
        </w:rPr>
      </w:pPr>
      <w:r w:rsidRPr="00C876F7">
        <w:rPr>
          <w:rFonts w:ascii="Times New Roman" w:eastAsia="TimesNewRomanPSMT" w:hAnsi="Times New Roman" w:cs="Times New Roman"/>
          <w:sz w:val="24"/>
          <w:szCs w:val="24"/>
          <w:lang w:eastAsia="en-US" w:bidi="en-US"/>
        </w:rPr>
        <w:t xml:space="preserve">-  </w:t>
      </w:r>
      <w:proofErr w:type="gramStart"/>
      <w:r w:rsidRPr="00C876F7">
        <w:rPr>
          <w:rFonts w:ascii="Times New Roman" w:eastAsia="TimesNewRomanPSMT" w:hAnsi="Times New Roman" w:cs="Times New Roman"/>
          <w:sz w:val="24"/>
          <w:szCs w:val="24"/>
          <w:lang w:eastAsia="en-US" w:bidi="en-US"/>
        </w:rPr>
        <w:t>прямую</w:t>
      </w:r>
      <w:proofErr w:type="gramEnd"/>
      <w:r w:rsidRPr="00C876F7">
        <w:rPr>
          <w:rFonts w:ascii="Times New Roman" w:eastAsia="TimesNewRomanPSMT" w:hAnsi="Times New Roman" w:cs="Times New Roman"/>
          <w:sz w:val="24"/>
          <w:szCs w:val="24"/>
          <w:lang w:eastAsia="en-US" w:bidi="en-US"/>
        </w:rPr>
        <w:t xml:space="preserve"> и луч, прямую и отрезок;</w:t>
      </w:r>
    </w:p>
    <w:p w:rsidR="00F438E6" w:rsidRPr="00C876F7" w:rsidRDefault="00F438E6" w:rsidP="003C3E81">
      <w:pPr>
        <w:autoSpaceDE w:val="0"/>
        <w:autoSpaceDN w:val="0"/>
        <w:adjustRightInd w:val="0"/>
        <w:spacing w:after="0" w:line="240" w:lineRule="auto"/>
        <w:jc w:val="both"/>
        <w:rPr>
          <w:rFonts w:ascii="Times New Roman" w:eastAsia="TimesNewRomanPSMT" w:hAnsi="Times New Roman" w:cs="Times New Roman"/>
          <w:sz w:val="24"/>
          <w:szCs w:val="24"/>
          <w:lang w:eastAsia="en-US" w:bidi="en-US"/>
        </w:rPr>
      </w:pPr>
      <w:r w:rsidRPr="00C876F7">
        <w:rPr>
          <w:rFonts w:ascii="Times New Roman" w:eastAsia="TimesNewRomanPSMT" w:hAnsi="Times New Roman" w:cs="Times New Roman"/>
          <w:sz w:val="24"/>
          <w:szCs w:val="24"/>
          <w:lang w:eastAsia="en-US" w:bidi="en-US"/>
        </w:rPr>
        <w:t>-  замкнутую и незамкнутую ломаную линии;</w:t>
      </w:r>
    </w:p>
    <w:p w:rsidR="00F438E6" w:rsidRPr="00C876F7" w:rsidRDefault="00F438E6" w:rsidP="003C3E81">
      <w:pPr>
        <w:autoSpaceDE w:val="0"/>
        <w:autoSpaceDN w:val="0"/>
        <w:adjustRightInd w:val="0"/>
        <w:spacing w:after="0" w:line="240" w:lineRule="auto"/>
        <w:jc w:val="both"/>
        <w:rPr>
          <w:rFonts w:ascii="Times New Roman" w:eastAsia="TimesNewRomanPSMT" w:hAnsi="Times New Roman" w:cs="Times New Roman"/>
          <w:bCs/>
          <w:sz w:val="24"/>
          <w:szCs w:val="24"/>
          <w:lang w:eastAsia="en-US" w:bidi="en-US"/>
        </w:rPr>
      </w:pPr>
      <w:r w:rsidRPr="00C876F7">
        <w:rPr>
          <w:rFonts w:ascii="Times New Roman" w:eastAsia="TimesNewRomanPSMT" w:hAnsi="Times New Roman" w:cs="Times New Roman"/>
          <w:bCs/>
          <w:sz w:val="24"/>
          <w:szCs w:val="24"/>
          <w:lang w:eastAsia="en-US" w:bidi="en-US"/>
        </w:rPr>
        <w:t>характеризовать:</w:t>
      </w:r>
    </w:p>
    <w:p w:rsidR="00F438E6" w:rsidRPr="00C876F7" w:rsidRDefault="00F438E6" w:rsidP="003C3E81">
      <w:pPr>
        <w:autoSpaceDE w:val="0"/>
        <w:autoSpaceDN w:val="0"/>
        <w:adjustRightInd w:val="0"/>
        <w:spacing w:after="0" w:line="240" w:lineRule="auto"/>
        <w:jc w:val="both"/>
        <w:rPr>
          <w:rFonts w:ascii="Times New Roman" w:eastAsia="TimesNewRomanPSMT" w:hAnsi="Times New Roman" w:cs="Times New Roman"/>
          <w:sz w:val="24"/>
          <w:szCs w:val="24"/>
          <w:lang w:eastAsia="en-US" w:bidi="en-US"/>
        </w:rPr>
      </w:pPr>
      <w:r w:rsidRPr="00C876F7">
        <w:rPr>
          <w:rFonts w:ascii="Times New Roman" w:eastAsia="TimesNewRomanPSMT" w:hAnsi="Times New Roman" w:cs="Times New Roman"/>
          <w:sz w:val="24"/>
          <w:szCs w:val="24"/>
          <w:lang w:eastAsia="en-US" w:bidi="en-US"/>
        </w:rPr>
        <w:t>- ломаную линию (вид, число вершин, звеньев);</w:t>
      </w:r>
    </w:p>
    <w:p w:rsidR="00F438E6" w:rsidRPr="00C876F7" w:rsidRDefault="00F438E6" w:rsidP="003C3E81">
      <w:pPr>
        <w:autoSpaceDE w:val="0"/>
        <w:autoSpaceDN w:val="0"/>
        <w:adjustRightInd w:val="0"/>
        <w:spacing w:after="0" w:line="240" w:lineRule="auto"/>
        <w:jc w:val="both"/>
        <w:rPr>
          <w:rFonts w:ascii="Times New Roman" w:eastAsia="TimesNewRomanPSMT" w:hAnsi="Times New Roman" w:cs="Times New Roman"/>
          <w:sz w:val="24"/>
          <w:szCs w:val="24"/>
          <w:lang w:eastAsia="en-US" w:bidi="en-US"/>
        </w:rPr>
      </w:pPr>
      <w:r w:rsidRPr="00C876F7">
        <w:rPr>
          <w:rFonts w:ascii="Times New Roman" w:eastAsia="TimesNewRomanPSMT" w:hAnsi="Times New Roman" w:cs="Times New Roman"/>
          <w:sz w:val="24"/>
          <w:szCs w:val="24"/>
          <w:lang w:eastAsia="en-US" w:bidi="en-US"/>
        </w:rPr>
        <w:t>-  взаимное расположение лучей, отрезков, прямых на плоскости;</w:t>
      </w:r>
    </w:p>
    <w:p w:rsidR="00F438E6" w:rsidRPr="00C876F7" w:rsidRDefault="00F438E6" w:rsidP="003C3E81">
      <w:pPr>
        <w:autoSpaceDE w:val="0"/>
        <w:autoSpaceDN w:val="0"/>
        <w:adjustRightInd w:val="0"/>
        <w:spacing w:after="0" w:line="240" w:lineRule="auto"/>
        <w:jc w:val="both"/>
        <w:rPr>
          <w:rFonts w:ascii="Times New Roman" w:eastAsia="TimesNewRomanPSMT" w:hAnsi="Times New Roman" w:cs="Times New Roman"/>
          <w:bCs/>
          <w:sz w:val="24"/>
          <w:szCs w:val="24"/>
          <w:lang w:eastAsia="en-US" w:bidi="en-US"/>
        </w:rPr>
      </w:pPr>
      <w:r w:rsidRPr="00C876F7">
        <w:rPr>
          <w:rFonts w:ascii="Times New Roman" w:eastAsia="TimesNewRomanPSMT" w:hAnsi="Times New Roman" w:cs="Times New Roman"/>
          <w:bCs/>
          <w:sz w:val="24"/>
          <w:szCs w:val="24"/>
          <w:lang w:eastAsia="en-US" w:bidi="en-US"/>
        </w:rPr>
        <w:t>конструировать:</w:t>
      </w:r>
    </w:p>
    <w:p w:rsidR="00F438E6" w:rsidRPr="00C876F7" w:rsidRDefault="00F438E6" w:rsidP="003C3E81">
      <w:pPr>
        <w:autoSpaceDE w:val="0"/>
        <w:autoSpaceDN w:val="0"/>
        <w:adjustRightInd w:val="0"/>
        <w:spacing w:after="0" w:line="240" w:lineRule="auto"/>
        <w:jc w:val="both"/>
        <w:rPr>
          <w:rFonts w:ascii="Times New Roman" w:eastAsia="TimesNewRomanPSMT" w:hAnsi="Times New Roman" w:cs="Times New Roman"/>
          <w:sz w:val="24"/>
          <w:szCs w:val="24"/>
          <w:lang w:eastAsia="en-US" w:bidi="en-US"/>
        </w:rPr>
      </w:pPr>
      <w:r w:rsidRPr="00C876F7">
        <w:rPr>
          <w:rFonts w:ascii="Times New Roman" w:eastAsia="TimesNewRomanPSMT" w:hAnsi="Times New Roman" w:cs="Times New Roman"/>
          <w:sz w:val="24"/>
          <w:szCs w:val="24"/>
          <w:lang w:eastAsia="en-US" w:bidi="en-US"/>
        </w:rPr>
        <w:t>-  буквенное выражение, в том числе для решения задач с буквенными данными;</w:t>
      </w:r>
    </w:p>
    <w:p w:rsidR="00F438E6" w:rsidRPr="00C876F7" w:rsidRDefault="00F438E6" w:rsidP="003C3E81">
      <w:pPr>
        <w:autoSpaceDE w:val="0"/>
        <w:autoSpaceDN w:val="0"/>
        <w:adjustRightInd w:val="0"/>
        <w:spacing w:after="0" w:line="240" w:lineRule="auto"/>
        <w:jc w:val="both"/>
        <w:rPr>
          <w:rFonts w:ascii="Times New Roman" w:eastAsia="TimesNewRomanPSMT" w:hAnsi="Times New Roman" w:cs="Times New Roman"/>
          <w:bCs/>
          <w:sz w:val="24"/>
          <w:szCs w:val="24"/>
          <w:lang w:eastAsia="en-US" w:bidi="en-US"/>
        </w:rPr>
      </w:pPr>
      <w:r w:rsidRPr="00C876F7">
        <w:rPr>
          <w:rFonts w:ascii="Times New Roman" w:eastAsia="TimesNewRomanPSMT" w:hAnsi="Times New Roman" w:cs="Times New Roman"/>
          <w:bCs/>
          <w:sz w:val="24"/>
          <w:szCs w:val="24"/>
          <w:lang w:eastAsia="en-US" w:bidi="en-US"/>
        </w:rPr>
        <w:t>воспроизводить:</w:t>
      </w:r>
    </w:p>
    <w:p w:rsidR="00F438E6" w:rsidRPr="00C876F7" w:rsidRDefault="00F438E6" w:rsidP="003C3E81">
      <w:pPr>
        <w:autoSpaceDE w:val="0"/>
        <w:autoSpaceDN w:val="0"/>
        <w:adjustRightInd w:val="0"/>
        <w:spacing w:after="0" w:line="240" w:lineRule="auto"/>
        <w:jc w:val="both"/>
        <w:rPr>
          <w:rFonts w:ascii="Times New Roman" w:eastAsia="TimesNewRomanPSMT" w:hAnsi="Times New Roman" w:cs="Times New Roman"/>
          <w:sz w:val="24"/>
          <w:szCs w:val="24"/>
          <w:lang w:eastAsia="en-US" w:bidi="en-US"/>
        </w:rPr>
      </w:pPr>
      <w:r w:rsidRPr="00C876F7">
        <w:rPr>
          <w:rFonts w:ascii="Times New Roman" w:eastAsia="TimesNewRomanPSMT" w:hAnsi="Times New Roman" w:cs="Times New Roman"/>
          <w:sz w:val="24"/>
          <w:szCs w:val="24"/>
          <w:lang w:eastAsia="en-US" w:bidi="en-US"/>
        </w:rPr>
        <w:t>- способы деления окружности на 2, 4, 6 и 8 равных частей;</w:t>
      </w:r>
    </w:p>
    <w:p w:rsidR="00F438E6" w:rsidRPr="00C876F7" w:rsidRDefault="00F438E6" w:rsidP="003C3E81">
      <w:pPr>
        <w:autoSpaceDE w:val="0"/>
        <w:autoSpaceDN w:val="0"/>
        <w:adjustRightInd w:val="0"/>
        <w:spacing w:after="0" w:line="240" w:lineRule="auto"/>
        <w:jc w:val="both"/>
        <w:rPr>
          <w:rFonts w:ascii="Times New Roman" w:eastAsia="TimesNewRomanPSMT" w:hAnsi="Times New Roman" w:cs="Times New Roman"/>
          <w:bCs/>
          <w:sz w:val="24"/>
          <w:szCs w:val="24"/>
          <w:lang w:eastAsia="en-US" w:bidi="en-US"/>
        </w:rPr>
      </w:pPr>
      <w:r w:rsidRPr="00C876F7">
        <w:rPr>
          <w:rFonts w:ascii="Times New Roman" w:eastAsia="TimesNewRomanPSMT" w:hAnsi="Times New Roman" w:cs="Times New Roman"/>
          <w:bCs/>
          <w:sz w:val="24"/>
          <w:szCs w:val="24"/>
          <w:lang w:eastAsia="en-US" w:bidi="en-US"/>
        </w:rPr>
        <w:t>решать учебные и практические задачи:</w:t>
      </w:r>
    </w:p>
    <w:p w:rsidR="00F438E6" w:rsidRPr="00C876F7" w:rsidRDefault="00F438E6" w:rsidP="003C3E81">
      <w:pPr>
        <w:autoSpaceDE w:val="0"/>
        <w:autoSpaceDN w:val="0"/>
        <w:adjustRightInd w:val="0"/>
        <w:spacing w:after="0" w:line="240" w:lineRule="auto"/>
        <w:jc w:val="both"/>
        <w:rPr>
          <w:rFonts w:ascii="Times New Roman" w:eastAsia="TimesNewRomanPSMT" w:hAnsi="Times New Roman" w:cs="Times New Roman"/>
          <w:sz w:val="24"/>
          <w:szCs w:val="24"/>
          <w:lang w:eastAsia="en-US" w:bidi="en-US"/>
        </w:rPr>
      </w:pPr>
      <w:r w:rsidRPr="00C876F7">
        <w:rPr>
          <w:rFonts w:ascii="Times New Roman" w:eastAsia="TimesNewRomanPSMT" w:hAnsi="Times New Roman" w:cs="Times New Roman"/>
          <w:sz w:val="24"/>
          <w:szCs w:val="24"/>
          <w:lang w:eastAsia="en-US" w:bidi="en-US"/>
        </w:rPr>
        <w:t>- вычислять значения буквенных выражений при заданных числовых значениях входящих в них букв;</w:t>
      </w:r>
    </w:p>
    <w:p w:rsidR="00F438E6" w:rsidRPr="00C876F7" w:rsidRDefault="00F438E6" w:rsidP="003C3E81">
      <w:pPr>
        <w:autoSpaceDE w:val="0"/>
        <w:autoSpaceDN w:val="0"/>
        <w:adjustRightInd w:val="0"/>
        <w:spacing w:after="0" w:line="240" w:lineRule="auto"/>
        <w:jc w:val="both"/>
        <w:rPr>
          <w:rFonts w:ascii="Times New Roman" w:eastAsia="TimesNewRomanPSMT" w:hAnsi="Times New Roman" w:cs="Times New Roman"/>
          <w:sz w:val="24"/>
          <w:szCs w:val="24"/>
          <w:lang w:eastAsia="en-US" w:bidi="en-US"/>
        </w:rPr>
      </w:pPr>
      <w:r w:rsidRPr="00C876F7">
        <w:rPr>
          <w:rFonts w:ascii="Times New Roman" w:eastAsia="TimesNewRomanPSMT" w:hAnsi="Times New Roman" w:cs="Times New Roman"/>
          <w:sz w:val="24"/>
          <w:szCs w:val="24"/>
          <w:lang w:eastAsia="en-US" w:bidi="en-US"/>
        </w:rPr>
        <w:t>- изображать прямую и ломаную линии с помощью линейки</w:t>
      </w:r>
      <w:r w:rsidR="0030715C" w:rsidRPr="00C876F7">
        <w:rPr>
          <w:rFonts w:ascii="Times New Roman" w:eastAsia="TimesNewRomanPSMT" w:hAnsi="Times New Roman" w:cs="Times New Roman"/>
          <w:sz w:val="24"/>
          <w:szCs w:val="24"/>
          <w:lang w:eastAsia="en-US" w:bidi="en-US"/>
        </w:rPr>
        <w:t xml:space="preserve">, текстового </w:t>
      </w:r>
      <w:r w:rsidR="005B18B1" w:rsidRPr="00C876F7">
        <w:rPr>
          <w:rFonts w:ascii="Times New Roman" w:eastAsia="TimesNewRomanPSMT" w:hAnsi="Times New Roman" w:cs="Times New Roman"/>
          <w:sz w:val="24"/>
          <w:szCs w:val="24"/>
          <w:lang w:eastAsia="en-US" w:bidi="en-US"/>
        </w:rPr>
        <w:t>и   графического редактора;</w:t>
      </w:r>
    </w:p>
    <w:p w:rsidR="00F438E6" w:rsidRPr="00C876F7" w:rsidRDefault="00F438E6" w:rsidP="003C3E81">
      <w:pPr>
        <w:autoSpaceDE w:val="0"/>
        <w:autoSpaceDN w:val="0"/>
        <w:adjustRightInd w:val="0"/>
        <w:spacing w:after="0" w:line="240" w:lineRule="auto"/>
        <w:jc w:val="both"/>
        <w:rPr>
          <w:rFonts w:ascii="Times New Roman" w:eastAsia="TimesNewRomanPSMT" w:hAnsi="Times New Roman" w:cs="Times New Roman"/>
          <w:sz w:val="24"/>
          <w:szCs w:val="24"/>
          <w:lang w:eastAsia="en-US" w:bidi="en-US"/>
        </w:rPr>
      </w:pPr>
      <w:proofErr w:type="gramStart"/>
      <w:r w:rsidRPr="00C876F7">
        <w:rPr>
          <w:rFonts w:ascii="Times New Roman" w:eastAsia="TimesNewRomanPSMT" w:hAnsi="Times New Roman" w:cs="Times New Roman"/>
          <w:sz w:val="24"/>
          <w:szCs w:val="24"/>
          <w:lang w:eastAsia="en-US" w:bidi="en-US"/>
        </w:rPr>
        <w:t>-  проводить прямую через одну и через две точки;</w:t>
      </w:r>
      <w:proofErr w:type="gramEnd"/>
    </w:p>
    <w:p w:rsidR="0030715C" w:rsidRPr="00C876F7" w:rsidRDefault="005B18B1" w:rsidP="0030715C">
      <w:pPr>
        <w:autoSpaceDE w:val="0"/>
        <w:autoSpaceDN w:val="0"/>
        <w:adjustRightInd w:val="0"/>
        <w:spacing w:after="0" w:line="240" w:lineRule="auto"/>
        <w:jc w:val="both"/>
        <w:rPr>
          <w:rFonts w:ascii="Times New Roman" w:eastAsia="TimesNewRomanPSMT" w:hAnsi="Times New Roman" w:cs="Times New Roman"/>
          <w:sz w:val="24"/>
          <w:szCs w:val="24"/>
          <w:lang w:eastAsia="en-US" w:bidi="en-US"/>
        </w:rPr>
      </w:pPr>
      <w:proofErr w:type="gramStart"/>
      <w:r w:rsidRPr="00C876F7">
        <w:rPr>
          <w:rFonts w:ascii="Times New Roman" w:eastAsia="TimesNewRomanPSMT" w:hAnsi="Times New Roman" w:cs="Times New Roman"/>
          <w:sz w:val="24"/>
          <w:szCs w:val="24"/>
          <w:lang w:eastAsia="en-US" w:bidi="en-US"/>
        </w:rPr>
        <w:t xml:space="preserve">- строить </w:t>
      </w:r>
      <w:r w:rsidR="00F438E6" w:rsidRPr="00C876F7">
        <w:rPr>
          <w:rFonts w:ascii="Times New Roman" w:eastAsia="TimesNewRomanPSMT" w:hAnsi="Times New Roman" w:cs="Times New Roman"/>
          <w:sz w:val="24"/>
          <w:szCs w:val="24"/>
          <w:lang w:eastAsia="en-US" w:bidi="en-US"/>
        </w:rPr>
        <w:t xml:space="preserve"> точку, отрезок, луч, прямую, ломаную, симметричные данным фигурам (точке, </w:t>
      </w:r>
      <w:r w:rsidRPr="00C876F7">
        <w:rPr>
          <w:rFonts w:ascii="Times New Roman" w:eastAsia="TimesNewRomanPSMT" w:hAnsi="Times New Roman" w:cs="Times New Roman"/>
          <w:sz w:val="24"/>
          <w:szCs w:val="24"/>
          <w:lang w:eastAsia="en-US" w:bidi="en-US"/>
        </w:rPr>
        <w:t xml:space="preserve">отрезку, лучу, прямой, ломаной) на клетчатой бумаге и  </w:t>
      </w:r>
      <w:r w:rsidR="0030715C" w:rsidRPr="00C876F7">
        <w:rPr>
          <w:rFonts w:ascii="Times New Roman" w:eastAsia="TimesNewRomanPSMT" w:hAnsi="Times New Roman" w:cs="Times New Roman"/>
          <w:sz w:val="24"/>
          <w:szCs w:val="24"/>
          <w:lang w:eastAsia="en-US" w:bidi="en-US"/>
        </w:rPr>
        <w:t>с помощью текстового и   графического редактора;</w:t>
      </w:r>
      <w:proofErr w:type="gramEnd"/>
    </w:p>
    <w:p w:rsidR="00F438E6" w:rsidRPr="00C876F7" w:rsidRDefault="00F438E6" w:rsidP="003C3E81">
      <w:pPr>
        <w:autoSpaceDE w:val="0"/>
        <w:autoSpaceDN w:val="0"/>
        <w:adjustRightInd w:val="0"/>
        <w:spacing w:after="0" w:line="240" w:lineRule="auto"/>
        <w:jc w:val="both"/>
        <w:rPr>
          <w:rFonts w:ascii="Times New Roman" w:eastAsia="TimesNewRomanPSMT" w:hAnsi="Times New Roman" w:cs="Times New Roman"/>
          <w:sz w:val="24"/>
          <w:szCs w:val="24"/>
          <w:lang w:eastAsia="en-US" w:bidi="en-US"/>
        </w:rPr>
      </w:pPr>
    </w:p>
    <w:p w:rsidR="00F438E6" w:rsidRPr="00C876F7" w:rsidRDefault="00F438E6" w:rsidP="003C3E81">
      <w:pPr>
        <w:autoSpaceDE w:val="0"/>
        <w:autoSpaceDN w:val="0"/>
        <w:adjustRightInd w:val="0"/>
        <w:spacing w:after="0" w:line="240" w:lineRule="auto"/>
        <w:jc w:val="both"/>
        <w:rPr>
          <w:rFonts w:ascii="Times New Roman" w:eastAsia="TimesNewRomanPSMT" w:hAnsi="Times New Roman" w:cs="Times New Roman"/>
          <w:sz w:val="24"/>
          <w:szCs w:val="24"/>
          <w:lang w:eastAsia="en-US" w:bidi="en-US"/>
        </w:rPr>
      </w:pPr>
    </w:p>
    <w:p w:rsidR="00B46E17" w:rsidRPr="00C876F7" w:rsidRDefault="00B46E17" w:rsidP="00B46E17">
      <w:pPr>
        <w:spacing w:after="0" w:line="240" w:lineRule="auto"/>
        <w:jc w:val="center"/>
        <w:rPr>
          <w:rStyle w:val="a4"/>
          <w:rFonts w:ascii="Times New Roman" w:hAnsi="Times New Roman" w:cs="Times New Roman"/>
          <w:sz w:val="24"/>
          <w:szCs w:val="24"/>
        </w:rPr>
      </w:pPr>
      <w:r w:rsidRPr="00C876F7">
        <w:rPr>
          <w:rFonts w:ascii="Times New Roman" w:hAnsi="Times New Roman" w:cs="Times New Roman"/>
          <w:b/>
          <w:sz w:val="24"/>
          <w:szCs w:val="24"/>
        </w:rPr>
        <w:t xml:space="preserve">2.Содержание учебного предмета </w:t>
      </w:r>
      <w:r w:rsidRPr="00C876F7">
        <w:rPr>
          <w:rStyle w:val="a4"/>
          <w:rFonts w:ascii="Times New Roman" w:hAnsi="Times New Roman" w:cs="Times New Roman"/>
          <w:sz w:val="24"/>
          <w:szCs w:val="24"/>
        </w:rPr>
        <w:t>«Математика и информатика»</w:t>
      </w:r>
    </w:p>
    <w:p w:rsidR="003D57C4" w:rsidRPr="00C876F7" w:rsidRDefault="003D57C4" w:rsidP="00B46E17">
      <w:pPr>
        <w:spacing w:after="0" w:line="240" w:lineRule="auto"/>
        <w:jc w:val="center"/>
        <w:rPr>
          <w:rFonts w:ascii="Times New Roman" w:hAnsi="Times New Roman" w:cs="Times New Roman"/>
          <w:b/>
          <w:sz w:val="24"/>
          <w:szCs w:val="24"/>
        </w:rPr>
      </w:pPr>
    </w:p>
    <w:p w:rsidR="00E965B8" w:rsidRPr="00C876F7" w:rsidRDefault="00E965B8" w:rsidP="003C3E81">
      <w:pPr>
        <w:spacing w:after="0" w:line="240" w:lineRule="auto"/>
        <w:jc w:val="both"/>
        <w:rPr>
          <w:rFonts w:ascii="Times New Roman" w:hAnsi="Times New Roman" w:cs="Times New Roman"/>
          <w:b/>
          <w:sz w:val="24"/>
          <w:szCs w:val="24"/>
        </w:rPr>
      </w:pPr>
      <w:r w:rsidRPr="00C876F7">
        <w:rPr>
          <w:rFonts w:ascii="Times New Roman" w:hAnsi="Times New Roman" w:cs="Times New Roman"/>
          <w:b/>
          <w:sz w:val="24"/>
          <w:szCs w:val="24"/>
        </w:rPr>
        <w:lastRenderedPageBreak/>
        <w:t xml:space="preserve">Числа и величины                 </w:t>
      </w:r>
    </w:p>
    <w:p w:rsidR="00E965B8" w:rsidRPr="00C876F7" w:rsidRDefault="005B18B1" w:rsidP="003C3E81">
      <w:pPr>
        <w:tabs>
          <w:tab w:val="left" w:pos="4575"/>
        </w:tabs>
        <w:spacing w:after="0" w:line="240" w:lineRule="auto"/>
        <w:jc w:val="both"/>
        <w:rPr>
          <w:rFonts w:ascii="Times New Roman" w:hAnsi="Times New Roman" w:cs="Times New Roman"/>
          <w:sz w:val="24"/>
          <w:szCs w:val="24"/>
        </w:rPr>
      </w:pPr>
      <w:r w:rsidRPr="00C876F7">
        <w:rPr>
          <w:rFonts w:ascii="Times New Roman" w:hAnsi="Times New Roman" w:cs="Times New Roman"/>
          <w:sz w:val="24"/>
          <w:szCs w:val="24"/>
        </w:rPr>
        <w:t xml:space="preserve">Множество чисел от 100 до 1000 и его элементы. </w:t>
      </w:r>
      <w:r w:rsidR="00E965B8" w:rsidRPr="00C876F7">
        <w:rPr>
          <w:rFonts w:ascii="Times New Roman" w:hAnsi="Times New Roman" w:cs="Times New Roman"/>
          <w:sz w:val="24"/>
          <w:szCs w:val="24"/>
        </w:rPr>
        <w:t>Чтение и запись трехзначных  чисел цифрами. Разрядный состав числа.  Сведения из истории математики: как появились числа; чем занимается арифметика.</w:t>
      </w:r>
    </w:p>
    <w:p w:rsidR="00E965B8" w:rsidRPr="00C876F7" w:rsidRDefault="00E965B8" w:rsidP="003C3E81">
      <w:pPr>
        <w:tabs>
          <w:tab w:val="left" w:pos="4575"/>
        </w:tabs>
        <w:spacing w:after="0" w:line="240" w:lineRule="auto"/>
        <w:jc w:val="both"/>
        <w:rPr>
          <w:rFonts w:ascii="Times New Roman" w:hAnsi="Times New Roman" w:cs="Times New Roman"/>
          <w:sz w:val="24"/>
          <w:szCs w:val="24"/>
        </w:rPr>
      </w:pPr>
      <w:r w:rsidRPr="00C876F7">
        <w:rPr>
          <w:rFonts w:ascii="Times New Roman" w:hAnsi="Times New Roman" w:cs="Times New Roman"/>
          <w:sz w:val="24"/>
          <w:szCs w:val="24"/>
        </w:rPr>
        <w:t>Сравнение чисел.  Запись результатов сравнения с помощью знаков «больше» и «меньше».</w:t>
      </w:r>
      <w:r w:rsidR="005B155E" w:rsidRPr="00C876F7">
        <w:rPr>
          <w:rFonts w:ascii="Times New Roman" w:hAnsi="Times New Roman" w:cs="Times New Roman"/>
          <w:sz w:val="24"/>
          <w:szCs w:val="24"/>
        </w:rPr>
        <w:t xml:space="preserve"> Составление записей со знаками &lt; и &gt; при помощи  основных и дополнительных клавиш ПК</w:t>
      </w:r>
    </w:p>
    <w:p w:rsidR="00E965B8" w:rsidRPr="00C876F7" w:rsidRDefault="00E965B8" w:rsidP="003C3E81">
      <w:pPr>
        <w:tabs>
          <w:tab w:val="left" w:pos="4575"/>
        </w:tabs>
        <w:spacing w:after="0" w:line="240" w:lineRule="auto"/>
        <w:jc w:val="both"/>
        <w:rPr>
          <w:rFonts w:ascii="Times New Roman" w:hAnsi="Times New Roman" w:cs="Times New Roman"/>
          <w:sz w:val="24"/>
          <w:szCs w:val="24"/>
        </w:rPr>
      </w:pPr>
      <w:r w:rsidRPr="00C876F7">
        <w:rPr>
          <w:rFonts w:ascii="Times New Roman" w:hAnsi="Times New Roman" w:cs="Times New Roman"/>
          <w:sz w:val="24"/>
          <w:szCs w:val="24"/>
        </w:rPr>
        <w:t xml:space="preserve">Масса и её единицы: килограмм, грамм. Обозначения: </w:t>
      </w:r>
      <w:proofErr w:type="gramStart"/>
      <w:r w:rsidRPr="00C876F7">
        <w:rPr>
          <w:rFonts w:ascii="Times New Roman" w:hAnsi="Times New Roman" w:cs="Times New Roman"/>
          <w:sz w:val="24"/>
          <w:szCs w:val="24"/>
        </w:rPr>
        <w:t>кг</w:t>
      </w:r>
      <w:proofErr w:type="gramEnd"/>
      <w:r w:rsidRPr="00C876F7">
        <w:rPr>
          <w:rFonts w:ascii="Times New Roman" w:hAnsi="Times New Roman" w:cs="Times New Roman"/>
          <w:sz w:val="24"/>
          <w:szCs w:val="24"/>
        </w:rPr>
        <w:t>, г. Соотношения: 1кг=1000г.</w:t>
      </w:r>
    </w:p>
    <w:p w:rsidR="00E965B8" w:rsidRPr="00C876F7" w:rsidRDefault="00E965B8" w:rsidP="003C3E81">
      <w:pPr>
        <w:tabs>
          <w:tab w:val="left" w:pos="4575"/>
        </w:tabs>
        <w:spacing w:after="0" w:line="240" w:lineRule="auto"/>
        <w:jc w:val="both"/>
        <w:rPr>
          <w:rFonts w:ascii="Times New Roman" w:hAnsi="Times New Roman" w:cs="Times New Roman"/>
          <w:sz w:val="24"/>
          <w:szCs w:val="24"/>
        </w:rPr>
      </w:pPr>
      <w:r w:rsidRPr="00C876F7">
        <w:rPr>
          <w:rFonts w:ascii="Times New Roman" w:hAnsi="Times New Roman" w:cs="Times New Roman"/>
          <w:sz w:val="24"/>
          <w:szCs w:val="24"/>
        </w:rPr>
        <w:t xml:space="preserve">Вместимость и её единица литр. Обозначение: </w:t>
      </w:r>
      <w:proofErr w:type="gramStart"/>
      <w:r w:rsidRPr="00C876F7">
        <w:rPr>
          <w:rFonts w:ascii="Times New Roman" w:hAnsi="Times New Roman" w:cs="Times New Roman"/>
          <w:sz w:val="24"/>
          <w:szCs w:val="24"/>
        </w:rPr>
        <w:t>л</w:t>
      </w:r>
      <w:proofErr w:type="gramEnd"/>
      <w:r w:rsidRPr="00C876F7">
        <w:rPr>
          <w:rFonts w:ascii="Times New Roman" w:hAnsi="Times New Roman" w:cs="Times New Roman"/>
          <w:sz w:val="24"/>
          <w:szCs w:val="24"/>
        </w:rPr>
        <w:t>.</w:t>
      </w:r>
    </w:p>
    <w:p w:rsidR="00E965B8" w:rsidRPr="00C876F7" w:rsidRDefault="00E965B8" w:rsidP="003C3E81">
      <w:pPr>
        <w:tabs>
          <w:tab w:val="left" w:pos="4575"/>
        </w:tabs>
        <w:spacing w:after="0" w:line="240" w:lineRule="auto"/>
        <w:jc w:val="both"/>
        <w:rPr>
          <w:rFonts w:ascii="Times New Roman" w:hAnsi="Times New Roman" w:cs="Times New Roman"/>
          <w:sz w:val="24"/>
          <w:szCs w:val="24"/>
        </w:rPr>
      </w:pPr>
      <w:proofErr w:type="gramStart"/>
      <w:r w:rsidRPr="00C876F7">
        <w:rPr>
          <w:rFonts w:ascii="Times New Roman" w:hAnsi="Times New Roman" w:cs="Times New Roman"/>
          <w:sz w:val="24"/>
          <w:szCs w:val="24"/>
        </w:rPr>
        <w:t>Сведения из истории математики: старинные русские единицы величин: морская миля, верста, пуд, фунт, ведро, бочка.</w:t>
      </w:r>
      <w:proofErr w:type="gramEnd"/>
    </w:p>
    <w:p w:rsidR="00E965B8" w:rsidRPr="00C876F7" w:rsidRDefault="00E965B8" w:rsidP="003C3E81">
      <w:pPr>
        <w:tabs>
          <w:tab w:val="left" w:pos="4575"/>
        </w:tabs>
        <w:spacing w:after="0" w:line="240" w:lineRule="auto"/>
        <w:jc w:val="both"/>
        <w:rPr>
          <w:rFonts w:ascii="Times New Roman" w:hAnsi="Times New Roman" w:cs="Times New Roman"/>
          <w:sz w:val="24"/>
          <w:szCs w:val="24"/>
        </w:rPr>
      </w:pPr>
      <w:proofErr w:type="gramStart"/>
      <w:r w:rsidRPr="00C876F7">
        <w:rPr>
          <w:rFonts w:ascii="Times New Roman" w:hAnsi="Times New Roman" w:cs="Times New Roman"/>
          <w:sz w:val="24"/>
          <w:szCs w:val="24"/>
        </w:rPr>
        <w:t>Время и его единицы: час, минута, секунда; сутки, неделя, год, век.</w:t>
      </w:r>
      <w:proofErr w:type="gramEnd"/>
      <w:r w:rsidRPr="00C876F7">
        <w:rPr>
          <w:rFonts w:ascii="Times New Roman" w:hAnsi="Times New Roman" w:cs="Times New Roman"/>
          <w:sz w:val="24"/>
          <w:szCs w:val="24"/>
        </w:rPr>
        <w:t xml:space="preserve"> Обозначения: </w:t>
      </w:r>
      <w:proofErr w:type="gramStart"/>
      <w:r w:rsidRPr="00C876F7">
        <w:rPr>
          <w:rFonts w:ascii="Times New Roman" w:hAnsi="Times New Roman" w:cs="Times New Roman"/>
          <w:sz w:val="24"/>
          <w:szCs w:val="24"/>
        </w:rPr>
        <w:t>ч</w:t>
      </w:r>
      <w:proofErr w:type="gramEnd"/>
      <w:r w:rsidRPr="00C876F7">
        <w:rPr>
          <w:rFonts w:ascii="Times New Roman" w:hAnsi="Times New Roman" w:cs="Times New Roman"/>
          <w:sz w:val="24"/>
          <w:szCs w:val="24"/>
        </w:rPr>
        <w:t>, мин, с. Соотношения между единицами времени: 1ч=60мин, 1мин=60с, 1сутки=24ч, 1век=100лет, 1год=12 месяцев.</w:t>
      </w:r>
    </w:p>
    <w:p w:rsidR="00E965B8" w:rsidRPr="00C876F7" w:rsidRDefault="00E965B8" w:rsidP="003C3E81">
      <w:pPr>
        <w:tabs>
          <w:tab w:val="left" w:pos="4575"/>
        </w:tabs>
        <w:spacing w:after="0" w:line="240" w:lineRule="auto"/>
        <w:jc w:val="both"/>
        <w:rPr>
          <w:rFonts w:ascii="Times New Roman" w:hAnsi="Times New Roman" w:cs="Times New Roman"/>
          <w:sz w:val="24"/>
          <w:szCs w:val="24"/>
        </w:rPr>
      </w:pPr>
      <w:r w:rsidRPr="00C876F7">
        <w:rPr>
          <w:rFonts w:ascii="Times New Roman" w:hAnsi="Times New Roman" w:cs="Times New Roman"/>
          <w:sz w:val="24"/>
          <w:szCs w:val="24"/>
        </w:rPr>
        <w:t>Сведения из истории математики: история возникновения месяцев года.</w:t>
      </w:r>
    </w:p>
    <w:p w:rsidR="00E965B8" w:rsidRPr="00C876F7" w:rsidRDefault="00E965B8" w:rsidP="003C3E81">
      <w:pPr>
        <w:spacing w:after="0" w:line="240" w:lineRule="auto"/>
        <w:jc w:val="both"/>
        <w:rPr>
          <w:rFonts w:ascii="Times New Roman" w:hAnsi="Times New Roman" w:cs="Times New Roman"/>
          <w:b/>
          <w:sz w:val="24"/>
          <w:szCs w:val="24"/>
        </w:rPr>
      </w:pPr>
      <w:r w:rsidRPr="00C876F7">
        <w:rPr>
          <w:rFonts w:ascii="Times New Roman" w:hAnsi="Times New Roman" w:cs="Times New Roman"/>
          <w:sz w:val="24"/>
          <w:szCs w:val="24"/>
        </w:rPr>
        <w:t>Решение арифметических задач, содержащих разнообразные зависимости между величинами.</w:t>
      </w:r>
    </w:p>
    <w:p w:rsidR="00E965B8" w:rsidRPr="00C876F7" w:rsidRDefault="00E965B8" w:rsidP="003C3E81">
      <w:pPr>
        <w:spacing w:after="0" w:line="240" w:lineRule="auto"/>
        <w:jc w:val="both"/>
        <w:rPr>
          <w:rFonts w:ascii="Times New Roman" w:hAnsi="Times New Roman" w:cs="Times New Roman"/>
          <w:b/>
          <w:sz w:val="24"/>
          <w:szCs w:val="24"/>
        </w:rPr>
      </w:pPr>
    </w:p>
    <w:p w:rsidR="00E965B8" w:rsidRPr="00C876F7" w:rsidRDefault="00E965B8" w:rsidP="003C3E81">
      <w:pPr>
        <w:spacing w:after="0" w:line="240" w:lineRule="auto"/>
        <w:jc w:val="both"/>
        <w:rPr>
          <w:rFonts w:ascii="Times New Roman" w:hAnsi="Times New Roman" w:cs="Times New Roman"/>
          <w:b/>
          <w:i/>
          <w:sz w:val="24"/>
          <w:szCs w:val="24"/>
        </w:rPr>
      </w:pPr>
      <w:r w:rsidRPr="00C876F7">
        <w:rPr>
          <w:rFonts w:ascii="Times New Roman" w:hAnsi="Times New Roman" w:cs="Times New Roman"/>
          <w:b/>
          <w:i/>
          <w:sz w:val="24"/>
          <w:szCs w:val="24"/>
        </w:rPr>
        <w:t>Арифметические действия</w:t>
      </w:r>
    </w:p>
    <w:p w:rsidR="007612C7" w:rsidRPr="00C876F7" w:rsidRDefault="007612C7" w:rsidP="003C3E81">
      <w:pPr>
        <w:tabs>
          <w:tab w:val="left" w:pos="4575"/>
        </w:tabs>
        <w:spacing w:after="0" w:line="240" w:lineRule="auto"/>
        <w:jc w:val="both"/>
        <w:rPr>
          <w:rFonts w:ascii="Times New Roman" w:hAnsi="Times New Roman" w:cs="Times New Roman"/>
          <w:sz w:val="24"/>
          <w:szCs w:val="24"/>
        </w:rPr>
      </w:pPr>
      <w:r w:rsidRPr="00C876F7">
        <w:rPr>
          <w:rFonts w:ascii="Times New Roman" w:hAnsi="Times New Roman" w:cs="Times New Roman"/>
          <w:sz w:val="24"/>
          <w:szCs w:val="24"/>
        </w:rPr>
        <w:t>Сложение и вычитание в пределах 1000. Устные и письменные приёмы сложения и вычитания.</w:t>
      </w:r>
      <w:r w:rsidR="005B155E" w:rsidRPr="00C876F7">
        <w:rPr>
          <w:rFonts w:ascii="Times New Roman" w:hAnsi="Times New Roman" w:cs="Times New Roman"/>
          <w:sz w:val="24"/>
          <w:szCs w:val="24"/>
        </w:rPr>
        <w:t xml:space="preserve"> Составление и воспроизведение алгоритмов письменного сложения и вычитания.</w:t>
      </w:r>
      <w:r w:rsidRPr="00C876F7">
        <w:rPr>
          <w:rFonts w:ascii="Times New Roman" w:hAnsi="Times New Roman" w:cs="Times New Roman"/>
          <w:sz w:val="24"/>
          <w:szCs w:val="24"/>
        </w:rPr>
        <w:t xml:space="preserve"> Сочетательное свойство сложения и умножения.</w:t>
      </w:r>
    </w:p>
    <w:p w:rsidR="007612C7" w:rsidRPr="00C876F7" w:rsidRDefault="007612C7" w:rsidP="003C3E81">
      <w:pPr>
        <w:tabs>
          <w:tab w:val="left" w:pos="4575"/>
        </w:tabs>
        <w:spacing w:after="0" w:line="240" w:lineRule="auto"/>
        <w:jc w:val="both"/>
        <w:rPr>
          <w:rFonts w:ascii="Times New Roman" w:hAnsi="Times New Roman" w:cs="Times New Roman"/>
          <w:sz w:val="24"/>
          <w:szCs w:val="24"/>
        </w:rPr>
      </w:pPr>
      <w:r w:rsidRPr="00C876F7">
        <w:rPr>
          <w:rFonts w:ascii="Times New Roman" w:hAnsi="Times New Roman" w:cs="Times New Roman"/>
          <w:sz w:val="24"/>
          <w:szCs w:val="24"/>
        </w:rPr>
        <w:t>Упрощение выражений (освобождение выражений от «лишних» скобок).</w:t>
      </w:r>
    </w:p>
    <w:p w:rsidR="007612C7" w:rsidRPr="00C876F7" w:rsidRDefault="007612C7" w:rsidP="003C3E81">
      <w:pPr>
        <w:tabs>
          <w:tab w:val="left" w:pos="4575"/>
        </w:tabs>
        <w:spacing w:after="0" w:line="240" w:lineRule="auto"/>
        <w:jc w:val="both"/>
        <w:rPr>
          <w:rFonts w:ascii="Times New Roman" w:hAnsi="Times New Roman" w:cs="Times New Roman"/>
          <w:sz w:val="24"/>
          <w:szCs w:val="24"/>
        </w:rPr>
      </w:pPr>
      <w:r w:rsidRPr="00C876F7">
        <w:rPr>
          <w:rFonts w:ascii="Times New Roman" w:hAnsi="Times New Roman" w:cs="Times New Roman"/>
          <w:sz w:val="24"/>
          <w:szCs w:val="24"/>
        </w:rPr>
        <w:t>Порядок выполнения действий в выражениях, записанных без скобок, содержащих действия: а) только одной ступени; б) разных ступеней. Правило порядка выполнения действий в выражениях, содержащих одну или несколько пар скобок.</w:t>
      </w:r>
    </w:p>
    <w:p w:rsidR="007612C7" w:rsidRPr="00C876F7" w:rsidRDefault="007612C7" w:rsidP="003C3E81">
      <w:pPr>
        <w:tabs>
          <w:tab w:val="left" w:pos="4575"/>
        </w:tabs>
        <w:spacing w:after="0" w:line="240" w:lineRule="auto"/>
        <w:jc w:val="both"/>
        <w:rPr>
          <w:rFonts w:ascii="Times New Roman" w:hAnsi="Times New Roman" w:cs="Times New Roman"/>
          <w:sz w:val="24"/>
          <w:szCs w:val="24"/>
        </w:rPr>
      </w:pPr>
      <w:r w:rsidRPr="00C876F7">
        <w:rPr>
          <w:rFonts w:ascii="Times New Roman" w:hAnsi="Times New Roman" w:cs="Times New Roman"/>
          <w:sz w:val="24"/>
          <w:szCs w:val="24"/>
        </w:rPr>
        <w:t>Умножение суммы на число (распределительное свойство умножения относительно сложения). Умножение и деление на 10, 100. Умножение числа, запись которого оканчивается нулём, на однозначное число. Умножение двух- и трёхзначного числа на однозначное число. Нахождение однозначного частного.</w:t>
      </w:r>
    </w:p>
    <w:p w:rsidR="007612C7" w:rsidRPr="00C876F7" w:rsidRDefault="007612C7" w:rsidP="003C3E81">
      <w:pPr>
        <w:tabs>
          <w:tab w:val="left" w:pos="4575"/>
        </w:tabs>
        <w:spacing w:after="0" w:line="240" w:lineRule="auto"/>
        <w:jc w:val="both"/>
        <w:rPr>
          <w:rFonts w:ascii="Times New Roman" w:hAnsi="Times New Roman" w:cs="Times New Roman"/>
          <w:sz w:val="24"/>
          <w:szCs w:val="24"/>
        </w:rPr>
      </w:pPr>
      <w:r w:rsidRPr="00C876F7">
        <w:rPr>
          <w:rFonts w:ascii="Times New Roman" w:hAnsi="Times New Roman" w:cs="Times New Roman"/>
          <w:sz w:val="24"/>
          <w:szCs w:val="24"/>
        </w:rPr>
        <w:t>Деление с остатком.  Деление на однозначное число.</w:t>
      </w:r>
    </w:p>
    <w:p w:rsidR="007612C7" w:rsidRPr="00C876F7" w:rsidRDefault="007612C7" w:rsidP="003C3E81">
      <w:pPr>
        <w:tabs>
          <w:tab w:val="left" w:pos="4575"/>
        </w:tabs>
        <w:spacing w:after="0" w:line="240" w:lineRule="auto"/>
        <w:jc w:val="both"/>
        <w:rPr>
          <w:rFonts w:ascii="Times New Roman" w:hAnsi="Times New Roman" w:cs="Times New Roman"/>
          <w:sz w:val="24"/>
          <w:szCs w:val="24"/>
        </w:rPr>
      </w:pPr>
      <w:r w:rsidRPr="00C876F7">
        <w:rPr>
          <w:rFonts w:ascii="Times New Roman" w:hAnsi="Times New Roman" w:cs="Times New Roman"/>
          <w:sz w:val="24"/>
          <w:szCs w:val="24"/>
        </w:rPr>
        <w:t>Нахождение неизвестных компонентов арифметических действий.</w:t>
      </w:r>
    </w:p>
    <w:p w:rsidR="007612C7" w:rsidRPr="00C876F7" w:rsidRDefault="007612C7" w:rsidP="003C3E81">
      <w:pPr>
        <w:tabs>
          <w:tab w:val="left" w:pos="4575"/>
        </w:tabs>
        <w:spacing w:after="0" w:line="240" w:lineRule="auto"/>
        <w:jc w:val="both"/>
        <w:rPr>
          <w:rFonts w:ascii="Times New Roman" w:hAnsi="Times New Roman" w:cs="Times New Roman"/>
          <w:sz w:val="24"/>
          <w:szCs w:val="24"/>
        </w:rPr>
      </w:pPr>
      <w:r w:rsidRPr="00C876F7">
        <w:rPr>
          <w:rFonts w:ascii="Times New Roman" w:hAnsi="Times New Roman" w:cs="Times New Roman"/>
          <w:sz w:val="24"/>
          <w:szCs w:val="24"/>
        </w:rPr>
        <w:t>Умножение и деление на двузначное число в пределах 1000.</w:t>
      </w:r>
      <w:r w:rsidR="005B155E" w:rsidRPr="00C876F7">
        <w:rPr>
          <w:rFonts w:ascii="Times New Roman" w:hAnsi="Times New Roman" w:cs="Times New Roman"/>
          <w:sz w:val="24"/>
          <w:szCs w:val="24"/>
        </w:rPr>
        <w:t xml:space="preserve"> Составление  и воспроизведение алгоритма умножения и деления на одно- и двузначные числа.</w:t>
      </w:r>
    </w:p>
    <w:p w:rsidR="007612C7" w:rsidRPr="00C876F7" w:rsidRDefault="007612C7" w:rsidP="003C3E81">
      <w:pPr>
        <w:spacing w:after="0" w:line="240" w:lineRule="auto"/>
        <w:jc w:val="both"/>
        <w:rPr>
          <w:rFonts w:ascii="Times New Roman" w:hAnsi="Times New Roman" w:cs="Times New Roman"/>
          <w:sz w:val="24"/>
          <w:szCs w:val="24"/>
        </w:rPr>
      </w:pPr>
    </w:p>
    <w:p w:rsidR="00E965B8" w:rsidRPr="00C876F7" w:rsidRDefault="00E965B8" w:rsidP="003C3E81">
      <w:pPr>
        <w:spacing w:after="0" w:line="240" w:lineRule="auto"/>
        <w:jc w:val="both"/>
        <w:rPr>
          <w:rFonts w:ascii="Times New Roman" w:hAnsi="Times New Roman" w:cs="Times New Roman"/>
          <w:b/>
          <w:i/>
          <w:sz w:val="24"/>
          <w:szCs w:val="24"/>
        </w:rPr>
      </w:pPr>
      <w:r w:rsidRPr="00C876F7">
        <w:rPr>
          <w:rFonts w:ascii="Times New Roman" w:hAnsi="Times New Roman" w:cs="Times New Roman"/>
          <w:b/>
          <w:i/>
          <w:sz w:val="24"/>
          <w:szCs w:val="24"/>
        </w:rPr>
        <w:t>Работа с текстовыми задачами</w:t>
      </w:r>
    </w:p>
    <w:p w:rsidR="00E965B8" w:rsidRPr="00C876F7" w:rsidRDefault="00E965B8" w:rsidP="003C3E81">
      <w:pPr>
        <w:spacing w:after="0" w:line="240" w:lineRule="auto"/>
        <w:jc w:val="both"/>
        <w:rPr>
          <w:rFonts w:ascii="Times New Roman" w:hAnsi="Times New Roman" w:cs="Times New Roman"/>
          <w:b/>
          <w:sz w:val="24"/>
          <w:szCs w:val="24"/>
        </w:rPr>
      </w:pPr>
      <w:r w:rsidRPr="00C876F7">
        <w:rPr>
          <w:rFonts w:ascii="Times New Roman" w:hAnsi="Times New Roman" w:cs="Times New Roman"/>
          <w:b/>
          <w:sz w:val="24"/>
          <w:szCs w:val="24"/>
        </w:rPr>
        <w:t xml:space="preserve">                 Арифметические задачи </w:t>
      </w:r>
      <w:proofErr w:type="gramStart"/>
      <w:r w:rsidRPr="00C876F7">
        <w:rPr>
          <w:rFonts w:ascii="Times New Roman" w:hAnsi="Times New Roman" w:cs="Times New Roman"/>
          <w:b/>
          <w:sz w:val="24"/>
          <w:szCs w:val="24"/>
        </w:rPr>
        <w:t xml:space="preserve">( </w:t>
      </w:r>
      <w:proofErr w:type="gramEnd"/>
      <w:r w:rsidRPr="00C876F7">
        <w:rPr>
          <w:rFonts w:ascii="Times New Roman" w:hAnsi="Times New Roman" w:cs="Times New Roman"/>
          <w:b/>
          <w:sz w:val="24"/>
          <w:szCs w:val="24"/>
        </w:rPr>
        <w:t>в течение учебного года)</w:t>
      </w:r>
    </w:p>
    <w:p w:rsidR="007612C7" w:rsidRPr="00C876F7" w:rsidRDefault="00E965B8" w:rsidP="003C3E81">
      <w:pPr>
        <w:tabs>
          <w:tab w:val="left" w:pos="4575"/>
        </w:tabs>
        <w:spacing w:after="0" w:line="240" w:lineRule="auto"/>
        <w:jc w:val="both"/>
        <w:rPr>
          <w:rFonts w:ascii="Times New Roman" w:hAnsi="Times New Roman" w:cs="Times New Roman"/>
          <w:sz w:val="24"/>
          <w:szCs w:val="24"/>
        </w:rPr>
      </w:pPr>
      <w:r w:rsidRPr="00C876F7">
        <w:rPr>
          <w:rFonts w:ascii="Times New Roman" w:hAnsi="Times New Roman" w:cs="Times New Roman"/>
          <w:sz w:val="24"/>
          <w:szCs w:val="24"/>
        </w:rPr>
        <w:t>Отношения «больше», «меньше», «равно». Простые задачи, решаемые с помощью однократного применения арифметического действия (сложения, вычитания, умножения или деления). Составные арифметические задачи разных видов, требующие выполнения нескольких арифметических действий в разных комбинациях. Решение задачи разными способами. Примеры задач с недостающими или лишними данными. Использование таблиц, схем, рисунков</w:t>
      </w:r>
      <w:r w:rsidR="007612C7" w:rsidRPr="00C876F7">
        <w:rPr>
          <w:rFonts w:ascii="Times New Roman" w:hAnsi="Times New Roman" w:cs="Times New Roman"/>
          <w:sz w:val="24"/>
          <w:szCs w:val="24"/>
        </w:rPr>
        <w:t>, чертежей</w:t>
      </w:r>
      <w:r w:rsidRPr="00C876F7">
        <w:rPr>
          <w:rFonts w:ascii="Times New Roman" w:hAnsi="Times New Roman" w:cs="Times New Roman"/>
          <w:sz w:val="24"/>
          <w:szCs w:val="24"/>
        </w:rPr>
        <w:t xml:space="preserve"> с целью поиска способов решения арифметических задач. Отношения «меньше </w:t>
      </w:r>
      <w:proofErr w:type="gramStart"/>
      <w:r w:rsidRPr="00C876F7">
        <w:rPr>
          <w:rFonts w:ascii="Times New Roman" w:hAnsi="Times New Roman" w:cs="Times New Roman"/>
          <w:sz w:val="24"/>
          <w:szCs w:val="24"/>
        </w:rPr>
        <w:t>в</w:t>
      </w:r>
      <w:proofErr w:type="gramEnd"/>
      <w:r w:rsidRPr="00C876F7">
        <w:rPr>
          <w:rFonts w:ascii="Times New Roman" w:hAnsi="Times New Roman" w:cs="Times New Roman"/>
          <w:sz w:val="24"/>
          <w:szCs w:val="24"/>
        </w:rPr>
        <w:t>» и «больше в». Решение задач на увеличение или уменьшение числа в несколько раз.</w:t>
      </w:r>
      <w:r w:rsidR="007612C7" w:rsidRPr="00C876F7">
        <w:rPr>
          <w:rFonts w:ascii="Times New Roman" w:hAnsi="Times New Roman" w:cs="Times New Roman"/>
          <w:sz w:val="24"/>
          <w:szCs w:val="24"/>
        </w:rPr>
        <w:t xml:space="preserve"> Решение составных арифметических задач в три действия.</w:t>
      </w:r>
    </w:p>
    <w:p w:rsidR="007612C7" w:rsidRPr="00C876F7" w:rsidRDefault="007612C7" w:rsidP="003C3E81">
      <w:pPr>
        <w:tabs>
          <w:tab w:val="left" w:pos="4575"/>
        </w:tabs>
        <w:spacing w:after="0" w:line="240" w:lineRule="auto"/>
        <w:jc w:val="both"/>
        <w:rPr>
          <w:rFonts w:ascii="Times New Roman" w:hAnsi="Times New Roman" w:cs="Times New Roman"/>
          <w:sz w:val="24"/>
          <w:szCs w:val="24"/>
        </w:rPr>
      </w:pPr>
      <w:r w:rsidRPr="00C876F7">
        <w:rPr>
          <w:rFonts w:ascii="Times New Roman" w:hAnsi="Times New Roman" w:cs="Times New Roman"/>
          <w:sz w:val="24"/>
          <w:szCs w:val="24"/>
        </w:rPr>
        <w:t xml:space="preserve">Решение арифметических задач, содержащих разнообразные зависимости между величинами. </w:t>
      </w:r>
      <w:r w:rsidRPr="00C876F7">
        <w:rPr>
          <w:rFonts w:ascii="Times New Roman" w:eastAsia="TimesNewRomanPSMT" w:hAnsi="Times New Roman" w:cs="Times New Roman"/>
          <w:sz w:val="24"/>
          <w:szCs w:val="24"/>
          <w:lang w:eastAsia="en-US" w:bidi="en-US"/>
        </w:rPr>
        <w:t>Решение несложных комбинаторных задач и других задач логического характера (в том числе задач, решение которых связано с необходимостью перебора возможных вариантов).</w:t>
      </w:r>
      <w:r w:rsidR="005B155E" w:rsidRPr="00C876F7">
        <w:rPr>
          <w:rFonts w:ascii="Times New Roman" w:eastAsia="TimesNewRomanPSMT" w:hAnsi="Times New Roman" w:cs="Times New Roman"/>
          <w:sz w:val="24"/>
          <w:szCs w:val="24"/>
          <w:lang w:eastAsia="en-US" w:bidi="en-US"/>
        </w:rPr>
        <w:t xml:space="preserve"> Составление и запись текстовых  задач  с помощью текстового редактора</w:t>
      </w:r>
    </w:p>
    <w:p w:rsidR="00E965B8" w:rsidRPr="00C876F7" w:rsidRDefault="00E965B8" w:rsidP="003C3E81">
      <w:pPr>
        <w:spacing w:after="0" w:line="240" w:lineRule="auto"/>
        <w:jc w:val="both"/>
        <w:rPr>
          <w:rFonts w:ascii="Times New Roman" w:hAnsi="Times New Roman" w:cs="Times New Roman"/>
          <w:sz w:val="24"/>
          <w:szCs w:val="24"/>
        </w:rPr>
      </w:pPr>
    </w:p>
    <w:p w:rsidR="00E965B8" w:rsidRPr="00C876F7" w:rsidRDefault="00E965B8" w:rsidP="003C3E81">
      <w:pPr>
        <w:spacing w:after="0" w:line="240" w:lineRule="auto"/>
        <w:jc w:val="both"/>
        <w:rPr>
          <w:rFonts w:ascii="Times New Roman" w:hAnsi="Times New Roman" w:cs="Times New Roman"/>
          <w:b/>
          <w:i/>
          <w:sz w:val="24"/>
          <w:szCs w:val="24"/>
        </w:rPr>
      </w:pPr>
      <w:r w:rsidRPr="00C876F7">
        <w:rPr>
          <w:rFonts w:ascii="Times New Roman" w:hAnsi="Times New Roman" w:cs="Times New Roman"/>
          <w:b/>
          <w:i/>
          <w:sz w:val="24"/>
          <w:szCs w:val="24"/>
        </w:rPr>
        <w:t>Пространственные отношения. Геометрические фигуры.</w:t>
      </w:r>
    </w:p>
    <w:p w:rsidR="00E965B8" w:rsidRPr="00C876F7" w:rsidRDefault="00E965B8" w:rsidP="003C3E81">
      <w:pPr>
        <w:spacing w:after="0" w:line="240" w:lineRule="auto"/>
        <w:jc w:val="both"/>
        <w:rPr>
          <w:rFonts w:ascii="Times New Roman" w:hAnsi="Times New Roman" w:cs="Times New Roman"/>
          <w:b/>
          <w:sz w:val="24"/>
          <w:szCs w:val="24"/>
        </w:rPr>
      </w:pPr>
      <w:r w:rsidRPr="00C876F7">
        <w:rPr>
          <w:rFonts w:ascii="Times New Roman" w:hAnsi="Times New Roman" w:cs="Times New Roman"/>
          <w:b/>
          <w:sz w:val="24"/>
          <w:szCs w:val="24"/>
        </w:rPr>
        <w:t xml:space="preserve">                Геометрические понятия</w:t>
      </w:r>
    </w:p>
    <w:p w:rsidR="007612C7" w:rsidRPr="00C876F7" w:rsidRDefault="007612C7" w:rsidP="003C3E81">
      <w:pPr>
        <w:tabs>
          <w:tab w:val="left" w:pos="4575"/>
        </w:tabs>
        <w:spacing w:after="0" w:line="240" w:lineRule="auto"/>
        <w:jc w:val="both"/>
        <w:rPr>
          <w:rFonts w:ascii="Times New Roman" w:hAnsi="Times New Roman" w:cs="Times New Roman"/>
          <w:sz w:val="24"/>
          <w:szCs w:val="24"/>
        </w:rPr>
      </w:pPr>
      <w:r w:rsidRPr="00C876F7">
        <w:rPr>
          <w:rFonts w:ascii="Times New Roman" w:hAnsi="Times New Roman" w:cs="Times New Roman"/>
          <w:sz w:val="24"/>
          <w:szCs w:val="24"/>
        </w:rPr>
        <w:t>Ломаная линия. Вершины и звенья ломаной. Замкнутая и незамкну</w:t>
      </w:r>
      <w:r w:rsidR="005B155E" w:rsidRPr="00C876F7">
        <w:rPr>
          <w:rFonts w:ascii="Times New Roman" w:hAnsi="Times New Roman" w:cs="Times New Roman"/>
          <w:sz w:val="24"/>
          <w:szCs w:val="24"/>
        </w:rPr>
        <w:t xml:space="preserve">тая ломаная. Построение </w:t>
      </w:r>
      <w:proofErr w:type="gramStart"/>
      <w:r w:rsidR="005B155E" w:rsidRPr="00C876F7">
        <w:rPr>
          <w:rFonts w:ascii="Times New Roman" w:hAnsi="Times New Roman" w:cs="Times New Roman"/>
          <w:sz w:val="24"/>
          <w:szCs w:val="24"/>
        </w:rPr>
        <w:t>ломаной</w:t>
      </w:r>
      <w:proofErr w:type="gramEnd"/>
      <w:r w:rsidR="005B155E" w:rsidRPr="00C876F7">
        <w:rPr>
          <w:rFonts w:ascii="Times New Roman" w:hAnsi="Times New Roman" w:cs="Times New Roman"/>
          <w:sz w:val="24"/>
          <w:szCs w:val="24"/>
        </w:rPr>
        <w:t>.</w:t>
      </w:r>
      <w:r w:rsidRPr="00C876F7">
        <w:rPr>
          <w:rFonts w:ascii="Times New Roman" w:hAnsi="Times New Roman" w:cs="Times New Roman"/>
          <w:sz w:val="24"/>
          <w:szCs w:val="24"/>
        </w:rPr>
        <w:t xml:space="preserve"> Деление окружности на 6 одинаковых частей с помощью циркуля.</w:t>
      </w:r>
    </w:p>
    <w:p w:rsidR="007612C7" w:rsidRPr="00C876F7" w:rsidRDefault="007612C7" w:rsidP="003C3E81">
      <w:pPr>
        <w:tabs>
          <w:tab w:val="left" w:pos="4575"/>
        </w:tabs>
        <w:spacing w:after="0" w:line="240" w:lineRule="auto"/>
        <w:jc w:val="both"/>
        <w:rPr>
          <w:rFonts w:ascii="Times New Roman" w:hAnsi="Times New Roman" w:cs="Times New Roman"/>
          <w:sz w:val="24"/>
          <w:szCs w:val="24"/>
        </w:rPr>
      </w:pPr>
      <w:r w:rsidRPr="00C876F7">
        <w:rPr>
          <w:rFonts w:ascii="Times New Roman" w:hAnsi="Times New Roman" w:cs="Times New Roman"/>
          <w:sz w:val="24"/>
          <w:szCs w:val="24"/>
        </w:rPr>
        <w:lastRenderedPageBreak/>
        <w:t>Прямая. Принадлежность точки прямой. Проведение прямой через одну и через две точки.</w:t>
      </w:r>
    </w:p>
    <w:p w:rsidR="007612C7" w:rsidRPr="00C876F7" w:rsidRDefault="007612C7" w:rsidP="003C3E81">
      <w:pPr>
        <w:tabs>
          <w:tab w:val="left" w:pos="4575"/>
        </w:tabs>
        <w:spacing w:after="0" w:line="240" w:lineRule="auto"/>
        <w:jc w:val="both"/>
        <w:rPr>
          <w:rFonts w:ascii="Times New Roman" w:hAnsi="Times New Roman" w:cs="Times New Roman"/>
          <w:sz w:val="24"/>
          <w:szCs w:val="24"/>
        </w:rPr>
      </w:pPr>
      <w:r w:rsidRPr="00C876F7">
        <w:rPr>
          <w:rFonts w:ascii="Times New Roman" w:hAnsi="Times New Roman" w:cs="Times New Roman"/>
          <w:sz w:val="24"/>
          <w:szCs w:val="24"/>
        </w:rPr>
        <w:t>Взаимное расположение на плоскости отрезков, лучей, прямых.</w:t>
      </w:r>
      <w:r w:rsidR="001E117B" w:rsidRPr="00C876F7">
        <w:rPr>
          <w:rFonts w:ascii="Times New Roman" w:hAnsi="Times New Roman" w:cs="Times New Roman"/>
          <w:sz w:val="24"/>
          <w:szCs w:val="24"/>
        </w:rPr>
        <w:t xml:space="preserve"> Построение симметричных точек, отрезков, фигур. Оси симметрии фигур</w:t>
      </w:r>
      <w:r w:rsidR="005B155E" w:rsidRPr="00C876F7">
        <w:rPr>
          <w:rFonts w:ascii="Times New Roman" w:hAnsi="Times New Roman" w:cs="Times New Roman"/>
          <w:sz w:val="24"/>
          <w:szCs w:val="24"/>
        </w:rPr>
        <w:t>. Построение геометрических фигур с помощью графического редактора</w:t>
      </w:r>
    </w:p>
    <w:p w:rsidR="001E117B" w:rsidRPr="00C876F7" w:rsidRDefault="001E117B" w:rsidP="003C3E81">
      <w:pPr>
        <w:tabs>
          <w:tab w:val="left" w:pos="4575"/>
        </w:tabs>
        <w:spacing w:after="0" w:line="240" w:lineRule="auto"/>
        <w:jc w:val="both"/>
        <w:rPr>
          <w:rFonts w:ascii="Times New Roman" w:hAnsi="Times New Roman" w:cs="Times New Roman"/>
          <w:sz w:val="24"/>
          <w:szCs w:val="24"/>
        </w:rPr>
      </w:pPr>
    </w:p>
    <w:p w:rsidR="00E965B8" w:rsidRPr="00C876F7" w:rsidRDefault="00E965B8" w:rsidP="003C3E81">
      <w:pPr>
        <w:spacing w:after="0" w:line="240" w:lineRule="auto"/>
        <w:jc w:val="both"/>
        <w:rPr>
          <w:rFonts w:ascii="Times New Roman" w:hAnsi="Times New Roman" w:cs="Times New Roman"/>
          <w:b/>
          <w:i/>
          <w:sz w:val="24"/>
          <w:szCs w:val="24"/>
        </w:rPr>
      </w:pPr>
      <w:r w:rsidRPr="00C876F7">
        <w:rPr>
          <w:rFonts w:ascii="Times New Roman" w:hAnsi="Times New Roman" w:cs="Times New Roman"/>
          <w:b/>
          <w:i/>
          <w:sz w:val="24"/>
          <w:szCs w:val="24"/>
        </w:rPr>
        <w:t>Геометрические величины</w:t>
      </w:r>
    </w:p>
    <w:p w:rsidR="00C0766F" w:rsidRPr="00C876F7" w:rsidRDefault="0045520C" w:rsidP="003C3E81">
      <w:pPr>
        <w:tabs>
          <w:tab w:val="left" w:pos="4575"/>
        </w:tabs>
        <w:spacing w:after="0" w:line="240" w:lineRule="auto"/>
        <w:jc w:val="both"/>
        <w:rPr>
          <w:rFonts w:ascii="Times New Roman" w:hAnsi="Times New Roman" w:cs="Times New Roman"/>
          <w:sz w:val="24"/>
          <w:szCs w:val="24"/>
        </w:rPr>
      </w:pPr>
      <w:r w:rsidRPr="00C876F7">
        <w:rPr>
          <w:rFonts w:ascii="Times New Roman" w:hAnsi="Times New Roman" w:cs="Times New Roman"/>
          <w:sz w:val="24"/>
          <w:szCs w:val="24"/>
        </w:rPr>
        <w:t xml:space="preserve">   </w:t>
      </w:r>
      <w:r w:rsidR="007612C7" w:rsidRPr="00C876F7">
        <w:rPr>
          <w:rFonts w:ascii="Times New Roman" w:hAnsi="Times New Roman" w:cs="Times New Roman"/>
          <w:sz w:val="24"/>
          <w:szCs w:val="24"/>
        </w:rPr>
        <w:t>Вычисление длины ломаной.</w:t>
      </w:r>
      <w:r w:rsidR="00C0766F" w:rsidRPr="00C876F7">
        <w:rPr>
          <w:rFonts w:ascii="Times New Roman" w:hAnsi="Times New Roman" w:cs="Times New Roman"/>
          <w:sz w:val="24"/>
          <w:szCs w:val="24"/>
        </w:rPr>
        <w:t xml:space="preserve"> Единицы длины километр и </w:t>
      </w:r>
      <w:proofErr w:type="gramStart"/>
      <w:r w:rsidR="00C0766F" w:rsidRPr="00C876F7">
        <w:rPr>
          <w:rFonts w:ascii="Times New Roman" w:hAnsi="Times New Roman" w:cs="Times New Roman"/>
          <w:sz w:val="24"/>
          <w:szCs w:val="24"/>
        </w:rPr>
        <w:t>миллиметр</w:t>
      </w:r>
      <w:proofErr w:type="gramEnd"/>
      <w:r w:rsidR="00C0766F" w:rsidRPr="00C876F7">
        <w:rPr>
          <w:rFonts w:ascii="Times New Roman" w:hAnsi="Times New Roman" w:cs="Times New Roman"/>
          <w:sz w:val="24"/>
          <w:szCs w:val="24"/>
        </w:rPr>
        <w:t xml:space="preserve"> и их обозначения: км, мм.</w:t>
      </w:r>
    </w:p>
    <w:p w:rsidR="00C0766F" w:rsidRPr="00C876F7" w:rsidRDefault="00C0766F" w:rsidP="003C3E81">
      <w:pPr>
        <w:tabs>
          <w:tab w:val="left" w:pos="4575"/>
        </w:tabs>
        <w:spacing w:after="0" w:line="240" w:lineRule="auto"/>
        <w:jc w:val="both"/>
        <w:rPr>
          <w:rFonts w:ascii="Times New Roman" w:hAnsi="Times New Roman" w:cs="Times New Roman"/>
          <w:sz w:val="24"/>
          <w:szCs w:val="24"/>
        </w:rPr>
      </w:pPr>
      <w:r w:rsidRPr="00C876F7">
        <w:rPr>
          <w:rFonts w:ascii="Times New Roman" w:hAnsi="Times New Roman" w:cs="Times New Roman"/>
          <w:sz w:val="24"/>
          <w:szCs w:val="24"/>
        </w:rPr>
        <w:t>Соотношения между единицами длины: 1км =1000м, 1см=10мм.</w:t>
      </w:r>
    </w:p>
    <w:p w:rsidR="007612C7" w:rsidRPr="00C876F7" w:rsidRDefault="007612C7" w:rsidP="003C3E81">
      <w:pPr>
        <w:tabs>
          <w:tab w:val="left" w:pos="4575"/>
        </w:tabs>
        <w:spacing w:after="0" w:line="240" w:lineRule="auto"/>
        <w:jc w:val="both"/>
        <w:rPr>
          <w:rFonts w:ascii="Times New Roman" w:hAnsi="Times New Roman" w:cs="Times New Roman"/>
          <w:b/>
          <w:sz w:val="24"/>
          <w:szCs w:val="24"/>
        </w:rPr>
      </w:pPr>
    </w:p>
    <w:p w:rsidR="00E965B8" w:rsidRPr="00C876F7" w:rsidRDefault="00E965B8" w:rsidP="003C3E81">
      <w:pPr>
        <w:spacing w:after="0" w:line="240" w:lineRule="auto"/>
        <w:jc w:val="both"/>
        <w:rPr>
          <w:rFonts w:ascii="Times New Roman" w:hAnsi="Times New Roman" w:cs="Times New Roman"/>
          <w:b/>
          <w:sz w:val="24"/>
          <w:szCs w:val="24"/>
        </w:rPr>
      </w:pPr>
      <w:r w:rsidRPr="00C876F7">
        <w:rPr>
          <w:rFonts w:ascii="Times New Roman" w:hAnsi="Times New Roman" w:cs="Times New Roman"/>
          <w:b/>
          <w:i/>
          <w:sz w:val="24"/>
          <w:szCs w:val="24"/>
        </w:rPr>
        <w:t>Рабо</w:t>
      </w:r>
      <w:r w:rsidR="00E10C70" w:rsidRPr="00C876F7">
        <w:rPr>
          <w:rFonts w:ascii="Times New Roman" w:hAnsi="Times New Roman" w:cs="Times New Roman"/>
          <w:b/>
          <w:i/>
          <w:sz w:val="24"/>
          <w:szCs w:val="24"/>
        </w:rPr>
        <w:t xml:space="preserve">та с информацией </w:t>
      </w:r>
      <w:r w:rsidRPr="00C876F7">
        <w:rPr>
          <w:rFonts w:ascii="Times New Roman" w:hAnsi="Times New Roman" w:cs="Times New Roman"/>
          <w:b/>
          <w:sz w:val="24"/>
          <w:szCs w:val="24"/>
        </w:rPr>
        <w:t xml:space="preserve"> </w:t>
      </w:r>
    </w:p>
    <w:p w:rsidR="0045520C" w:rsidRPr="00C876F7" w:rsidRDefault="00380FA1" w:rsidP="00380FA1">
      <w:pPr>
        <w:autoSpaceDE w:val="0"/>
        <w:autoSpaceDN w:val="0"/>
        <w:adjustRightInd w:val="0"/>
        <w:spacing w:after="0" w:line="240" w:lineRule="auto"/>
        <w:rPr>
          <w:rFonts w:ascii="Times New Roman" w:hAnsi="Times New Roman" w:cs="Times New Roman"/>
          <w:sz w:val="24"/>
          <w:szCs w:val="24"/>
        </w:rPr>
      </w:pPr>
      <w:r w:rsidRPr="00C876F7">
        <w:rPr>
          <w:rFonts w:ascii="Times New Roman" w:hAnsi="Times New Roman" w:cs="Times New Roman"/>
          <w:sz w:val="24"/>
          <w:szCs w:val="24"/>
        </w:rPr>
        <w:t xml:space="preserve">Виды представления информации. </w:t>
      </w:r>
      <w:r w:rsidR="0045520C" w:rsidRPr="00C876F7">
        <w:rPr>
          <w:rFonts w:ascii="Times New Roman" w:hAnsi="Times New Roman" w:cs="Times New Roman"/>
          <w:sz w:val="24"/>
          <w:szCs w:val="24"/>
        </w:rPr>
        <w:t>Сбор информации, связанной со счётом, с измерением; фиксирование</w:t>
      </w:r>
      <w:r w:rsidR="009142F7" w:rsidRPr="00C876F7">
        <w:rPr>
          <w:rFonts w:ascii="Times New Roman" w:hAnsi="Times New Roman" w:cs="Times New Roman"/>
          <w:sz w:val="24"/>
          <w:szCs w:val="24"/>
        </w:rPr>
        <w:t xml:space="preserve"> и анализ полученной информации</w:t>
      </w:r>
      <w:r w:rsidR="00C70653" w:rsidRPr="00C876F7">
        <w:rPr>
          <w:rFonts w:ascii="Times New Roman" w:hAnsi="Times New Roman" w:cs="Times New Roman"/>
          <w:sz w:val="24"/>
          <w:szCs w:val="24"/>
        </w:rPr>
        <w:t xml:space="preserve"> </w:t>
      </w:r>
      <w:r w:rsidR="009142F7" w:rsidRPr="00C876F7">
        <w:rPr>
          <w:rFonts w:ascii="Times New Roman" w:hAnsi="Times New Roman" w:cs="Times New Roman"/>
          <w:sz w:val="24"/>
          <w:szCs w:val="24"/>
        </w:rPr>
        <w:t>(в том числе в сети Интернет)</w:t>
      </w:r>
      <w:r w:rsidRPr="00C876F7">
        <w:rPr>
          <w:rFonts w:ascii="Times New Roman" w:hAnsi="Times New Roman" w:cs="Times New Roman"/>
          <w:sz w:val="24"/>
          <w:szCs w:val="24"/>
        </w:rPr>
        <w:t xml:space="preserve"> Файлы и папки. Полное имя файла.</w:t>
      </w:r>
    </w:p>
    <w:p w:rsidR="0045520C" w:rsidRPr="00C876F7" w:rsidRDefault="0045520C" w:rsidP="00380FA1">
      <w:pPr>
        <w:tabs>
          <w:tab w:val="left" w:pos="4575"/>
        </w:tabs>
        <w:spacing w:after="0" w:line="240" w:lineRule="auto"/>
        <w:jc w:val="both"/>
        <w:rPr>
          <w:rFonts w:ascii="Times New Roman" w:hAnsi="Times New Roman" w:cs="Times New Roman"/>
          <w:sz w:val="24"/>
          <w:szCs w:val="24"/>
        </w:rPr>
      </w:pPr>
      <w:r w:rsidRPr="00C876F7">
        <w:rPr>
          <w:rFonts w:ascii="Times New Roman" w:hAnsi="Times New Roman" w:cs="Times New Roman"/>
          <w:sz w:val="24"/>
          <w:szCs w:val="24"/>
        </w:rPr>
        <w:t>Таблица; строки и столбцы таблицы. Чтение и заполнение таблиц заданной информацией</w:t>
      </w:r>
      <w:r w:rsidR="00C70653" w:rsidRPr="00C876F7">
        <w:rPr>
          <w:rFonts w:ascii="Times New Roman" w:hAnsi="Times New Roman" w:cs="Times New Roman"/>
          <w:sz w:val="24"/>
          <w:szCs w:val="24"/>
        </w:rPr>
        <w:t xml:space="preserve"> </w:t>
      </w:r>
      <w:r w:rsidR="009142F7" w:rsidRPr="00C876F7">
        <w:rPr>
          <w:rFonts w:ascii="Times New Roman" w:hAnsi="Times New Roman" w:cs="Times New Roman"/>
          <w:sz w:val="24"/>
          <w:szCs w:val="24"/>
        </w:rPr>
        <w:t>(в том числе с помощью ПК)</w:t>
      </w:r>
      <w:r w:rsidRPr="00C876F7">
        <w:rPr>
          <w:rFonts w:ascii="Times New Roman" w:hAnsi="Times New Roman" w:cs="Times New Roman"/>
          <w:sz w:val="24"/>
          <w:szCs w:val="24"/>
        </w:rPr>
        <w:t xml:space="preserve">. Перевод информации из текстовой формы в </w:t>
      </w:r>
      <w:proofErr w:type="gramStart"/>
      <w:r w:rsidRPr="00C876F7">
        <w:rPr>
          <w:rFonts w:ascii="Times New Roman" w:hAnsi="Times New Roman" w:cs="Times New Roman"/>
          <w:sz w:val="24"/>
          <w:szCs w:val="24"/>
        </w:rPr>
        <w:t>табличную</w:t>
      </w:r>
      <w:proofErr w:type="gramEnd"/>
      <w:r w:rsidRPr="00C876F7">
        <w:rPr>
          <w:rFonts w:ascii="Times New Roman" w:hAnsi="Times New Roman" w:cs="Times New Roman"/>
          <w:sz w:val="24"/>
          <w:szCs w:val="24"/>
        </w:rPr>
        <w:t>. Составление таблиц</w:t>
      </w:r>
      <w:r w:rsidR="00C70653" w:rsidRPr="00C876F7">
        <w:rPr>
          <w:rFonts w:ascii="Times New Roman" w:hAnsi="Times New Roman" w:cs="Times New Roman"/>
          <w:sz w:val="24"/>
          <w:szCs w:val="24"/>
        </w:rPr>
        <w:t xml:space="preserve"> </w:t>
      </w:r>
      <w:r w:rsidR="009142F7" w:rsidRPr="00C876F7">
        <w:rPr>
          <w:rFonts w:ascii="Times New Roman" w:hAnsi="Times New Roman" w:cs="Times New Roman"/>
          <w:sz w:val="24"/>
          <w:szCs w:val="24"/>
        </w:rPr>
        <w:t>(в том числе в текстовом редакторе)</w:t>
      </w:r>
      <w:r w:rsidRPr="00C876F7">
        <w:rPr>
          <w:rFonts w:ascii="Times New Roman" w:hAnsi="Times New Roman" w:cs="Times New Roman"/>
          <w:sz w:val="24"/>
          <w:szCs w:val="24"/>
        </w:rPr>
        <w:t>.</w:t>
      </w:r>
    </w:p>
    <w:p w:rsidR="0045520C" w:rsidRPr="00C876F7" w:rsidRDefault="0045520C" w:rsidP="00380FA1">
      <w:pPr>
        <w:tabs>
          <w:tab w:val="left" w:pos="4575"/>
        </w:tabs>
        <w:spacing w:after="0" w:line="240" w:lineRule="auto"/>
        <w:jc w:val="both"/>
        <w:rPr>
          <w:rFonts w:ascii="Times New Roman" w:hAnsi="Times New Roman" w:cs="Times New Roman"/>
          <w:sz w:val="24"/>
          <w:szCs w:val="24"/>
        </w:rPr>
      </w:pPr>
      <w:r w:rsidRPr="00C876F7">
        <w:rPr>
          <w:rFonts w:ascii="Times New Roman" w:hAnsi="Times New Roman" w:cs="Times New Roman"/>
          <w:sz w:val="24"/>
          <w:szCs w:val="24"/>
        </w:rPr>
        <w:t>Графы отношений. Использование графов для решения учебных задач.</w:t>
      </w:r>
    </w:p>
    <w:p w:rsidR="0045520C" w:rsidRPr="00C876F7" w:rsidRDefault="0045520C" w:rsidP="00380FA1">
      <w:pPr>
        <w:autoSpaceDE w:val="0"/>
        <w:spacing w:after="0" w:line="240" w:lineRule="auto"/>
        <w:jc w:val="both"/>
        <w:rPr>
          <w:rFonts w:ascii="Times New Roman" w:eastAsia="TimesNewRomanPSMT" w:hAnsi="Times New Roman" w:cs="Times New Roman"/>
          <w:sz w:val="24"/>
          <w:szCs w:val="24"/>
          <w:lang w:eastAsia="en-US" w:bidi="en-US"/>
        </w:rPr>
      </w:pPr>
      <w:proofErr w:type="gramStart"/>
      <w:r w:rsidRPr="00C876F7">
        <w:rPr>
          <w:rFonts w:ascii="Times New Roman" w:eastAsia="TimesNewRomanPSMT" w:hAnsi="Times New Roman" w:cs="Times New Roman"/>
          <w:sz w:val="24"/>
          <w:szCs w:val="24"/>
          <w:lang w:eastAsia="en-US" w:bidi="en-US"/>
        </w:rPr>
        <w:t xml:space="preserve">Понятия: </w:t>
      </w:r>
      <w:r w:rsidR="00146322" w:rsidRPr="00C876F7">
        <w:rPr>
          <w:rFonts w:ascii="Times New Roman" w:eastAsia="TimesNewRomanPSMT" w:hAnsi="Times New Roman" w:cs="Times New Roman"/>
          <w:sz w:val="24"/>
          <w:szCs w:val="24"/>
          <w:lang w:eastAsia="en-US" w:bidi="en-US"/>
        </w:rPr>
        <w:t xml:space="preserve"> </w:t>
      </w:r>
      <w:r w:rsidRPr="00C876F7">
        <w:rPr>
          <w:rFonts w:ascii="Times New Roman" w:eastAsia="TimesNewRomanPSMT" w:hAnsi="Times New Roman" w:cs="Times New Roman"/>
          <w:sz w:val="24"/>
          <w:szCs w:val="24"/>
          <w:lang w:eastAsia="en-US" w:bidi="en-US"/>
        </w:rPr>
        <w:t>каждый, какой-нибудь, один из, любой, все, не все; все, кроме.</w:t>
      </w:r>
      <w:proofErr w:type="gramEnd"/>
      <w:r w:rsidRPr="00C876F7">
        <w:rPr>
          <w:rFonts w:ascii="Times New Roman" w:eastAsia="TimesNewRomanPSMT" w:hAnsi="Times New Roman" w:cs="Times New Roman"/>
          <w:sz w:val="24"/>
          <w:szCs w:val="24"/>
          <w:lang w:eastAsia="en-US" w:bidi="en-US"/>
        </w:rPr>
        <w:t xml:space="preserve"> Классификация множества предметов по заданному признаку</w:t>
      </w:r>
      <w:r w:rsidR="00C70653" w:rsidRPr="00C876F7">
        <w:rPr>
          <w:rFonts w:ascii="Times New Roman" w:eastAsia="TimesNewRomanPSMT" w:hAnsi="Times New Roman" w:cs="Times New Roman"/>
          <w:sz w:val="24"/>
          <w:szCs w:val="24"/>
          <w:lang w:eastAsia="en-US" w:bidi="en-US"/>
        </w:rPr>
        <w:t xml:space="preserve"> </w:t>
      </w:r>
      <w:r w:rsidR="00013C52" w:rsidRPr="00C876F7">
        <w:rPr>
          <w:rFonts w:ascii="Times New Roman" w:eastAsia="TimesNewRomanPSMT" w:hAnsi="Times New Roman" w:cs="Times New Roman"/>
          <w:sz w:val="24"/>
          <w:szCs w:val="24"/>
          <w:lang w:eastAsia="en-US" w:bidi="en-US"/>
        </w:rPr>
        <w:t>(основанию)</w:t>
      </w:r>
      <w:r w:rsidRPr="00C876F7">
        <w:rPr>
          <w:rFonts w:ascii="Times New Roman" w:eastAsia="TimesNewRomanPSMT" w:hAnsi="Times New Roman" w:cs="Times New Roman"/>
          <w:sz w:val="24"/>
          <w:szCs w:val="24"/>
          <w:lang w:eastAsia="en-US" w:bidi="en-US"/>
        </w:rPr>
        <w:t>. Определение оснований классификации.</w:t>
      </w:r>
    </w:p>
    <w:p w:rsidR="0045520C" w:rsidRPr="00C876F7" w:rsidRDefault="0045520C" w:rsidP="00380FA1">
      <w:pPr>
        <w:autoSpaceDE w:val="0"/>
        <w:spacing w:after="0" w:line="240" w:lineRule="auto"/>
        <w:jc w:val="both"/>
        <w:rPr>
          <w:rFonts w:ascii="Times New Roman" w:eastAsia="TimesNewRomanPSMT" w:hAnsi="Times New Roman" w:cs="Times New Roman"/>
          <w:sz w:val="24"/>
          <w:szCs w:val="24"/>
          <w:lang w:eastAsia="en-US" w:bidi="en-US"/>
        </w:rPr>
      </w:pPr>
      <w:r w:rsidRPr="00C876F7">
        <w:rPr>
          <w:rFonts w:ascii="Times New Roman" w:eastAsia="TimesNewRomanPSMT" w:hAnsi="Times New Roman" w:cs="Times New Roman"/>
          <w:sz w:val="24"/>
          <w:szCs w:val="24"/>
          <w:lang w:eastAsia="en-US" w:bidi="en-US"/>
        </w:rPr>
        <w:t>Понятие о высказывании. Примеры истинных и ложных высказываний. Числовые равенства и неравенства как примеры истинных и ложных высказываний.</w:t>
      </w:r>
    </w:p>
    <w:p w:rsidR="0045520C" w:rsidRPr="00C876F7" w:rsidRDefault="0045520C" w:rsidP="00380FA1">
      <w:pPr>
        <w:autoSpaceDE w:val="0"/>
        <w:spacing w:after="0" w:line="240" w:lineRule="auto"/>
        <w:jc w:val="both"/>
        <w:rPr>
          <w:rFonts w:ascii="Times New Roman" w:eastAsia="TimesNewRomanPSMT" w:hAnsi="Times New Roman" w:cs="Times New Roman"/>
          <w:sz w:val="24"/>
          <w:szCs w:val="24"/>
          <w:lang w:eastAsia="en-US" w:bidi="en-US"/>
        </w:rPr>
      </w:pPr>
      <w:r w:rsidRPr="00C876F7">
        <w:rPr>
          <w:rFonts w:ascii="Times New Roman" w:eastAsia="TimesNewRomanPSMT" w:hAnsi="Times New Roman" w:cs="Times New Roman"/>
          <w:sz w:val="24"/>
          <w:szCs w:val="24"/>
          <w:lang w:eastAsia="en-US" w:bidi="en-US"/>
        </w:rPr>
        <w:t>Простейшие доказательства истинности или ложности данных утверждений. Приведение примеров, подтверждающих или опровергающих данное утверждение.</w:t>
      </w:r>
    </w:p>
    <w:p w:rsidR="0045520C" w:rsidRPr="00C876F7" w:rsidRDefault="0045520C" w:rsidP="00380FA1">
      <w:pPr>
        <w:tabs>
          <w:tab w:val="left" w:pos="4575"/>
        </w:tabs>
        <w:spacing w:after="0" w:line="240" w:lineRule="auto"/>
        <w:jc w:val="both"/>
        <w:rPr>
          <w:rFonts w:ascii="Times New Roman" w:hAnsi="Times New Roman" w:cs="Times New Roman"/>
          <w:sz w:val="24"/>
          <w:szCs w:val="24"/>
        </w:rPr>
      </w:pPr>
      <w:r w:rsidRPr="00C876F7">
        <w:rPr>
          <w:rFonts w:ascii="Times New Roman" w:hAnsi="Times New Roman" w:cs="Times New Roman"/>
          <w:sz w:val="24"/>
          <w:szCs w:val="24"/>
        </w:rPr>
        <w:t xml:space="preserve">Буквенные выражения. Вычисление значений буквенных выражений при заданных значениях этих букв. </w:t>
      </w:r>
    </w:p>
    <w:p w:rsidR="00380FA1" w:rsidRPr="00C876F7" w:rsidRDefault="00E965B8" w:rsidP="00380FA1">
      <w:pPr>
        <w:spacing w:after="0" w:line="240" w:lineRule="auto"/>
        <w:jc w:val="both"/>
        <w:rPr>
          <w:rFonts w:ascii="Times New Roman" w:hAnsi="Times New Roman" w:cs="Times New Roman"/>
          <w:sz w:val="24"/>
          <w:szCs w:val="24"/>
        </w:rPr>
      </w:pPr>
      <w:r w:rsidRPr="00C876F7">
        <w:rPr>
          <w:rFonts w:ascii="Times New Roman" w:hAnsi="Times New Roman" w:cs="Times New Roman"/>
          <w:b/>
          <w:sz w:val="24"/>
          <w:szCs w:val="24"/>
        </w:rPr>
        <w:t xml:space="preserve">  </w:t>
      </w:r>
      <w:r w:rsidR="00380FA1" w:rsidRPr="00C876F7">
        <w:rPr>
          <w:rFonts w:ascii="Times New Roman" w:hAnsi="Times New Roman" w:cs="Times New Roman"/>
          <w:sz w:val="24"/>
          <w:szCs w:val="24"/>
        </w:rPr>
        <w:t>Графический редактор «</w:t>
      </w:r>
      <w:proofErr w:type="spellStart"/>
      <w:proofErr w:type="gramStart"/>
      <w:r w:rsidR="00380FA1" w:rsidRPr="00C876F7">
        <w:rPr>
          <w:rFonts w:ascii="Times New Roman" w:hAnsi="Times New Roman" w:cs="Times New Roman"/>
          <w:sz w:val="24"/>
          <w:szCs w:val="24"/>
        </w:rPr>
        <w:t>Ра</w:t>
      </w:r>
      <w:proofErr w:type="gramEnd"/>
      <w:r w:rsidR="00380FA1" w:rsidRPr="00C876F7">
        <w:rPr>
          <w:rFonts w:ascii="Times New Roman" w:hAnsi="Times New Roman" w:cs="Times New Roman"/>
          <w:sz w:val="24"/>
          <w:szCs w:val="24"/>
        </w:rPr>
        <w:t>int</w:t>
      </w:r>
      <w:proofErr w:type="spellEnd"/>
      <w:r w:rsidR="00380FA1" w:rsidRPr="00C876F7">
        <w:rPr>
          <w:rFonts w:ascii="Times New Roman" w:hAnsi="Times New Roman" w:cs="Times New Roman"/>
          <w:sz w:val="24"/>
          <w:szCs w:val="24"/>
        </w:rPr>
        <w:t>». Построения с помощью клавиши «</w:t>
      </w:r>
      <w:proofErr w:type="spellStart"/>
      <w:r w:rsidR="00380FA1" w:rsidRPr="00C876F7">
        <w:rPr>
          <w:rFonts w:ascii="Times New Roman" w:hAnsi="Times New Roman" w:cs="Times New Roman"/>
          <w:sz w:val="24"/>
          <w:szCs w:val="24"/>
        </w:rPr>
        <w:t>shift</w:t>
      </w:r>
      <w:proofErr w:type="spellEnd"/>
      <w:r w:rsidR="00380FA1" w:rsidRPr="00C876F7">
        <w:rPr>
          <w:rFonts w:ascii="Times New Roman" w:hAnsi="Times New Roman" w:cs="Times New Roman"/>
          <w:sz w:val="24"/>
          <w:szCs w:val="24"/>
        </w:rPr>
        <w:t>». Рисование по точкам. Пиктограмма.</w:t>
      </w:r>
    </w:p>
    <w:p w:rsidR="00380FA1" w:rsidRPr="00C876F7" w:rsidRDefault="00380FA1" w:rsidP="00380FA1">
      <w:pPr>
        <w:spacing w:after="0" w:line="240" w:lineRule="auto"/>
        <w:jc w:val="both"/>
        <w:rPr>
          <w:rFonts w:ascii="Times New Roman" w:hAnsi="Times New Roman" w:cs="Times New Roman"/>
          <w:sz w:val="24"/>
          <w:szCs w:val="24"/>
        </w:rPr>
      </w:pPr>
      <w:r w:rsidRPr="00C876F7">
        <w:rPr>
          <w:rFonts w:ascii="Times New Roman" w:hAnsi="Times New Roman" w:cs="Times New Roman"/>
          <w:sz w:val="24"/>
          <w:szCs w:val="24"/>
        </w:rPr>
        <w:t xml:space="preserve">Текстовый редактор </w:t>
      </w:r>
      <w:r w:rsidRPr="00C876F7">
        <w:rPr>
          <w:rFonts w:ascii="Times New Roman" w:hAnsi="Times New Roman" w:cs="Times New Roman"/>
          <w:sz w:val="24"/>
          <w:szCs w:val="24"/>
          <w:lang w:val="en-US"/>
        </w:rPr>
        <w:t>Word</w:t>
      </w:r>
      <w:r w:rsidRPr="00C876F7">
        <w:rPr>
          <w:rFonts w:ascii="Times New Roman" w:hAnsi="Times New Roman" w:cs="Times New Roman"/>
          <w:sz w:val="24"/>
          <w:szCs w:val="24"/>
        </w:rPr>
        <w:t>. Редактирование текста.  Инструментарий программы: меню «Файл», «Вставка», «Разметка страницы», «Ссылки», возможности меню. Создание схемы, таблицы.</w:t>
      </w:r>
    </w:p>
    <w:p w:rsidR="00E965B8" w:rsidRPr="00C876F7" w:rsidRDefault="00380FA1" w:rsidP="00380FA1">
      <w:pPr>
        <w:spacing w:after="0" w:line="240" w:lineRule="auto"/>
        <w:jc w:val="both"/>
        <w:rPr>
          <w:rFonts w:ascii="Times New Roman" w:hAnsi="Times New Roman" w:cs="Times New Roman"/>
          <w:sz w:val="24"/>
          <w:szCs w:val="24"/>
        </w:rPr>
      </w:pPr>
      <w:r w:rsidRPr="00C876F7">
        <w:rPr>
          <w:rFonts w:ascii="Times New Roman" w:hAnsi="Times New Roman" w:cs="Times New Roman"/>
          <w:sz w:val="24"/>
          <w:szCs w:val="24"/>
        </w:rPr>
        <w:t>Общие сведения о презентации. Окно программы «</w:t>
      </w:r>
      <w:r w:rsidRPr="00C876F7">
        <w:rPr>
          <w:rFonts w:ascii="Times New Roman" w:hAnsi="Times New Roman" w:cs="Times New Roman"/>
          <w:sz w:val="24"/>
          <w:szCs w:val="24"/>
          <w:lang w:val="en-US"/>
        </w:rPr>
        <w:t>PowerPoint</w:t>
      </w:r>
      <w:r w:rsidRPr="00C876F7">
        <w:rPr>
          <w:rFonts w:ascii="Times New Roman" w:hAnsi="Times New Roman" w:cs="Times New Roman"/>
          <w:sz w:val="24"/>
          <w:szCs w:val="24"/>
        </w:rPr>
        <w:t>». Подготовка презентации в режиме слайдов Общие операции со слайдами, создание и настройка презентаций.</w:t>
      </w:r>
      <w:r w:rsidR="00E965B8" w:rsidRPr="00C876F7">
        <w:rPr>
          <w:rFonts w:ascii="Times New Roman" w:hAnsi="Times New Roman" w:cs="Times New Roman"/>
          <w:b/>
          <w:sz w:val="24"/>
          <w:szCs w:val="24"/>
        </w:rPr>
        <w:t xml:space="preserve">            </w:t>
      </w:r>
    </w:p>
    <w:p w:rsidR="003D57C4" w:rsidRPr="00C876F7" w:rsidRDefault="003D57C4" w:rsidP="003D57C4">
      <w:pPr>
        <w:pStyle w:val="a6"/>
        <w:numPr>
          <w:ilvl w:val="0"/>
          <w:numId w:val="5"/>
        </w:numPr>
        <w:spacing w:after="0" w:line="240" w:lineRule="auto"/>
        <w:jc w:val="center"/>
        <w:rPr>
          <w:rFonts w:ascii="Times New Roman" w:hAnsi="Times New Roman" w:cs="Times New Roman"/>
          <w:b/>
          <w:sz w:val="24"/>
          <w:szCs w:val="24"/>
          <w:shd w:val="clear" w:color="auto" w:fill="FFFFFF"/>
        </w:rPr>
      </w:pPr>
      <w:r w:rsidRPr="00C876F7">
        <w:rPr>
          <w:rStyle w:val="apple-converted-space"/>
          <w:rFonts w:ascii="Times New Roman" w:hAnsi="Times New Roman" w:cs="Times New Roman"/>
          <w:b/>
          <w:sz w:val="24"/>
          <w:szCs w:val="24"/>
          <w:shd w:val="clear" w:color="auto" w:fill="FFFFFF"/>
        </w:rPr>
        <w:t>Тематическое планирование с указанием количества часов,                  отводимых на освоение каждой темы</w:t>
      </w:r>
    </w:p>
    <w:p w:rsidR="009F46A9" w:rsidRPr="00C876F7" w:rsidRDefault="009F46A9" w:rsidP="007B1C74">
      <w:pPr>
        <w:tabs>
          <w:tab w:val="left" w:pos="4575"/>
        </w:tabs>
        <w:spacing w:after="0" w:line="240" w:lineRule="auto"/>
        <w:ind w:left="-567"/>
        <w:jc w:val="center"/>
        <w:rPr>
          <w:rFonts w:ascii="Times New Roman" w:hAnsi="Times New Roman" w:cs="Times New Roman"/>
          <w:b/>
          <w:bCs/>
          <w:sz w:val="24"/>
          <w:szCs w:val="24"/>
          <w:u w:val="single"/>
        </w:rPr>
      </w:pPr>
    </w:p>
    <w:p w:rsidR="00E965B8" w:rsidRPr="00C876F7" w:rsidRDefault="00E965B8" w:rsidP="007B1C74">
      <w:pPr>
        <w:tabs>
          <w:tab w:val="left" w:pos="4575"/>
        </w:tabs>
        <w:spacing w:after="0" w:line="240" w:lineRule="auto"/>
        <w:ind w:left="-567"/>
        <w:jc w:val="center"/>
        <w:rPr>
          <w:rFonts w:ascii="Times New Roman" w:hAnsi="Times New Roman" w:cs="Times New Roman"/>
          <w:sz w:val="24"/>
          <w:szCs w:val="24"/>
          <w:u w:val="single"/>
        </w:rPr>
      </w:pPr>
    </w:p>
    <w:tbl>
      <w:tblPr>
        <w:tblStyle w:val="a8"/>
        <w:tblW w:w="0" w:type="auto"/>
        <w:tblLook w:val="04A0"/>
      </w:tblPr>
      <w:tblGrid>
        <w:gridCol w:w="3240"/>
        <w:gridCol w:w="1591"/>
        <w:gridCol w:w="4740"/>
      </w:tblGrid>
      <w:tr w:rsidR="00B5602C" w:rsidRPr="00C876F7" w:rsidTr="0018121E">
        <w:tc>
          <w:tcPr>
            <w:tcW w:w="3240" w:type="dxa"/>
          </w:tcPr>
          <w:p w:rsidR="0045520C" w:rsidRPr="00C876F7" w:rsidRDefault="0045520C" w:rsidP="003C3E81">
            <w:pPr>
              <w:jc w:val="both"/>
              <w:rPr>
                <w:rFonts w:ascii="Times New Roman" w:hAnsi="Times New Roman" w:cs="Times New Roman"/>
                <w:sz w:val="24"/>
                <w:szCs w:val="24"/>
              </w:rPr>
            </w:pPr>
            <w:r w:rsidRPr="00C876F7">
              <w:rPr>
                <w:rFonts w:ascii="Times New Roman" w:hAnsi="Times New Roman" w:cs="Times New Roman"/>
                <w:sz w:val="24"/>
                <w:szCs w:val="24"/>
              </w:rPr>
              <w:t>Темы</w:t>
            </w:r>
          </w:p>
        </w:tc>
        <w:tc>
          <w:tcPr>
            <w:tcW w:w="1591" w:type="dxa"/>
          </w:tcPr>
          <w:p w:rsidR="0045520C" w:rsidRPr="00C876F7" w:rsidRDefault="0045520C" w:rsidP="003C3E81">
            <w:pPr>
              <w:jc w:val="both"/>
              <w:rPr>
                <w:rFonts w:ascii="Times New Roman" w:hAnsi="Times New Roman" w:cs="Times New Roman"/>
                <w:sz w:val="24"/>
                <w:szCs w:val="24"/>
              </w:rPr>
            </w:pPr>
            <w:r w:rsidRPr="00C876F7">
              <w:rPr>
                <w:rFonts w:ascii="Times New Roman" w:hAnsi="Times New Roman" w:cs="Times New Roman"/>
                <w:sz w:val="24"/>
                <w:szCs w:val="24"/>
              </w:rPr>
              <w:t>Количество часов</w:t>
            </w:r>
          </w:p>
        </w:tc>
        <w:tc>
          <w:tcPr>
            <w:tcW w:w="4740" w:type="dxa"/>
          </w:tcPr>
          <w:p w:rsidR="0045520C" w:rsidRPr="00C876F7" w:rsidRDefault="00FE189B" w:rsidP="003C3E81">
            <w:pPr>
              <w:jc w:val="both"/>
              <w:rPr>
                <w:rFonts w:ascii="Times New Roman" w:hAnsi="Times New Roman" w:cs="Times New Roman"/>
                <w:sz w:val="24"/>
                <w:szCs w:val="24"/>
              </w:rPr>
            </w:pPr>
            <w:r w:rsidRPr="00C876F7">
              <w:rPr>
                <w:rFonts w:ascii="Times New Roman" w:eastAsia="Times New Roman" w:hAnsi="Times New Roman" w:cs="Times New Roman"/>
                <w:sz w:val="24"/>
                <w:szCs w:val="24"/>
              </w:rPr>
              <w:t>Планируемые виды деятельности учащихся</w:t>
            </w:r>
          </w:p>
        </w:tc>
      </w:tr>
      <w:tr w:rsidR="00B5602C" w:rsidRPr="00C876F7" w:rsidTr="005B18B1">
        <w:tc>
          <w:tcPr>
            <w:tcW w:w="9571" w:type="dxa"/>
            <w:gridSpan w:val="3"/>
          </w:tcPr>
          <w:p w:rsidR="0045520C" w:rsidRPr="00C876F7" w:rsidRDefault="00B159D6" w:rsidP="003C3E81">
            <w:pPr>
              <w:jc w:val="both"/>
              <w:rPr>
                <w:rFonts w:ascii="Times New Roman" w:hAnsi="Times New Roman" w:cs="Times New Roman"/>
                <w:b/>
                <w:i/>
                <w:sz w:val="24"/>
                <w:szCs w:val="24"/>
              </w:rPr>
            </w:pPr>
            <w:r w:rsidRPr="00C876F7">
              <w:rPr>
                <w:rFonts w:ascii="Times New Roman" w:hAnsi="Times New Roman" w:cs="Times New Roman"/>
                <w:b/>
                <w:i/>
                <w:sz w:val="24"/>
                <w:szCs w:val="24"/>
              </w:rPr>
              <w:t>Числа и величины</w:t>
            </w:r>
            <w:r w:rsidR="001327E4" w:rsidRPr="00C876F7">
              <w:rPr>
                <w:rFonts w:ascii="Times New Roman" w:hAnsi="Times New Roman" w:cs="Times New Roman"/>
                <w:b/>
                <w:sz w:val="24"/>
                <w:szCs w:val="24"/>
              </w:rPr>
              <w:t xml:space="preserve">   -  22</w:t>
            </w:r>
            <w:r w:rsidR="00C0766F" w:rsidRPr="00C876F7">
              <w:rPr>
                <w:rFonts w:ascii="Times New Roman" w:hAnsi="Times New Roman" w:cs="Times New Roman"/>
                <w:b/>
                <w:sz w:val="24"/>
                <w:szCs w:val="24"/>
              </w:rPr>
              <w:t xml:space="preserve"> ч.</w:t>
            </w:r>
            <w:r w:rsidRPr="00C876F7">
              <w:rPr>
                <w:rFonts w:ascii="Times New Roman" w:hAnsi="Times New Roman" w:cs="Times New Roman"/>
                <w:b/>
                <w:sz w:val="24"/>
                <w:szCs w:val="24"/>
              </w:rPr>
              <w:t xml:space="preserve">          </w:t>
            </w:r>
          </w:p>
        </w:tc>
      </w:tr>
      <w:tr w:rsidR="00B5602C" w:rsidRPr="00C876F7" w:rsidTr="0018121E">
        <w:tc>
          <w:tcPr>
            <w:tcW w:w="3240" w:type="dxa"/>
          </w:tcPr>
          <w:p w:rsidR="0018121E" w:rsidRPr="00C876F7" w:rsidRDefault="0018121E" w:rsidP="003C3E81">
            <w:pPr>
              <w:jc w:val="both"/>
              <w:rPr>
                <w:rFonts w:ascii="Times New Roman" w:hAnsi="Times New Roman" w:cs="Times New Roman"/>
                <w:sz w:val="24"/>
                <w:szCs w:val="24"/>
              </w:rPr>
            </w:pPr>
            <w:r w:rsidRPr="00C876F7">
              <w:rPr>
                <w:rFonts w:ascii="Times New Roman" w:hAnsi="Times New Roman" w:cs="Times New Roman"/>
                <w:sz w:val="24"/>
                <w:szCs w:val="24"/>
              </w:rPr>
              <w:t>Числа от 100 до 1000. Чтение и запись трёхзначных чисел.</w:t>
            </w:r>
          </w:p>
          <w:p w:rsidR="004248F9" w:rsidRPr="00C876F7" w:rsidRDefault="004248F9" w:rsidP="004248F9">
            <w:pPr>
              <w:rPr>
                <w:rFonts w:ascii="Times New Roman" w:hAnsi="Times New Roman" w:cs="Times New Roman"/>
                <w:sz w:val="24"/>
                <w:szCs w:val="24"/>
              </w:rPr>
            </w:pPr>
            <w:r w:rsidRPr="00C876F7">
              <w:rPr>
                <w:rFonts w:ascii="Times New Roman" w:hAnsi="Times New Roman" w:cs="Times New Roman"/>
                <w:b/>
                <w:i/>
                <w:sz w:val="24"/>
                <w:szCs w:val="24"/>
                <w:u w:val="single"/>
              </w:rPr>
              <w:t>Виды представления информации (повторение). Файлы и папки. Полное имя файла</w:t>
            </w:r>
            <w:r w:rsidRPr="00C876F7">
              <w:rPr>
                <w:rFonts w:ascii="Times New Roman" w:hAnsi="Times New Roman" w:cs="Times New Roman"/>
                <w:sz w:val="24"/>
                <w:szCs w:val="24"/>
              </w:rPr>
              <w:t>.</w:t>
            </w:r>
          </w:p>
        </w:tc>
        <w:tc>
          <w:tcPr>
            <w:tcW w:w="1591" w:type="dxa"/>
          </w:tcPr>
          <w:p w:rsidR="0018121E" w:rsidRPr="00C876F7" w:rsidRDefault="0018121E" w:rsidP="003C3E81">
            <w:pPr>
              <w:jc w:val="both"/>
              <w:rPr>
                <w:rFonts w:ascii="Times New Roman" w:hAnsi="Times New Roman" w:cs="Times New Roman"/>
                <w:sz w:val="24"/>
                <w:szCs w:val="24"/>
              </w:rPr>
            </w:pPr>
            <w:r w:rsidRPr="00C876F7">
              <w:rPr>
                <w:rFonts w:ascii="Times New Roman" w:hAnsi="Times New Roman" w:cs="Times New Roman"/>
                <w:sz w:val="24"/>
                <w:szCs w:val="24"/>
              </w:rPr>
              <w:t>4</w:t>
            </w:r>
          </w:p>
        </w:tc>
        <w:tc>
          <w:tcPr>
            <w:tcW w:w="4740" w:type="dxa"/>
            <w:vMerge w:val="restart"/>
          </w:tcPr>
          <w:p w:rsidR="0018121E" w:rsidRPr="00C876F7" w:rsidRDefault="0018121E" w:rsidP="003C3E81">
            <w:pPr>
              <w:jc w:val="both"/>
              <w:rPr>
                <w:rFonts w:ascii="Times New Roman" w:hAnsi="Times New Roman" w:cs="Times New Roman"/>
                <w:sz w:val="24"/>
                <w:szCs w:val="24"/>
              </w:rPr>
            </w:pPr>
            <w:r w:rsidRPr="00C876F7">
              <w:rPr>
                <w:rFonts w:ascii="Times New Roman" w:hAnsi="Times New Roman" w:cs="Times New Roman"/>
                <w:i/>
                <w:sz w:val="24"/>
                <w:szCs w:val="24"/>
              </w:rPr>
              <w:t>Называть</w:t>
            </w:r>
            <w:r w:rsidRPr="00C876F7">
              <w:rPr>
                <w:rFonts w:ascii="Times New Roman" w:hAnsi="Times New Roman" w:cs="Times New Roman"/>
                <w:sz w:val="24"/>
                <w:szCs w:val="24"/>
              </w:rPr>
              <w:t xml:space="preserve"> любое следующее (предыдущее) при счёте число, а также любой отрезок натурального ряда чисел от 100 до 1000 в прямом и обратном порядке, начиная с любого числа.    </w:t>
            </w:r>
          </w:p>
          <w:p w:rsidR="0018121E" w:rsidRPr="00C876F7" w:rsidRDefault="0018121E" w:rsidP="003C3E81">
            <w:pPr>
              <w:jc w:val="both"/>
              <w:rPr>
                <w:rFonts w:ascii="Times New Roman" w:hAnsi="Times New Roman" w:cs="Times New Roman"/>
                <w:sz w:val="24"/>
                <w:szCs w:val="24"/>
              </w:rPr>
            </w:pPr>
            <w:r w:rsidRPr="00C876F7">
              <w:rPr>
                <w:rFonts w:ascii="Times New Roman" w:hAnsi="Times New Roman" w:cs="Times New Roman"/>
                <w:i/>
                <w:sz w:val="24"/>
                <w:szCs w:val="24"/>
              </w:rPr>
              <w:t>Сравнивать</w:t>
            </w:r>
            <w:r w:rsidRPr="00C876F7">
              <w:rPr>
                <w:rFonts w:ascii="Times New Roman" w:hAnsi="Times New Roman" w:cs="Times New Roman"/>
                <w:sz w:val="24"/>
                <w:szCs w:val="24"/>
              </w:rPr>
              <w:t xml:space="preserve"> трёхзначные числа, используя способ поразрядного сравнения.</w:t>
            </w:r>
          </w:p>
          <w:p w:rsidR="0018121E" w:rsidRPr="00C876F7" w:rsidRDefault="0018121E" w:rsidP="003C3E81">
            <w:pPr>
              <w:jc w:val="both"/>
              <w:rPr>
                <w:rFonts w:ascii="Times New Roman" w:hAnsi="Times New Roman" w:cs="Times New Roman"/>
                <w:sz w:val="24"/>
                <w:szCs w:val="24"/>
              </w:rPr>
            </w:pPr>
            <w:r w:rsidRPr="00C876F7">
              <w:rPr>
                <w:rFonts w:ascii="Times New Roman" w:hAnsi="Times New Roman" w:cs="Times New Roman"/>
                <w:sz w:val="24"/>
                <w:szCs w:val="24"/>
              </w:rPr>
              <w:t>Различать знаки &gt; и &lt;.</w:t>
            </w:r>
          </w:p>
          <w:p w:rsidR="0018121E" w:rsidRPr="00C876F7" w:rsidRDefault="0018121E" w:rsidP="003C3E81">
            <w:pPr>
              <w:jc w:val="both"/>
              <w:rPr>
                <w:rFonts w:ascii="Times New Roman" w:hAnsi="Times New Roman" w:cs="Times New Roman"/>
                <w:sz w:val="24"/>
                <w:szCs w:val="24"/>
              </w:rPr>
            </w:pPr>
            <w:r w:rsidRPr="00C876F7">
              <w:rPr>
                <w:rFonts w:ascii="Times New Roman" w:hAnsi="Times New Roman" w:cs="Times New Roman"/>
                <w:i/>
                <w:sz w:val="24"/>
                <w:szCs w:val="24"/>
              </w:rPr>
              <w:t>Читать</w:t>
            </w:r>
            <w:r w:rsidRPr="00C876F7">
              <w:rPr>
                <w:rFonts w:ascii="Times New Roman" w:hAnsi="Times New Roman" w:cs="Times New Roman"/>
                <w:sz w:val="24"/>
                <w:szCs w:val="24"/>
              </w:rPr>
              <w:t xml:space="preserve"> записи вида 256 &lt; 512, 625 &gt; 108.</w:t>
            </w:r>
          </w:p>
          <w:p w:rsidR="0018121E" w:rsidRPr="00C876F7" w:rsidRDefault="0018121E" w:rsidP="003C3E81">
            <w:pPr>
              <w:jc w:val="both"/>
              <w:rPr>
                <w:rFonts w:ascii="Times New Roman" w:hAnsi="Times New Roman" w:cs="Times New Roman"/>
                <w:sz w:val="24"/>
                <w:szCs w:val="24"/>
              </w:rPr>
            </w:pPr>
            <w:r w:rsidRPr="00C876F7">
              <w:rPr>
                <w:rFonts w:ascii="Times New Roman" w:hAnsi="Times New Roman" w:cs="Times New Roman"/>
                <w:i/>
                <w:sz w:val="24"/>
                <w:szCs w:val="24"/>
              </w:rPr>
              <w:t>Упорядочивать</w:t>
            </w:r>
            <w:r w:rsidRPr="00C876F7">
              <w:rPr>
                <w:rFonts w:ascii="Times New Roman" w:hAnsi="Times New Roman" w:cs="Times New Roman"/>
                <w:sz w:val="24"/>
                <w:szCs w:val="24"/>
              </w:rPr>
              <w:t xml:space="preserve"> числа (располагать их в порядке увеличении или уменьшения)</w:t>
            </w:r>
          </w:p>
          <w:p w:rsidR="0018121E" w:rsidRPr="00C876F7" w:rsidRDefault="0018121E" w:rsidP="003C3E81">
            <w:pPr>
              <w:jc w:val="both"/>
              <w:rPr>
                <w:rFonts w:ascii="Times New Roman" w:hAnsi="Times New Roman" w:cs="Times New Roman"/>
                <w:sz w:val="24"/>
                <w:szCs w:val="24"/>
              </w:rPr>
            </w:pPr>
            <w:r w:rsidRPr="00C876F7">
              <w:rPr>
                <w:rFonts w:ascii="Times New Roman" w:hAnsi="Times New Roman" w:cs="Times New Roman"/>
                <w:i/>
                <w:sz w:val="24"/>
                <w:szCs w:val="24"/>
              </w:rPr>
              <w:t>Называть</w:t>
            </w:r>
            <w:r w:rsidRPr="00C876F7">
              <w:rPr>
                <w:rFonts w:ascii="Times New Roman" w:hAnsi="Times New Roman" w:cs="Times New Roman"/>
                <w:sz w:val="24"/>
                <w:szCs w:val="24"/>
              </w:rPr>
              <w:t xml:space="preserve"> единицы массы.</w:t>
            </w:r>
          </w:p>
          <w:p w:rsidR="0018121E" w:rsidRPr="00C876F7" w:rsidRDefault="0018121E" w:rsidP="003C3E81">
            <w:pPr>
              <w:jc w:val="both"/>
              <w:rPr>
                <w:rFonts w:ascii="Times New Roman" w:hAnsi="Times New Roman" w:cs="Times New Roman"/>
                <w:sz w:val="24"/>
                <w:szCs w:val="24"/>
              </w:rPr>
            </w:pPr>
            <w:r w:rsidRPr="00C876F7">
              <w:rPr>
                <w:rFonts w:ascii="Times New Roman" w:hAnsi="Times New Roman" w:cs="Times New Roman"/>
                <w:i/>
                <w:sz w:val="24"/>
                <w:szCs w:val="24"/>
              </w:rPr>
              <w:lastRenderedPageBreak/>
              <w:t>Выполнять</w:t>
            </w:r>
            <w:r w:rsidRPr="00C876F7">
              <w:rPr>
                <w:rFonts w:ascii="Times New Roman" w:hAnsi="Times New Roman" w:cs="Times New Roman"/>
                <w:sz w:val="24"/>
                <w:szCs w:val="24"/>
              </w:rPr>
              <w:t xml:space="preserve"> практические работы: взвешивать предметы небольшой массы на чашечных весах, отмеривать с помощью литровой банки требуемое количество воды, сравнивать вместимость сосудов с помощью указанной мерки.   </w:t>
            </w:r>
          </w:p>
          <w:p w:rsidR="0018121E" w:rsidRPr="00C876F7" w:rsidRDefault="0018121E" w:rsidP="003C3E81">
            <w:pPr>
              <w:jc w:val="both"/>
              <w:rPr>
                <w:rFonts w:ascii="Times New Roman" w:hAnsi="Times New Roman" w:cs="Times New Roman"/>
                <w:sz w:val="24"/>
                <w:szCs w:val="24"/>
              </w:rPr>
            </w:pPr>
            <w:r w:rsidRPr="00C876F7">
              <w:rPr>
                <w:rFonts w:ascii="Times New Roman" w:hAnsi="Times New Roman" w:cs="Times New Roman"/>
                <w:i/>
                <w:sz w:val="24"/>
                <w:szCs w:val="24"/>
              </w:rPr>
              <w:t>Вычислять</w:t>
            </w:r>
            <w:r w:rsidRPr="00C876F7">
              <w:rPr>
                <w:rFonts w:ascii="Times New Roman" w:hAnsi="Times New Roman" w:cs="Times New Roman"/>
                <w:sz w:val="24"/>
                <w:szCs w:val="24"/>
              </w:rPr>
              <w:t xml:space="preserve"> массу предметов и вместимость при решении учебных задач и упражнений</w:t>
            </w:r>
          </w:p>
          <w:p w:rsidR="0018121E" w:rsidRPr="00C876F7" w:rsidRDefault="0018121E" w:rsidP="003C3E81">
            <w:pPr>
              <w:jc w:val="both"/>
              <w:rPr>
                <w:rFonts w:ascii="Times New Roman" w:hAnsi="Times New Roman" w:cs="Times New Roman"/>
                <w:sz w:val="24"/>
                <w:szCs w:val="24"/>
              </w:rPr>
            </w:pPr>
            <w:r w:rsidRPr="00C876F7">
              <w:rPr>
                <w:rFonts w:ascii="Times New Roman" w:hAnsi="Times New Roman" w:cs="Times New Roman"/>
                <w:i/>
                <w:sz w:val="24"/>
                <w:szCs w:val="24"/>
              </w:rPr>
              <w:t>Называть</w:t>
            </w:r>
            <w:r w:rsidRPr="00C876F7">
              <w:rPr>
                <w:rFonts w:ascii="Times New Roman" w:hAnsi="Times New Roman" w:cs="Times New Roman"/>
                <w:sz w:val="24"/>
                <w:szCs w:val="24"/>
              </w:rPr>
              <w:t xml:space="preserve"> единицы времени.</w:t>
            </w:r>
          </w:p>
          <w:p w:rsidR="0018121E" w:rsidRPr="00C876F7" w:rsidRDefault="0018121E" w:rsidP="003C3E81">
            <w:pPr>
              <w:jc w:val="both"/>
              <w:rPr>
                <w:rFonts w:ascii="Times New Roman" w:hAnsi="Times New Roman" w:cs="Times New Roman"/>
                <w:sz w:val="24"/>
                <w:szCs w:val="24"/>
              </w:rPr>
            </w:pPr>
            <w:r w:rsidRPr="00C876F7">
              <w:rPr>
                <w:rFonts w:ascii="Times New Roman" w:hAnsi="Times New Roman" w:cs="Times New Roman"/>
                <w:i/>
                <w:sz w:val="24"/>
                <w:szCs w:val="24"/>
              </w:rPr>
              <w:t>Выполнять</w:t>
            </w:r>
            <w:r w:rsidRPr="00C876F7">
              <w:rPr>
                <w:rFonts w:ascii="Times New Roman" w:hAnsi="Times New Roman" w:cs="Times New Roman"/>
                <w:sz w:val="24"/>
                <w:szCs w:val="24"/>
              </w:rPr>
              <w:t xml:space="preserve"> </w:t>
            </w:r>
            <w:r w:rsidRPr="00C876F7">
              <w:rPr>
                <w:rFonts w:ascii="Times New Roman" w:hAnsi="Times New Roman" w:cs="Times New Roman"/>
                <w:i/>
                <w:sz w:val="24"/>
                <w:szCs w:val="24"/>
              </w:rPr>
              <w:t xml:space="preserve">практическую работу: </w:t>
            </w:r>
            <w:r w:rsidRPr="00C876F7">
              <w:rPr>
                <w:rFonts w:ascii="Times New Roman" w:hAnsi="Times New Roman" w:cs="Times New Roman"/>
                <w:sz w:val="24"/>
                <w:szCs w:val="24"/>
              </w:rPr>
              <w:t xml:space="preserve">определять время по часам с точностью до часа, минуты, секунды.   </w:t>
            </w:r>
          </w:p>
          <w:p w:rsidR="0018121E" w:rsidRPr="00C876F7" w:rsidRDefault="0018121E" w:rsidP="003C3E81">
            <w:pPr>
              <w:jc w:val="both"/>
              <w:rPr>
                <w:rFonts w:ascii="Times New Roman" w:hAnsi="Times New Roman" w:cs="Times New Roman"/>
                <w:sz w:val="24"/>
                <w:szCs w:val="24"/>
              </w:rPr>
            </w:pPr>
            <w:r w:rsidRPr="00C876F7">
              <w:rPr>
                <w:rFonts w:ascii="Times New Roman" w:hAnsi="Times New Roman" w:cs="Times New Roman"/>
                <w:i/>
                <w:sz w:val="24"/>
                <w:szCs w:val="24"/>
              </w:rPr>
              <w:t>Вычислять</w:t>
            </w:r>
            <w:r w:rsidRPr="00C876F7">
              <w:rPr>
                <w:rFonts w:ascii="Times New Roman" w:hAnsi="Times New Roman" w:cs="Times New Roman"/>
                <w:sz w:val="24"/>
                <w:szCs w:val="24"/>
              </w:rPr>
              <w:t xml:space="preserve"> время в ходе решения практических и учебных задач</w:t>
            </w:r>
          </w:p>
          <w:p w:rsidR="009F46A9" w:rsidRPr="00C876F7" w:rsidRDefault="00F4127E" w:rsidP="003C3E81">
            <w:pPr>
              <w:jc w:val="both"/>
              <w:rPr>
                <w:rFonts w:ascii="Times New Roman" w:hAnsi="Times New Roman" w:cs="Times New Roman"/>
                <w:sz w:val="24"/>
                <w:szCs w:val="24"/>
              </w:rPr>
            </w:pPr>
            <w:r w:rsidRPr="00C876F7">
              <w:rPr>
                <w:rFonts w:ascii="Times New Roman" w:hAnsi="Times New Roman" w:cs="Times New Roman"/>
                <w:i/>
                <w:sz w:val="24"/>
                <w:szCs w:val="24"/>
              </w:rPr>
              <w:t xml:space="preserve">Моделировать </w:t>
            </w:r>
            <w:r w:rsidRPr="00C876F7">
              <w:rPr>
                <w:rFonts w:ascii="Times New Roman" w:hAnsi="Times New Roman" w:cs="Times New Roman"/>
                <w:sz w:val="24"/>
                <w:szCs w:val="24"/>
              </w:rPr>
              <w:t>ситуацию, представленную в тексте арифметической задачи, в виде схемы, таблицы, рисунка (в том числе с помощью ПК)</w:t>
            </w:r>
            <w:r w:rsidR="009F46A9" w:rsidRPr="00C876F7">
              <w:rPr>
                <w:rFonts w:ascii="Times New Roman" w:hAnsi="Times New Roman" w:cs="Times New Roman"/>
                <w:sz w:val="24"/>
                <w:szCs w:val="24"/>
              </w:rPr>
              <w:t>, равенство множеств</w:t>
            </w:r>
            <w:r w:rsidR="00851AEE" w:rsidRPr="00C876F7">
              <w:rPr>
                <w:rFonts w:ascii="Times New Roman" w:hAnsi="Times New Roman" w:cs="Times New Roman"/>
                <w:sz w:val="24"/>
                <w:szCs w:val="24"/>
              </w:rPr>
              <w:t xml:space="preserve"> как результат </w:t>
            </w:r>
            <w:proofErr w:type="spellStart"/>
            <w:r w:rsidR="00851AEE" w:rsidRPr="00C876F7">
              <w:rPr>
                <w:rFonts w:ascii="Times New Roman" w:hAnsi="Times New Roman" w:cs="Times New Roman"/>
                <w:sz w:val="24"/>
                <w:szCs w:val="24"/>
              </w:rPr>
              <w:t>взаимнооднозначного</w:t>
            </w:r>
            <w:proofErr w:type="spellEnd"/>
            <w:r w:rsidR="00851AEE" w:rsidRPr="00C876F7">
              <w:rPr>
                <w:rFonts w:ascii="Times New Roman" w:hAnsi="Times New Roman" w:cs="Times New Roman"/>
                <w:sz w:val="24"/>
                <w:szCs w:val="24"/>
              </w:rPr>
              <w:t xml:space="preserve"> соответствия</w:t>
            </w:r>
            <w:r w:rsidR="009F46A9" w:rsidRPr="00C876F7">
              <w:rPr>
                <w:rFonts w:ascii="Times New Roman" w:hAnsi="Times New Roman" w:cs="Times New Roman"/>
                <w:sz w:val="24"/>
                <w:szCs w:val="24"/>
              </w:rPr>
              <w:t>, отношения «б</w:t>
            </w:r>
            <w:r w:rsidR="00851AEE" w:rsidRPr="00C876F7">
              <w:rPr>
                <w:rFonts w:ascii="Times New Roman" w:hAnsi="Times New Roman" w:cs="Times New Roman"/>
                <w:sz w:val="24"/>
                <w:szCs w:val="24"/>
              </w:rPr>
              <w:t>ольше, меньше</w:t>
            </w:r>
            <w:r w:rsidR="009F46A9" w:rsidRPr="00C876F7">
              <w:rPr>
                <w:rFonts w:ascii="Times New Roman" w:hAnsi="Times New Roman" w:cs="Times New Roman"/>
                <w:sz w:val="24"/>
                <w:szCs w:val="24"/>
              </w:rPr>
              <w:t>»</w:t>
            </w:r>
            <w:r w:rsidR="00851AEE" w:rsidRPr="00C876F7">
              <w:rPr>
                <w:rFonts w:ascii="Times New Roman" w:hAnsi="Times New Roman" w:cs="Times New Roman"/>
                <w:sz w:val="24"/>
                <w:szCs w:val="24"/>
              </w:rPr>
              <w:t xml:space="preserve">. </w:t>
            </w:r>
          </w:p>
          <w:p w:rsidR="00851AEE" w:rsidRPr="00C876F7" w:rsidRDefault="009F46A9" w:rsidP="003C3E81">
            <w:pPr>
              <w:jc w:val="both"/>
              <w:rPr>
                <w:rFonts w:ascii="Times New Roman" w:hAnsi="Times New Roman" w:cs="Times New Roman"/>
                <w:sz w:val="24"/>
                <w:szCs w:val="24"/>
              </w:rPr>
            </w:pPr>
            <w:r w:rsidRPr="00C876F7">
              <w:rPr>
                <w:rFonts w:ascii="Times New Roman" w:hAnsi="Times New Roman" w:cs="Times New Roman"/>
                <w:i/>
                <w:sz w:val="24"/>
                <w:szCs w:val="24"/>
              </w:rPr>
              <w:t>Устанавлива</w:t>
            </w:r>
            <w:r w:rsidR="009142F7" w:rsidRPr="00C876F7">
              <w:rPr>
                <w:rFonts w:ascii="Times New Roman" w:hAnsi="Times New Roman" w:cs="Times New Roman"/>
                <w:i/>
                <w:sz w:val="24"/>
                <w:szCs w:val="24"/>
              </w:rPr>
              <w:t>т</w:t>
            </w:r>
            <w:r w:rsidR="00E940C9" w:rsidRPr="00C876F7">
              <w:rPr>
                <w:rFonts w:ascii="Times New Roman" w:hAnsi="Times New Roman" w:cs="Times New Roman"/>
                <w:i/>
                <w:sz w:val="24"/>
                <w:szCs w:val="24"/>
              </w:rPr>
              <w:t>ь</w:t>
            </w:r>
            <w:r w:rsidR="009142F7" w:rsidRPr="00C876F7">
              <w:rPr>
                <w:rFonts w:ascii="Times New Roman" w:hAnsi="Times New Roman" w:cs="Times New Roman"/>
                <w:sz w:val="24"/>
                <w:szCs w:val="24"/>
              </w:rPr>
              <w:t xml:space="preserve"> </w:t>
            </w:r>
            <w:proofErr w:type="spellStart"/>
            <w:r w:rsidR="009142F7" w:rsidRPr="00C876F7">
              <w:rPr>
                <w:rFonts w:ascii="Times New Roman" w:hAnsi="Times New Roman" w:cs="Times New Roman"/>
                <w:sz w:val="24"/>
                <w:szCs w:val="24"/>
              </w:rPr>
              <w:t>взаимнооднозначны</w:t>
            </w:r>
            <w:r w:rsidRPr="00C876F7">
              <w:rPr>
                <w:rFonts w:ascii="Times New Roman" w:hAnsi="Times New Roman" w:cs="Times New Roman"/>
                <w:sz w:val="24"/>
                <w:szCs w:val="24"/>
              </w:rPr>
              <w:t>е</w:t>
            </w:r>
            <w:proofErr w:type="spellEnd"/>
            <w:r w:rsidR="00851AEE" w:rsidRPr="00C876F7">
              <w:rPr>
                <w:rFonts w:ascii="Times New Roman" w:hAnsi="Times New Roman" w:cs="Times New Roman"/>
                <w:sz w:val="24"/>
                <w:szCs w:val="24"/>
              </w:rPr>
              <w:t xml:space="preserve"> соответствия. </w:t>
            </w:r>
          </w:p>
          <w:p w:rsidR="009F46A9" w:rsidRPr="00C876F7" w:rsidRDefault="00E940C9" w:rsidP="003C3E81">
            <w:pPr>
              <w:jc w:val="both"/>
              <w:rPr>
                <w:rFonts w:ascii="Times New Roman" w:hAnsi="Times New Roman" w:cs="Times New Roman"/>
                <w:i/>
                <w:sz w:val="24"/>
                <w:szCs w:val="24"/>
              </w:rPr>
            </w:pPr>
            <w:r w:rsidRPr="00C876F7">
              <w:rPr>
                <w:rFonts w:ascii="Times New Roman" w:hAnsi="Times New Roman" w:cs="Times New Roman"/>
                <w:i/>
                <w:sz w:val="24"/>
                <w:szCs w:val="24"/>
              </w:rPr>
              <w:t>Составля</w:t>
            </w:r>
            <w:r w:rsidR="009F46A9" w:rsidRPr="00C876F7">
              <w:rPr>
                <w:rFonts w:ascii="Times New Roman" w:hAnsi="Times New Roman" w:cs="Times New Roman"/>
                <w:i/>
                <w:sz w:val="24"/>
                <w:szCs w:val="24"/>
              </w:rPr>
              <w:t>т</w:t>
            </w:r>
            <w:r w:rsidRPr="00C876F7">
              <w:rPr>
                <w:rFonts w:ascii="Times New Roman" w:hAnsi="Times New Roman" w:cs="Times New Roman"/>
                <w:i/>
                <w:sz w:val="24"/>
                <w:szCs w:val="24"/>
              </w:rPr>
              <w:t>ь</w:t>
            </w:r>
            <w:r w:rsidR="009F46A9" w:rsidRPr="00C876F7">
              <w:rPr>
                <w:rFonts w:ascii="Times New Roman" w:hAnsi="Times New Roman" w:cs="Times New Roman"/>
                <w:sz w:val="24"/>
                <w:szCs w:val="24"/>
              </w:rPr>
              <w:t xml:space="preserve">  выражения со знаками &lt;  и &gt; в текстовом редакторе при помощ</w:t>
            </w:r>
            <w:r w:rsidR="009142F7" w:rsidRPr="00C876F7">
              <w:rPr>
                <w:rFonts w:ascii="Times New Roman" w:hAnsi="Times New Roman" w:cs="Times New Roman"/>
                <w:sz w:val="24"/>
                <w:szCs w:val="24"/>
              </w:rPr>
              <w:t>и основных и дополнительных клав</w:t>
            </w:r>
            <w:r w:rsidR="009F46A9" w:rsidRPr="00C876F7">
              <w:rPr>
                <w:rFonts w:ascii="Times New Roman" w:hAnsi="Times New Roman" w:cs="Times New Roman"/>
                <w:sz w:val="24"/>
                <w:szCs w:val="24"/>
              </w:rPr>
              <w:t>иш</w:t>
            </w:r>
          </w:p>
          <w:p w:rsidR="004248F9" w:rsidRPr="00C876F7" w:rsidRDefault="004248F9" w:rsidP="004248F9">
            <w:pPr>
              <w:autoSpaceDE w:val="0"/>
              <w:autoSpaceDN w:val="0"/>
              <w:adjustRightInd w:val="0"/>
              <w:jc w:val="both"/>
              <w:rPr>
                <w:rFonts w:ascii="Times New Roman" w:hAnsi="Times New Roman" w:cs="Times New Roman"/>
                <w:b/>
                <w:i/>
                <w:sz w:val="24"/>
                <w:szCs w:val="24"/>
              </w:rPr>
            </w:pPr>
            <w:r w:rsidRPr="00C876F7">
              <w:rPr>
                <w:rFonts w:ascii="Times New Roman" w:hAnsi="Times New Roman" w:cs="Times New Roman"/>
                <w:b/>
                <w:i/>
                <w:sz w:val="24"/>
                <w:szCs w:val="24"/>
              </w:rPr>
              <w:t>Знать значение компьютерных понятий – файл и папка, что такое полное имя файла;</w:t>
            </w:r>
          </w:p>
          <w:p w:rsidR="004248F9" w:rsidRPr="00C876F7" w:rsidRDefault="004248F9" w:rsidP="004248F9">
            <w:pPr>
              <w:rPr>
                <w:rFonts w:ascii="Times New Roman" w:hAnsi="Times New Roman" w:cs="Times New Roman"/>
                <w:b/>
                <w:i/>
                <w:sz w:val="24"/>
                <w:szCs w:val="24"/>
              </w:rPr>
            </w:pPr>
            <w:r w:rsidRPr="00C876F7">
              <w:rPr>
                <w:rFonts w:ascii="Times New Roman" w:hAnsi="Times New Roman" w:cs="Times New Roman"/>
                <w:b/>
                <w:i/>
                <w:sz w:val="24"/>
                <w:szCs w:val="24"/>
              </w:rPr>
              <w:t>Создавать, удалять, копировать, перемещать папки.</w:t>
            </w:r>
          </w:p>
          <w:p w:rsidR="001F15C3" w:rsidRPr="00C876F7" w:rsidRDefault="001F15C3" w:rsidP="001F15C3">
            <w:pPr>
              <w:autoSpaceDE w:val="0"/>
              <w:autoSpaceDN w:val="0"/>
              <w:adjustRightInd w:val="0"/>
              <w:jc w:val="both"/>
              <w:rPr>
                <w:rFonts w:ascii="Times New Roman" w:hAnsi="Times New Roman" w:cs="Times New Roman"/>
                <w:b/>
                <w:i/>
                <w:sz w:val="24"/>
                <w:szCs w:val="24"/>
              </w:rPr>
            </w:pPr>
            <w:r w:rsidRPr="00C876F7">
              <w:rPr>
                <w:rFonts w:ascii="Times New Roman" w:hAnsi="Times New Roman" w:cs="Times New Roman"/>
                <w:b/>
                <w:i/>
                <w:sz w:val="24"/>
                <w:szCs w:val="24"/>
              </w:rPr>
              <w:t>Знать источники информации для компьютерного поиска: компакт – диски (</w:t>
            </w:r>
            <w:r w:rsidRPr="00C876F7">
              <w:rPr>
                <w:rFonts w:ascii="Times New Roman" w:hAnsi="Times New Roman" w:cs="Times New Roman"/>
                <w:b/>
                <w:i/>
                <w:sz w:val="24"/>
                <w:szCs w:val="24"/>
                <w:lang w:val="en-US"/>
              </w:rPr>
              <w:t>CD</w:t>
            </w:r>
            <w:r w:rsidRPr="00C876F7">
              <w:rPr>
                <w:rFonts w:ascii="Times New Roman" w:hAnsi="Times New Roman" w:cs="Times New Roman"/>
                <w:b/>
                <w:i/>
                <w:sz w:val="24"/>
                <w:szCs w:val="24"/>
              </w:rPr>
              <w:t xml:space="preserve">, </w:t>
            </w:r>
            <w:r w:rsidRPr="00C876F7">
              <w:rPr>
                <w:rFonts w:ascii="Times New Roman" w:hAnsi="Times New Roman" w:cs="Times New Roman"/>
                <w:b/>
                <w:i/>
                <w:sz w:val="24"/>
                <w:szCs w:val="24"/>
                <w:lang w:val="en-US"/>
              </w:rPr>
              <w:t>DVD</w:t>
            </w:r>
            <w:r w:rsidRPr="00C876F7">
              <w:rPr>
                <w:rFonts w:ascii="Times New Roman" w:hAnsi="Times New Roman" w:cs="Times New Roman"/>
                <w:b/>
                <w:i/>
                <w:sz w:val="24"/>
                <w:szCs w:val="24"/>
              </w:rPr>
              <w:t xml:space="preserve">), </w:t>
            </w:r>
            <w:r w:rsidRPr="00C876F7">
              <w:rPr>
                <w:rFonts w:ascii="Times New Roman" w:hAnsi="Times New Roman" w:cs="Times New Roman"/>
                <w:b/>
                <w:i/>
                <w:sz w:val="24"/>
                <w:szCs w:val="24"/>
                <w:lang w:val="en-US"/>
              </w:rPr>
              <w:t>USB</w:t>
            </w:r>
            <w:r w:rsidRPr="00C876F7">
              <w:rPr>
                <w:rFonts w:ascii="Times New Roman" w:hAnsi="Times New Roman" w:cs="Times New Roman"/>
                <w:b/>
                <w:i/>
                <w:sz w:val="24"/>
                <w:szCs w:val="24"/>
              </w:rPr>
              <w:t xml:space="preserve"> – устройства (</w:t>
            </w:r>
            <w:proofErr w:type="spellStart"/>
            <w:r w:rsidRPr="00C876F7">
              <w:rPr>
                <w:rFonts w:ascii="Times New Roman" w:hAnsi="Times New Roman" w:cs="Times New Roman"/>
                <w:b/>
                <w:i/>
                <w:sz w:val="24"/>
                <w:szCs w:val="24"/>
              </w:rPr>
              <w:t>флешка</w:t>
            </w:r>
            <w:proofErr w:type="spellEnd"/>
            <w:r w:rsidRPr="00C876F7">
              <w:rPr>
                <w:rFonts w:ascii="Times New Roman" w:hAnsi="Times New Roman" w:cs="Times New Roman"/>
                <w:b/>
                <w:i/>
                <w:sz w:val="24"/>
                <w:szCs w:val="24"/>
              </w:rPr>
              <w:t>);</w:t>
            </w:r>
          </w:p>
          <w:p w:rsidR="001F15C3" w:rsidRPr="00C876F7" w:rsidRDefault="001F15C3" w:rsidP="001F15C3">
            <w:pPr>
              <w:autoSpaceDE w:val="0"/>
              <w:autoSpaceDN w:val="0"/>
              <w:adjustRightInd w:val="0"/>
              <w:jc w:val="both"/>
              <w:rPr>
                <w:rFonts w:ascii="Times New Roman" w:hAnsi="Times New Roman" w:cs="Times New Roman"/>
                <w:b/>
                <w:i/>
                <w:sz w:val="24"/>
                <w:szCs w:val="24"/>
              </w:rPr>
            </w:pPr>
            <w:r w:rsidRPr="00C876F7">
              <w:rPr>
                <w:rFonts w:ascii="Times New Roman" w:hAnsi="Times New Roman" w:cs="Times New Roman"/>
                <w:b/>
                <w:i/>
                <w:sz w:val="24"/>
                <w:szCs w:val="24"/>
              </w:rPr>
              <w:t xml:space="preserve">Запускать компакт – диск и открывать </w:t>
            </w:r>
            <w:r w:rsidRPr="00C876F7">
              <w:rPr>
                <w:rFonts w:ascii="Times New Roman" w:hAnsi="Times New Roman" w:cs="Times New Roman"/>
                <w:b/>
                <w:i/>
                <w:sz w:val="24"/>
                <w:szCs w:val="24"/>
                <w:lang w:val="en-US"/>
              </w:rPr>
              <w:t>USB</w:t>
            </w:r>
            <w:r w:rsidRPr="00C876F7">
              <w:rPr>
                <w:rFonts w:ascii="Times New Roman" w:hAnsi="Times New Roman" w:cs="Times New Roman"/>
                <w:b/>
                <w:i/>
                <w:sz w:val="24"/>
                <w:szCs w:val="24"/>
              </w:rPr>
              <w:t xml:space="preserve"> – устройства (</w:t>
            </w:r>
            <w:proofErr w:type="spellStart"/>
            <w:r w:rsidRPr="00C876F7">
              <w:rPr>
                <w:rFonts w:ascii="Times New Roman" w:hAnsi="Times New Roman" w:cs="Times New Roman"/>
                <w:b/>
                <w:i/>
                <w:sz w:val="24"/>
                <w:szCs w:val="24"/>
              </w:rPr>
              <w:t>флешка</w:t>
            </w:r>
            <w:proofErr w:type="spellEnd"/>
            <w:r w:rsidRPr="00C876F7">
              <w:rPr>
                <w:rFonts w:ascii="Times New Roman" w:hAnsi="Times New Roman" w:cs="Times New Roman"/>
                <w:b/>
                <w:i/>
                <w:sz w:val="24"/>
                <w:szCs w:val="24"/>
              </w:rPr>
              <w:t>);</w:t>
            </w:r>
          </w:p>
          <w:p w:rsidR="001F15C3" w:rsidRPr="00C876F7" w:rsidRDefault="001F15C3" w:rsidP="001F15C3">
            <w:pPr>
              <w:rPr>
                <w:rFonts w:ascii="Times New Roman" w:hAnsi="Times New Roman" w:cs="Times New Roman"/>
                <w:b/>
                <w:i/>
                <w:sz w:val="24"/>
                <w:szCs w:val="24"/>
              </w:rPr>
            </w:pPr>
            <w:r w:rsidRPr="00C876F7">
              <w:rPr>
                <w:rFonts w:ascii="Times New Roman" w:hAnsi="Times New Roman" w:cs="Times New Roman"/>
                <w:b/>
                <w:i/>
                <w:sz w:val="24"/>
                <w:szCs w:val="24"/>
              </w:rPr>
              <w:t xml:space="preserve">Копировать (переносить) папки и файлы с  компакт – диска и </w:t>
            </w:r>
            <w:r w:rsidRPr="00C876F7">
              <w:rPr>
                <w:rFonts w:ascii="Times New Roman" w:hAnsi="Times New Roman" w:cs="Times New Roman"/>
                <w:b/>
                <w:i/>
                <w:sz w:val="24"/>
                <w:szCs w:val="24"/>
                <w:lang w:val="en-US"/>
              </w:rPr>
              <w:t>USB</w:t>
            </w:r>
            <w:r w:rsidRPr="00C876F7">
              <w:rPr>
                <w:rFonts w:ascii="Times New Roman" w:hAnsi="Times New Roman" w:cs="Times New Roman"/>
                <w:b/>
                <w:i/>
                <w:sz w:val="24"/>
                <w:szCs w:val="24"/>
              </w:rPr>
              <w:t xml:space="preserve"> – устройства.</w:t>
            </w:r>
          </w:p>
          <w:p w:rsidR="001F15C3" w:rsidRPr="00C876F7" w:rsidRDefault="001F15C3" w:rsidP="001F15C3">
            <w:pPr>
              <w:rPr>
                <w:rFonts w:ascii="Times New Roman" w:hAnsi="Times New Roman" w:cs="Times New Roman"/>
                <w:b/>
                <w:i/>
                <w:sz w:val="24"/>
                <w:szCs w:val="24"/>
              </w:rPr>
            </w:pPr>
            <w:r w:rsidRPr="00C876F7">
              <w:rPr>
                <w:rFonts w:ascii="Times New Roman" w:hAnsi="Times New Roman" w:cs="Times New Roman"/>
                <w:b/>
                <w:i/>
                <w:sz w:val="24"/>
                <w:szCs w:val="24"/>
              </w:rPr>
              <w:t>Знать инструменты текстового редактора  «</w:t>
            </w:r>
            <w:r w:rsidRPr="00C876F7">
              <w:rPr>
                <w:rFonts w:ascii="Times New Roman" w:hAnsi="Times New Roman" w:cs="Times New Roman"/>
                <w:b/>
                <w:i/>
                <w:sz w:val="24"/>
                <w:szCs w:val="24"/>
                <w:lang w:val="en-US"/>
              </w:rPr>
              <w:t>Word</w:t>
            </w:r>
            <w:r w:rsidRPr="00C876F7">
              <w:rPr>
                <w:rFonts w:ascii="Times New Roman" w:hAnsi="Times New Roman" w:cs="Times New Roman"/>
                <w:b/>
                <w:i/>
                <w:sz w:val="24"/>
                <w:szCs w:val="24"/>
              </w:rPr>
              <w:t>»;</w:t>
            </w:r>
          </w:p>
          <w:p w:rsidR="00851AEE" w:rsidRPr="00C876F7" w:rsidRDefault="001F15C3" w:rsidP="001F15C3">
            <w:pPr>
              <w:jc w:val="both"/>
              <w:rPr>
                <w:rFonts w:ascii="Times New Roman" w:hAnsi="Times New Roman" w:cs="Times New Roman"/>
                <w:i/>
                <w:sz w:val="24"/>
                <w:szCs w:val="24"/>
              </w:rPr>
            </w:pPr>
            <w:r w:rsidRPr="00C876F7">
              <w:rPr>
                <w:rFonts w:ascii="Times New Roman" w:hAnsi="Times New Roman" w:cs="Times New Roman"/>
                <w:b/>
                <w:i/>
                <w:sz w:val="24"/>
                <w:szCs w:val="24"/>
              </w:rPr>
              <w:t>Выполнять основные операции при составлении таблиц с помощью текстового редактора  «</w:t>
            </w:r>
            <w:r w:rsidRPr="00C876F7">
              <w:rPr>
                <w:rFonts w:ascii="Times New Roman" w:hAnsi="Times New Roman" w:cs="Times New Roman"/>
                <w:b/>
                <w:i/>
                <w:sz w:val="24"/>
                <w:szCs w:val="24"/>
                <w:lang w:val="en-US"/>
              </w:rPr>
              <w:t>Word</w:t>
            </w:r>
            <w:r w:rsidRPr="00C876F7">
              <w:rPr>
                <w:rFonts w:ascii="Times New Roman" w:hAnsi="Times New Roman" w:cs="Times New Roman"/>
                <w:b/>
                <w:i/>
                <w:sz w:val="24"/>
                <w:szCs w:val="24"/>
              </w:rPr>
              <w:t>», сохранять созданные таблицы, вносить в них изменения.</w:t>
            </w:r>
          </w:p>
          <w:p w:rsidR="00851AEE" w:rsidRPr="00C876F7" w:rsidRDefault="00851AEE" w:rsidP="003C3E81">
            <w:pPr>
              <w:jc w:val="both"/>
              <w:rPr>
                <w:rFonts w:ascii="Times New Roman" w:hAnsi="Times New Roman" w:cs="Times New Roman"/>
                <w:i/>
                <w:sz w:val="24"/>
                <w:szCs w:val="24"/>
              </w:rPr>
            </w:pPr>
          </w:p>
        </w:tc>
      </w:tr>
      <w:tr w:rsidR="00B5602C" w:rsidRPr="00C876F7" w:rsidTr="0018121E">
        <w:tc>
          <w:tcPr>
            <w:tcW w:w="3240" w:type="dxa"/>
          </w:tcPr>
          <w:p w:rsidR="0018121E" w:rsidRPr="00C876F7" w:rsidRDefault="0018121E" w:rsidP="001F15C3">
            <w:pPr>
              <w:rPr>
                <w:rFonts w:ascii="Times New Roman" w:hAnsi="Times New Roman" w:cs="Times New Roman"/>
                <w:b/>
                <w:i/>
                <w:sz w:val="24"/>
                <w:szCs w:val="24"/>
                <w:u w:val="single"/>
              </w:rPr>
            </w:pPr>
            <w:r w:rsidRPr="00C876F7">
              <w:rPr>
                <w:rFonts w:ascii="Times New Roman" w:hAnsi="Times New Roman" w:cs="Times New Roman"/>
                <w:sz w:val="24"/>
                <w:szCs w:val="24"/>
              </w:rPr>
              <w:t>Сравнение чисел. Знаки "&gt;"</w:t>
            </w:r>
            <w:proofErr w:type="gramStart"/>
            <w:r w:rsidRPr="00C876F7">
              <w:rPr>
                <w:rFonts w:ascii="Times New Roman" w:hAnsi="Times New Roman" w:cs="Times New Roman"/>
                <w:sz w:val="24"/>
                <w:szCs w:val="24"/>
              </w:rPr>
              <w:t xml:space="preserve"> ,</w:t>
            </w:r>
            <w:proofErr w:type="gramEnd"/>
            <w:r w:rsidRPr="00C876F7">
              <w:rPr>
                <w:rFonts w:ascii="Times New Roman" w:hAnsi="Times New Roman" w:cs="Times New Roman"/>
                <w:sz w:val="24"/>
                <w:szCs w:val="24"/>
              </w:rPr>
              <w:t xml:space="preserve"> "&lt;" .</w:t>
            </w:r>
            <w:r w:rsidR="001F15C3" w:rsidRPr="00C876F7">
              <w:rPr>
                <w:rFonts w:ascii="Times New Roman" w:hAnsi="Times New Roman" w:cs="Times New Roman"/>
                <w:b/>
                <w:i/>
                <w:sz w:val="24"/>
                <w:szCs w:val="24"/>
                <w:u w:val="single"/>
              </w:rPr>
              <w:t xml:space="preserve"> Работа с компакт – диском (</w:t>
            </w:r>
            <w:r w:rsidR="001F15C3" w:rsidRPr="00C876F7">
              <w:rPr>
                <w:rFonts w:ascii="Times New Roman" w:hAnsi="Times New Roman" w:cs="Times New Roman"/>
                <w:b/>
                <w:i/>
                <w:sz w:val="24"/>
                <w:szCs w:val="24"/>
                <w:u w:val="single"/>
                <w:lang w:val="en-US"/>
              </w:rPr>
              <w:t>CD</w:t>
            </w:r>
            <w:r w:rsidR="001F15C3" w:rsidRPr="00C876F7">
              <w:rPr>
                <w:rFonts w:ascii="Times New Roman" w:hAnsi="Times New Roman" w:cs="Times New Roman"/>
                <w:b/>
                <w:i/>
                <w:sz w:val="24"/>
                <w:szCs w:val="24"/>
                <w:u w:val="single"/>
              </w:rPr>
              <w:t xml:space="preserve">, </w:t>
            </w:r>
            <w:r w:rsidR="001F15C3" w:rsidRPr="00C876F7">
              <w:rPr>
                <w:rFonts w:ascii="Times New Roman" w:hAnsi="Times New Roman" w:cs="Times New Roman"/>
                <w:b/>
                <w:i/>
                <w:sz w:val="24"/>
                <w:szCs w:val="24"/>
                <w:u w:val="single"/>
                <w:lang w:val="en-US"/>
              </w:rPr>
              <w:t>DVD</w:t>
            </w:r>
            <w:r w:rsidR="001F15C3" w:rsidRPr="00C876F7">
              <w:rPr>
                <w:rFonts w:ascii="Times New Roman" w:hAnsi="Times New Roman" w:cs="Times New Roman"/>
                <w:b/>
                <w:i/>
                <w:sz w:val="24"/>
                <w:szCs w:val="24"/>
                <w:u w:val="single"/>
              </w:rPr>
              <w:t xml:space="preserve">), </w:t>
            </w:r>
            <w:r w:rsidR="001F15C3" w:rsidRPr="00C876F7">
              <w:rPr>
                <w:rFonts w:ascii="Times New Roman" w:hAnsi="Times New Roman" w:cs="Times New Roman"/>
                <w:b/>
                <w:i/>
                <w:sz w:val="24"/>
                <w:szCs w:val="24"/>
                <w:u w:val="single"/>
                <w:lang w:val="en-US"/>
              </w:rPr>
              <w:t>USB</w:t>
            </w:r>
            <w:r w:rsidR="001F15C3" w:rsidRPr="00C876F7">
              <w:rPr>
                <w:rFonts w:ascii="Times New Roman" w:hAnsi="Times New Roman" w:cs="Times New Roman"/>
                <w:b/>
                <w:i/>
                <w:sz w:val="24"/>
                <w:szCs w:val="24"/>
                <w:u w:val="single"/>
              </w:rPr>
              <w:t xml:space="preserve"> – устройством (</w:t>
            </w:r>
            <w:proofErr w:type="spellStart"/>
            <w:r w:rsidR="001F15C3" w:rsidRPr="00C876F7">
              <w:rPr>
                <w:rFonts w:ascii="Times New Roman" w:hAnsi="Times New Roman" w:cs="Times New Roman"/>
                <w:b/>
                <w:i/>
                <w:sz w:val="24"/>
                <w:szCs w:val="24"/>
                <w:u w:val="single"/>
              </w:rPr>
              <w:t>флешка</w:t>
            </w:r>
            <w:proofErr w:type="spellEnd"/>
            <w:r w:rsidR="001F15C3" w:rsidRPr="00C876F7">
              <w:rPr>
                <w:rFonts w:ascii="Times New Roman" w:hAnsi="Times New Roman" w:cs="Times New Roman"/>
                <w:b/>
                <w:i/>
                <w:sz w:val="24"/>
                <w:szCs w:val="24"/>
                <w:u w:val="single"/>
              </w:rPr>
              <w:t>).</w:t>
            </w:r>
          </w:p>
        </w:tc>
        <w:tc>
          <w:tcPr>
            <w:tcW w:w="1591" w:type="dxa"/>
          </w:tcPr>
          <w:p w:rsidR="0018121E" w:rsidRPr="00C876F7" w:rsidRDefault="0018121E" w:rsidP="003C3E81">
            <w:pPr>
              <w:jc w:val="both"/>
              <w:rPr>
                <w:rFonts w:ascii="Times New Roman" w:hAnsi="Times New Roman" w:cs="Times New Roman"/>
                <w:sz w:val="24"/>
                <w:szCs w:val="24"/>
              </w:rPr>
            </w:pPr>
            <w:r w:rsidRPr="00C876F7">
              <w:rPr>
                <w:rFonts w:ascii="Times New Roman" w:hAnsi="Times New Roman" w:cs="Times New Roman"/>
                <w:sz w:val="24"/>
                <w:szCs w:val="24"/>
              </w:rPr>
              <w:t>5</w:t>
            </w:r>
          </w:p>
        </w:tc>
        <w:tc>
          <w:tcPr>
            <w:tcW w:w="4740" w:type="dxa"/>
            <w:vMerge/>
          </w:tcPr>
          <w:p w:rsidR="0018121E" w:rsidRPr="00C876F7" w:rsidRDefault="0018121E" w:rsidP="003C3E81">
            <w:pPr>
              <w:jc w:val="both"/>
              <w:rPr>
                <w:rFonts w:ascii="Times New Roman" w:hAnsi="Times New Roman" w:cs="Times New Roman"/>
                <w:sz w:val="24"/>
                <w:szCs w:val="24"/>
              </w:rPr>
            </w:pPr>
          </w:p>
        </w:tc>
      </w:tr>
      <w:tr w:rsidR="00B5602C" w:rsidRPr="00C876F7" w:rsidTr="0018121E">
        <w:tc>
          <w:tcPr>
            <w:tcW w:w="3240" w:type="dxa"/>
          </w:tcPr>
          <w:p w:rsidR="001F15C3" w:rsidRPr="00C876F7" w:rsidRDefault="0018121E" w:rsidP="003C3E81">
            <w:pPr>
              <w:jc w:val="both"/>
              <w:rPr>
                <w:rFonts w:ascii="Times New Roman" w:hAnsi="Times New Roman" w:cs="Times New Roman"/>
                <w:sz w:val="24"/>
                <w:szCs w:val="24"/>
              </w:rPr>
            </w:pPr>
            <w:r w:rsidRPr="00C876F7">
              <w:rPr>
                <w:rFonts w:ascii="Times New Roman" w:hAnsi="Times New Roman" w:cs="Times New Roman"/>
                <w:sz w:val="24"/>
                <w:szCs w:val="24"/>
              </w:rPr>
              <w:t>Масса и её единицы: килограмм, грамм.</w:t>
            </w:r>
          </w:p>
          <w:p w:rsidR="0018121E" w:rsidRPr="00C876F7" w:rsidRDefault="001F15C3" w:rsidP="003C3E81">
            <w:pPr>
              <w:jc w:val="both"/>
              <w:rPr>
                <w:rFonts w:ascii="Times New Roman" w:hAnsi="Times New Roman" w:cs="Times New Roman"/>
                <w:sz w:val="24"/>
                <w:szCs w:val="24"/>
              </w:rPr>
            </w:pPr>
            <w:r w:rsidRPr="00C876F7">
              <w:rPr>
                <w:rFonts w:ascii="Times New Roman" w:hAnsi="Times New Roman" w:cs="Times New Roman"/>
                <w:b/>
                <w:i/>
                <w:sz w:val="24"/>
                <w:szCs w:val="24"/>
                <w:u w:val="single"/>
              </w:rPr>
              <w:lastRenderedPageBreak/>
              <w:t xml:space="preserve"> Создание таблиц в текстовом редакторе.</w:t>
            </w:r>
          </w:p>
        </w:tc>
        <w:tc>
          <w:tcPr>
            <w:tcW w:w="1591" w:type="dxa"/>
          </w:tcPr>
          <w:p w:rsidR="0018121E" w:rsidRPr="00C876F7" w:rsidRDefault="0018121E" w:rsidP="003C3E81">
            <w:pPr>
              <w:jc w:val="both"/>
              <w:rPr>
                <w:rFonts w:ascii="Times New Roman" w:hAnsi="Times New Roman" w:cs="Times New Roman"/>
                <w:sz w:val="24"/>
                <w:szCs w:val="24"/>
              </w:rPr>
            </w:pPr>
            <w:r w:rsidRPr="00C876F7">
              <w:rPr>
                <w:rFonts w:ascii="Times New Roman" w:hAnsi="Times New Roman" w:cs="Times New Roman"/>
                <w:sz w:val="24"/>
                <w:szCs w:val="24"/>
              </w:rPr>
              <w:lastRenderedPageBreak/>
              <w:t>4</w:t>
            </w:r>
          </w:p>
        </w:tc>
        <w:tc>
          <w:tcPr>
            <w:tcW w:w="4740" w:type="dxa"/>
            <w:vMerge/>
          </w:tcPr>
          <w:p w:rsidR="0018121E" w:rsidRPr="00C876F7" w:rsidRDefault="0018121E" w:rsidP="003C3E81">
            <w:pPr>
              <w:jc w:val="both"/>
              <w:rPr>
                <w:rFonts w:ascii="Times New Roman" w:hAnsi="Times New Roman" w:cs="Times New Roman"/>
                <w:sz w:val="24"/>
                <w:szCs w:val="24"/>
              </w:rPr>
            </w:pPr>
          </w:p>
        </w:tc>
      </w:tr>
      <w:tr w:rsidR="00B5602C" w:rsidRPr="00C876F7" w:rsidTr="0018121E">
        <w:tc>
          <w:tcPr>
            <w:tcW w:w="3240" w:type="dxa"/>
          </w:tcPr>
          <w:p w:rsidR="0018121E" w:rsidRPr="00C876F7" w:rsidRDefault="0018121E" w:rsidP="003C3E81">
            <w:pPr>
              <w:jc w:val="both"/>
              <w:rPr>
                <w:rFonts w:ascii="Times New Roman" w:hAnsi="Times New Roman" w:cs="Times New Roman"/>
                <w:sz w:val="24"/>
                <w:szCs w:val="24"/>
              </w:rPr>
            </w:pPr>
            <w:r w:rsidRPr="00C876F7">
              <w:rPr>
                <w:rFonts w:ascii="Times New Roman" w:hAnsi="Times New Roman" w:cs="Times New Roman"/>
                <w:sz w:val="24"/>
                <w:szCs w:val="24"/>
              </w:rPr>
              <w:lastRenderedPageBreak/>
              <w:t xml:space="preserve">Вместимость и её единица </w:t>
            </w:r>
            <w:r w:rsidR="001F15C3" w:rsidRPr="00C876F7">
              <w:rPr>
                <w:rFonts w:ascii="Times New Roman" w:hAnsi="Times New Roman" w:cs="Times New Roman"/>
                <w:sz w:val="24"/>
                <w:szCs w:val="24"/>
              </w:rPr>
              <w:t>–</w:t>
            </w:r>
            <w:r w:rsidRPr="00C876F7">
              <w:rPr>
                <w:rFonts w:ascii="Times New Roman" w:hAnsi="Times New Roman" w:cs="Times New Roman"/>
                <w:sz w:val="24"/>
                <w:szCs w:val="24"/>
              </w:rPr>
              <w:t xml:space="preserve"> литр</w:t>
            </w:r>
          </w:p>
          <w:p w:rsidR="001F15C3" w:rsidRPr="00C876F7" w:rsidRDefault="001F15C3" w:rsidP="001F15C3">
            <w:pPr>
              <w:rPr>
                <w:rFonts w:ascii="Times New Roman" w:hAnsi="Times New Roman" w:cs="Times New Roman"/>
                <w:sz w:val="24"/>
                <w:szCs w:val="24"/>
              </w:rPr>
            </w:pPr>
            <w:r w:rsidRPr="00C876F7">
              <w:rPr>
                <w:rFonts w:ascii="Times New Roman" w:hAnsi="Times New Roman" w:cs="Times New Roman"/>
                <w:b/>
                <w:i/>
                <w:sz w:val="24"/>
                <w:szCs w:val="24"/>
                <w:u w:val="single"/>
              </w:rPr>
              <w:t>Создание таблиц в текстовом редакторе.</w:t>
            </w:r>
          </w:p>
        </w:tc>
        <w:tc>
          <w:tcPr>
            <w:tcW w:w="1591" w:type="dxa"/>
          </w:tcPr>
          <w:p w:rsidR="0018121E" w:rsidRPr="00C876F7" w:rsidRDefault="0018121E" w:rsidP="003C3E81">
            <w:pPr>
              <w:jc w:val="both"/>
              <w:rPr>
                <w:rFonts w:ascii="Times New Roman" w:hAnsi="Times New Roman" w:cs="Times New Roman"/>
                <w:sz w:val="24"/>
                <w:szCs w:val="24"/>
              </w:rPr>
            </w:pPr>
            <w:r w:rsidRPr="00C876F7">
              <w:rPr>
                <w:rFonts w:ascii="Times New Roman" w:hAnsi="Times New Roman" w:cs="Times New Roman"/>
                <w:sz w:val="24"/>
                <w:szCs w:val="24"/>
              </w:rPr>
              <w:t>3</w:t>
            </w:r>
          </w:p>
        </w:tc>
        <w:tc>
          <w:tcPr>
            <w:tcW w:w="4740" w:type="dxa"/>
            <w:vMerge/>
          </w:tcPr>
          <w:p w:rsidR="0018121E" w:rsidRPr="00C876F7" w:rsidRDefault="0018121E" w:rsidP="003C3E81">
            <w:pPr>
              <w:jc w:val="both"/>
              <w:rPr>
                <w:rFonts w:ascii="Times New Roman" w:hAnsi="Times New Roman" w:cs="Times New Roman"/>
                <w:sz w:val="24"/>
                <w:szCs w:val="24"/>
              </w:rPr>
            </w:pPr>
          </w:p>
        </w:tc>
      </w:tr>
      <w:tr w:rsidR="00B5602C" w:rsidRPr="00C876F7" w:rsidTr="0018121E">
        <w:tc>
          <w:tcPr>
            <w:tcW w:w="3240" w:type="dxa"/>
          </w:tcPr>
          <w:p w:rsidR="0018121E" w:rsidRPr="00C876F7" w:rsidRDefault="0018121E" w:rsidP="003C3E81">
            <w:pPr>
              <w:jc w:val="both"/>
              <w:rPr>
                <w:rFonts w:ascii="Times New Roman" w:hAnsi="Times New Roman" w:cs="Times New Roman"/>
                <w:sz w:val="24"/>
                <w:szCs w:val="24"/>
              </w:rPr>
            </w:pPr>
            <w:r w:rsidRPr="00C876F7">
              <w:rPr>
                <w:rFonts w:ascii="Times New Roman" w:hAnsi="Times New Roman" w:cs="Times New Roman"/>
                <w:sz w:val="24"/>
                <w:szCs w:val="24"/>
              </w:rPr>
              <w:t>Измерение времени</w:t>
            </w:r>
          </w:p>
          <w:p w:rsidR="0018121E" w:rsidRPr="00C876F7" w:rsidRDefault="0018121E" w:rsidP="003C3E81">
            <w:pPr>
              <w:jc w:val="both"/>
              <w:rPr>
                <w:rFonts w:ascii="Times New Roman" w:hAnsi="Times New Roman" w:cs="Times New Roman"/>
                <w:sz w:val="24"/>
                <w:szCs w:val="24"/>
              </w:rPr>
            </w:pPr>
            <w:r w:rsidRPr="00C876F7">
              <w:rPr>
                <w:rFonts w:ascii="Times New Roman" w:hAnsi="Times New Roman" w:cs="Times New Roman"/>
                <w:sz w:val="24"/>
                <w:szCs w:val="24"/>
              </w:rPr>
              <w:t>Единицы времени</w:t>
            </w:r>
          </w:p>
        </w:tc>
        <w:tc>
          <w:tcPr>
            <w:tcW w:w="1591" w:type="dxa"/>
          </w:tcPr>
          <w:p w:rsidR="0018121E" w:rsidRPr="00C876F7" w:rsidRDefault="001327E4" w:rsidP="003C3E81">
            <w:pPr>
              <w:jc w:val="both"/>
              <w:rPr>
                <w:rFonts w:ascii="Times New Roman" w:hAnsi="Times New Roman" w:cs="Times New Roman"/>
                <w:sz w:val="24"/>
                <w:szCs w:val="24"/>
              </w:rPr>
            </w:pPr>
            <w:r w:rsidRPr="00C876F7">
              <w:rPr>
                <w:rFonts w:ascii="Times New Roman" w:hAnsi="Times New Roman" w:cs="Times New Roman"/>
                <w:sz w:val="24"/>
                <w:szCs w:val="24"/>
              </w:rPr>
              <w:t>6</w:t>
            </w:r>
          </w:p>
        </w:tc>
        <w:tc>
          <w:tcPr>
            <w:tcW w:w="4740" w:type="dxa"/>
            <w:vMerge/>
          </w:tcPr>
          <w:p w:rsidR="0018121E" w:rsidRPr="00C876F7" w:rsidRDefault="0018121E" w:rsidP="003C3E81">
            <w:pPr>
              <w:jc w:val="both"/>
              <w:rPr>
                <w:rFonts w:ascii="Times New Roman" w:hAnsi="Times New Roman" w:cs="Times New Roman"/>
                <w:sz w:val="24"/>
                <w:szCs w:val="24"/>
              </w:rPr>
            </w:pPr>
          </w:p>
        </w:tc>
      </w:tr>
      <w:tr w:rsidR="00B5602C" w:rsidRPr="00C876F7" w:rsidTr="005B18B1">
        <w:tc>
          <w:tcPr>
            <w:tcW w:w="9571" w:type="dxa"/>
            <w:gridSpan w:val="3"/>
          </w:tcPr>
          <w:p w:rsidR="00C0766F" w:rsidRPr="00C876F7" w:rsidRDefault="00C0766F" w:rsidP="003C3E81">
            <w:pPr>
              <w:jc w:val="both"/>
              <w:rPr>
                <w:rFonts w:ascii="Times New Roman" w:hAnsi="Times New Roman" w:cs="Times New Roman"/>
                <w:b/>
                <w:i/>
                <w:sz w:val="24"/>
                <w:szCs w:val="24"/>
              </w:rPr>
            </w:pPr>
            <w:r w:rsidRPr="00C876F7">
              <w:rPr>
                <w:rFonts w:ascii="Times New Roman" w:hAnsi="Times New Roman" w:cs="Times New Roman"/>
                <w:b/>
                <w:i/>
                <w:sz w:val="24"/>
                <w:szCs w:val="24"/>
              </w:rPr>
              <w:t xml:space="preserve">Арифметические действия </w:t>
            </w:r>
            <w:r w:rsidR="00486983" w:rsidRPr="00C876F7">
              <w:rPr>
                <w:rFonts w:ascii="Times New Roman" w:hAnsi="Times New Roman" w:cs="Times New Roman"/>
                <w:b/>
                <w:i/>
                <w:sz w:val="24"/>
                <w:szCs w:val="24"/>
              </w:rPr>
              <w:t>–</w:t>
            </w:r>
            <w:r w:rsidRPr="00C876F7">
              <w:rPr>
                <w:rFonts w:ascii="Times New Roman" w:hAnsi="Times New Roman" w:cs="Times New Roman"/>
                <w:b/>
                <w:i/>
                <w:sz w:val="24"/>
                <w:szCs w:val="24"/>
              </w:rPr>
              <w:t xml:space="preserve"> </w:t>
            </w:r>
            <w:r w:rsidR="0018121E" w:rsidRPr="00C876F7">
              <w:rPr>
                <w:rFonts w:ascii="Times New Roman" w:hAnsi="Times New Roman" w:cs="Times New Roman"/>
                <w:b/>
                <w:i/>
                <w:sz w:val="24"/>
                <w:szCs w:val="24"/>
              </w:rPr>
              <w:t>88</w:t>
            </w:r>
            <w:r w:rsidR="00486983" w:rsidRPr="00C876F7">
              <w:rPr>
                <w:rFonts w:ascii="Times New Roman" w:hAnsi="Times New Roman" w:cs="Times New Roman"/>
                <w:b/>
                <w:i/>
                <w:sz w:val="24"/>
                <w:szCs w:val="24"/>
              </w:rPr>
              <w:t xml:space="preserve"> ч.</w:t>
            </w:r>
          </w:p>
        </w:tc>
      </w:tr>
      <w:tr w:rsidR="00B5602C" w:rsidRPr="00C876F7" w:rsidTr="0018121E">
        <w:tc>
          <w:tcPr>
            <w:tcW w:w="3240" w:type="dxa"/>
          </w:tcPr>
          <w:p w:rsidR="0018121E" w:rsidRPr="00C876F7" w:rsidRDefault="0018121E" w:rsidP="003C3E81">
            <w:pPr>
              <w:jc w:val="both"/>
              <w:rPr>
                <w:rFonts w:ascii="Times New Roman" w:hAnsi="Times New Roman" w:cs="Times New Roman"/>
                <w:sz w:val="24"/>
                <w:szCs w:val="24"/>
              </w:rPr>
            </w:pPr>
            <w:r w:rsidRPr="00C876F7">
              <w:rPr>
                <w:rFonts w:ascii="Times New Roman" w:hAnsi="Times New Roman" w:cs="Times New Roman"/>
                <w:sz w:val="24"/>
                <w:szCs w:val="24"/>
              </w:rPr>
              <w:t>Сложение и вычитание  в пределах 1000.</w:t>
            </w:r>
          </w:p>
          <w:p w:rsidR="001F15C3" w:rsidRPr="00C876F7" w:rsidRDefault="001F15C3" w:rsidP="001F15C3">
            <w:pPr>
              <w:rPr>
                <w:rFonts w:ascii="Times New Roman" w:hAnsi="Times New Roman" w:cs="Times New Roman"/>
                <w:b/>
                <w:i/>
                <w:sz w:val="24"/>
                <w:szCs w:val="24"/>
                <w:u w:val="single"/>
              </w:rPr>
            </w:pPr>
            <w:r w:rsidRPr="00C876F7">
              <w:rPr>
                <w:rFonts w:ascii="Times New Roman" w:eastAsia="Times New Roman" w:hAnsi="Times New Roman" w:cs="Times New Roman"/>
                <w:b/>
                <w:i/>
                <w:sz w:val="24"/>
                <w:szCs w:val="24"/>
                <w:u w:val="single"/>
              </w:rPr>
              <w:t>Создание компьютерного рисунка в текстовом редакторе. Схемы.</w:t>
            </w:r>
          </w:p>
          <w:p w:rsidR="001F15C3" w:rsidRPr="00C876F7" w:rsidRDefault="001F15C3" w:rsidP="001F15C3">
            <w:pPr>
              <w:rPr>
                <w:rFonts w:ascii="Times New Roman" w:hAnsi="Times New Roman" w:cs="Times New Roman"/>
                <w:sz w:val="24"/>
                <w:szCs w:val="24"/>
              </w:rPr>
            </w:pPr>
            <w:r w:rsidRPr="00C876F7">
              <w:rPr>
                <w:rFonts w:ascii="Times New Roman" w:hAnsi="Times New Roman" w:cs="Times New Roman"/>
                <w:b/>
                <w:i/>
                <w:sz w:val="24"/>
                <w:szCs w:val="24"/>
                <w:u w:val="single"/>
              </w:rPr>
              <w:lastRenderedPageBreak/>
              <w:t>Создание таблиц в текстовом редакторе.</w:t>
            </w:r>
          </w:p>
          <w:p w:rsidR="001F15C3" w:rsidRPr="00C876F7" w:rsidRDefault="001F15C3" w:rsidP="003C3E81">
            <w:pPr>
              <w:jc w:val="both"/>
              <w:rPr>
                <w:rFonts w:ascii="Times New Roman" w:hAnsi="Times New Roman" w:cs="Times New Roman"/>
                <w:sz w:val="24"/>
                <w:szCs w:val="24"/>
              </w:rPr>
            </w:pPr>
            <w:r w:rsidRPr="00C876F7">
              <w:rPr>
                <w:rFonts w:ascii="Times New Roman" w:hAnsi="Times New Roman" w:cs="Times New Roman"/>
                <w:b/>
                <w:i/>
                <w:sz w:val="24"/>
                <w:szCs w:val="24"/>
                <w:u w:val="single"/>
              </w:rPr>
              <w:t>Текстовый редактор  «</w:t>
            </w:r>
            <w:r w:rsidRPr="00C876F7">
              <w:rPr>
                <w:rFonts w:ascii="Times New Roman" w:hAnsi="Times New Roman" w:cs="Times New Roman"/>
                <w:b/>
                <w:i/>
                <w:sz w:val="24"/>
                <w:szCs w:val="24"/>
                <w:u w:val="single"/>
                <w:lang w:val="en-US"/>
              </w:rPr>
              <w:t>Word</w:t>
            </w:r>
            <w:r w:rsidRPr="00C876F7">
              <w:rPr>
                <w:rFonts w:ascii="Times New Roman" w:hAnsi="Times New Roman" w:cs="Times New Roman"/>
                <w:b/>
                <w:i/>
                <w:sz w:val="24"/>
                <w:szCs w:val="24"/>
                <w:u w:val="single"/>
              </w:rPr>
              <w:t>». Действия с фрагментом текста. Выделение, копирование, вставка. Рецензирование текста.</w:t>
            </w:r>
          </w:p>
          <w:p w:rsidR="0018121E" w:rsidRPr="00C876F7" w:rsidRDefault="0018121E" w:rsidP="003C3E81">
            <w:pPr>
              <w:jc w:val="both"/>
              <w:rPr>
                <w:rFonts w:ascii="Times New Roman" w:hAnsi="Times New Roman" w:cs="Times New Roman"/>
                <w:sz w:val="24"/>
                <w:szCs w:val="24"/>
              </w:rPr>
            </w:pPr>
          </w:p>
        </w:tc>
        <w:tc>
          <w:tcPr>
            <w:tcW w:w="1591" w:type="dxa"/>
          </w:tcPr>
          <w:p w:rsidR="0018121E" w:rsidRPr="00C876F7" w:rsidRDefault="0018121E" w:rsidP="003C3E81">
            <w:pPr>
              <w:jc w:val="both"/>
              <w:rPr>
                <w:rFonts w:ascii="Times New Roman" w:hAnsi="Times New Roman" w:cs="Times New Roman"/>
                <w:sz w:val="24"/>
                <w:szCs w:val="24"/>
              </w:rPr>
            </w:pPr>
            <w:r w:rsidRPr="00C876F7">
              <w:rPr>
                <w:rFonts w:ascii="Times New Roman" w:hAnsi="Times New Roman" w:cs="Times New Roman"/>
                <w:sz w:val="24"/>
                <w:szCs w:val="24"/>
              </w:rPr>
              <w:lastRenderedPageBreak/>
              <w:t>12</w:t>
            </w:r>
          </w:p>
        </w:tc>
        <w:tc>
          <w:tcPr>
            <w:tcW w:w="4740" w:type="dxa"/>
            <w:vMerge w:val="restart"/>
          </w:tcPr>
          <w:p w:rsidR="0018121E" w:rsidRPr="00C876F7" w:rsidRDefault="0018121E" w:rsidP="003C3E81">
            <w:pPr>
              <w:jc w:val="both"/>
              <w:rPr>
                <w:rFonts w:ascii="Times New Roman" w:hAnsi="Times New Roman" w:cs="Times New Roman"/>
                <w:sz w:val="24"/>
                <w:szCs w:val="24"/>
              </w:rPr>
            </w:pPr>
            <w:r w:rsidRPr="00C876F7">
              <w:rPr>
                <w:rFonts w:ascii="Times New Roman" w:hAnsi="Times New Roman" w:cs="Times New Roman"/>
                <w:i/>
                <w:sz w:val="24"/>
                <w:szCs w:val="24"/>
              </w:rPr>
              <w:t>Воспроизводить</w:t>
            </w:r>
            <w:r w:rsidRPr="00C876F7">
              <w:rPr>
                <w:rFonts w:ascii="Times New Roman" w:hAnsi="Times New Roman" w:cs="Times New Roman"/>
                <w:sz w:val="24"/>
                <w:szCs w:val="24"/>
              </w:rPr>
              <w:t xml:space="preserve"> устные приёмы сложения и вычитания в случаях, сводимых к </w:t>
            </w:r>
            <w:proofErr w:type="gramStart"/>
            <w:r w:rsidRPr="00C876F7">
              <w:rPr>
                <w:rFonts w:ascii="Times New Roman" w:hAnsi="Times New Roman" w:cs="Times New Roman"/>
                <w:sz w:val="24"/>
                <w:szCs w:val="24"/>
              </w:rPr>
              <w:t>дейст­виям</w:t>
            </w:r>
            <w:proofErr w:type="gramEnd"/>
            <w:r w:rsidRPr="00C876F7">
              <w:rPr>
                <w:rFonts w:ascii="Times New Roman" w:hAnsi="Times New Roman" w:cs="Times New Roman"/>
                <w:sz w:val="24"/>
                <w:szCs w:val="24"/>
              </w:rPr>
              <w:t xml:space="preserve"> в пределах 100.</w:t>
            </w:r>
          </w:p>
          <w:p w:rsidR="0018121E" w:rsidRPr="00C876F7" w:rsidRDefault="0018121E" w:rsidP="003C3E81">
            <w:pPr>
              <w:jc w:val="both"/>
              <w:rPr>
                <w:rFonts w:ascii="Times New Roman" w:hAnsi="Times New Roman" w:cs="Times New Roman"/>
                <w:sz w:val="24"/>
                <w:szCs w:val="24"/>
              </w:rPr>
            </w:pPr>
            <w:r w:rsidRPr="00C876F7">
              <w:rPr>
                <w:rFonts w:ascii="Times New Roman" w:hAnsi="Times New Roman" w:cs="Times New Roman"/>
                <w:i/>
                <w:sz w:val="24"/>
                <w:szCs w:val="24"/>
              </w:rPr>
              <w:t>Вычислять</w:t>
            </w:r>
            <w:r w:rsidRPr="00C876F7">
              <w:rPr>
                <w:rFonts w:ascii="Times New Roman" w:hAnsi="Times New Roman" w:cs="Times New Roman"/>
                <w:sz w:val="24"/>
                <w:szCs w:val="24"/>
              </w:rPr>
              <w:t xml:space="preserve"> сумму и разность чисел в пределах 1000, используя письменные </w:t>
            </w:r>
            <w:r w:rsidRPr="00C876F7">
              <w:rPr>
                <w:rFonts w:ascii="Times New Roman" w:hAnsi="Times New Roman" w:cs="Times New Roman"/>
                <w:sz w:val="24"/>
                <w:szCs w:val="24"/>
              </w:rPr>
              <w:lastRenderedPageBreak/>
              <w:t xml:space="preserve">алгоритмы.  </w:t>
            </w:r>
          </w:p>
          <w:p w:rsidR="0018121E" w:rsidRPr="00C876F7" w:rsidRDefault="0018121E" w:rsidP="003C3E81">
            <w:pPr>
              <w:jc w:val="both"/>
              <w:rPr>
                <w:rFonts w:ascii="Times New Roman" w:hAnsi="Times New Roman" w:cs="Times New Roman"/>
                <w:i/>
                <w:sz w:val="24"/>
                <w:szCs w:val="24"/>
              </w:rPr>
            </w:pPr>
            <w:r w:rsidRPr="00C876F7">
              <w:rPr>
                <w:rFonts w:ascii="Times New Roman" w:hAnsi="Times New Roman" w:cs="Times New Roman"/>
                <w:i/>
                <w:sz w:val="24"/>
                <w:szCs w:val="24"/>
              </w:rPr>
              <w:t>Контролировать</w:t>
            </w:r>
            <w:r w:rsidRPr="00C876F7">
              <w:rPr>
                <w:rFonts w:ascii="Times New Roman" w:hAnsi="Times New Roman" w:cs="Times New Roman"/>
                <w:sz w:val="24"/>
                <w:szCs w:val="24"/>
              </w:rPr>
              <w:t xml:space="preserve"> свою деятельность: проверять правильность вычислений на основе использования связи сложения и вычитания, а также используя прикидку результата, перестановку слагаемых, микрокалькулятор; </w:t>
            </w:r>
            <w:r w:rsidRPr="00C876F7">
              <w:rPr>
                <w:rFonts w:ascii="Times New Roman" w:hAnsi="Times New Roman" w:cs="Times New Roman"/>
                <w:i/>
                <w:sz w:val="24"/>
                <w:szCs w:val="24"/>
              </w:rPr>
              <w:t>осуществлять взаимопроверку</w:t>
            </w:r>
          </w:p>
          <w:p w:rsidR="0018121E" w:rsidRPr="00C876F7" w:rsidRDefault="0018121E" w:rsidP="003C3E81">
            <w:pPr>
              <w:jc w:val="both"/>
              <w:rPr>
                <w:rFonts w:ascii="Times New Roman" w:hAnsi="Times New Roman" w:cs="Times New Roman"/>
                <w:sz w:val="24"/>
                <w:szCs w:val="24"/>
              </w:rPr>
            </w:pPr>
            <w:r w:rsidRPr="00C876F7">
              <w:rPr>
                <w:rFonts w:ascii="Times New Roman" w:hAnsi="Times New Roman" w:cs="Times New Roman"/>
                <w:i/>
                <w:sz w:val="24"/>
                <w:szCs w:val="24"/>
              </w:rPr>
              <w:t>Воспроизводить</w:t>
            </w:r>
            <w:r w:rsidRPr="00C876F7">
              <w:rPr>
                <w:rFonts w:ascii="Times New Roman" w:hAnsi="Times New Roman" w:cs="Times New Roman"/>
                <w:sz w:val="24"/>
                <w:szCs w:val="24"/>
              </w:rPr>
              <w:t xml:space="preserve"> устные приёмы умножения и деления в случаях, сводимых к действиям в пределах 100.   </w:t>
            </w:r>
          </w:p>
          <w:p w:rsidR="0018121E" w:rsidRPr="00C876F7" w:rsidRDefault="0018121E" w:rsidP="003C3E81">
            <w:pPr>
              <w:jc w:val="both"/>
              <w:rPr>
                <w:rFonts w:ascii="Times New Roman" w:hAnsi="Times New Roman" w:cs="Times New Roman"/>
                <w:sz w:val="24"/>
                <w:szCs w:val="24"/>
              </w:rPr>
            </w:pPr>
            <w:r w:rsidRPr="00C876F7">
              <w:rPr>
                <w:rFonts w:ascii="Times New Roman" w:hAnsi="Times New Roman" w:cs="Times New Roman"/>
                <w:i/>
                <w:sz w:val="24"/>
                <w:szCs w:val="24"/>
              </w:rPr>
              <w:t>Вычислять</w:t>
            </w:r>
            <w:r w:rsidRPr="00C876F7">
              <w:rPr>
                <w:rFonts w:ascii="Times New Roman" w:hAnsi="Times New Roman" w:cs="Times New Roman"/>
                <w:sz w:val="24"/>
                <w:szCs w:val="24"/>
              </w:rPr>
              <w:t xml:space="preserve"> произведение чисел в пределах 1000, используя письменные алгоритмы умножения на однозначное и на двузначное число.</w:t>
            </w:r>
          </w:p>
          <w:p w:rsidR="0018121E" w:rsidRPr="00C876F7" w:rsidRDefault="0018121E" w:rsidP="003C3E81">
            <w:pPr>
              <w:jc w:val="both"/>
              <w:rPr>
                <w:rFonts w:ascii="Times New Roman" w:hAnsi="Times New Roman" w:cs="Times New Roman"/>
                <w:sz w:val="24"/>
                <w:szCs w:val="24"/>
              </w:rPr>
            </w:pPr>
            <w:r w:rsidRPr="00C876F7">
              <w:rPr>
                <w:rFonts w:ascii="Times New Roman" w:hAnsi="Times New Roman" w:cs="Times New Roman"/>
                <w:i/>
                <w:sz w:val="24"/>
                <w:szCs w:val="24"/>
              </w:rPr>
              <w:t>Контролировать</w:t>
            </w:r>
            <w:r w:rsidRPr="00C876F7">
              <w:rPr>
                <w:rFonts w:ascii="Times New Roman" w:hAnsi="Times New Roman" w:cs="Times New Roman"/>
                <w:sz w:val="24"/>
                <w:szCs w:val="24"/>
              </w:rPr>
              <w:t xml:space="preserve"> свою деятельность: проверять правильность вычислений на основе использования связи умножения и деления, а также применяя перестановку множителей, микрокалькулятор. </w:t>
            </w:r>
          </w:p>
          <w:p w:rsidR="0018121E" w:rsidRPr="00C876F7" w:rsidRDefault="0018121E" w:rsidP="003C3E81">
            <w:pPr>
              <w:jc w:val="both"/>
              <w:rPr>
                <w:rFonts w:ascii="Times New Roman" w:hAnsi="Times New Roman" w:cs="Times New Roman"/>
                <w:sz w:val="24"/>
                <w:szCs w:val="24"/>
              </w:rPr>
            </w:pPr>
            <w:r w:rsidRPr="00C876F7">
              <w:rPr>
                <w:rFonts w:ascii="Times New Roman" w:hAnsi="Times New Roman" w:cs="Times New Roman"/>
                <w:i/>
                <w:sz w:val="24"/>
                <w:szCs w:val="24"/>
              </w:rPr>
              <w:t>Осуществлять</w:t>
            </w:r>
            <w:r w:rsidRPr="00C876F7">
              <w:rPr>
                <w:rFonts w:ascii="Times New Roman" w:hAnsi="Times New Roman" w:cs="Times New Roman"/>
                <w:sz w:val="24"/>
                <w:szCs w:val="24"/>
              </w:rPr>
              <w:t xml:space="preserve"> </w:t>
            </w:r>
            <w:r w:rsidRPr="00C876F7">
              <w:rPr>
                <w:rFonts w:ascii="Times New Roman" w:hAnsi="Times New Roman" w:cs="Times New Roman"/>
                <w:i/>
                <w:sz w:val="24"/>
                <w:szCs w:val="24"/>
              </w:rPr>
              <w:t>взаимопроверку</w:t>
            </w:r>
            <w:r w:rsidRPr="00C876F7">
              <w:rPr>
                <w:rFonts w:ascii="Times New Roman" w:hAnsi="Times New Roman" w:cs="Times New Roman"/>
                <w:sz w:val="24"/>
                <w:szCs w:val="24"/>
              </w:rPr>
              <w:t xml:space="preserve">.   </w:t>
            </w:r>
          </w:p>
          <w:p w:rsidR="0018121E" w:rsidRPr="00C876F7" w:rsidRDefault="0018121E" w:rsidP="003C3E81">
            <w:pPr>
              <w:jc w:val="both"/>
              <w:rPr>
                <w:rFonts w:ascii="Times New Roman" w:hAnsi="Times New Roman" w:cs="Times New Roman"/>
                <w:sz w:val="24"/>
                <w:szCs w:val="24"/>
              </w:rPr>
            </w:pPr>
            <w:r w:rsidRPr="00C876F7">
              <w:rPr>
                <w:rFonts w:ascii="Times New Roman" w:hAnsi="Times New Roman" w:cs="Times New Roman"/>
                <w:i/>
                <w:sz w:val="24"/>
                <w:szCs w:val="24"/>
              </w:rPr>
              <w:t>Подбирать</w:t>
            </w:r>
            <w:r w:rsidRPr="00C876F7">
              <w:rPr>
                <w:rFonts w:ascii="Times New Roman" w:hAnsi="Times New Roman" w:cs="Times New Roman"/>
                <w:sz w:val="24"/>
                <w:szCs w:val="24"/>
              </w:rPr>
              <w:t xml:space="preserve"> частное способом проб. </w:t>
            </w:r>
          </w:p>
          <w:p w:rsidR="0018121E" w:rsidRPr="00C876F7" w:rsidRDefault="0018121E" w:rsidP="003C3E81">
            <w:pPr>
              <w:jc w:val="both"/>
              <w:rPr>
                <w:rFonts w:ascii="Times New Roman" w:hAnsi="Times New Roman" w:cs="Times New Roman"/>
                <w:sz w:val="24"/>
                <w:szCs w:val="24"/>
              </w:rPr>
            </w:pPr>
            <w:r w:rsidRPr="00C876F7">
              <w:rPr>
                <w:rFonts w:ascii="Times New Roman" w:hAnsi="Times New Roman" w:cs="Times New Roman"/>
                <w:i/>
                <w:sz w:val="24"/>
                <w:szCs w:val="24"/>
              </w:rPr>
              <w:t>Различать</w:t>
            </w:r>
            <w:r w:rsidRPr="00C876F7">
              <w:rPr>
                <w:rFonts w:ascii="Times New Roman" w:hAnsi="Times New Roman" w:cs="Times New Roman"/>
                <w:sz w:val="24"/>
                <w:szCs w:val="24"/>
              </w:rPr>
              <w:t xml:space="preserve"> два вида деления (с остатком и без остатка).  </w:t>
            </w:r>
          </w:p>
          <w:p w:rsidR="0018121E" w:rsidRPr="00C876F7" w:rsidRDefault="0018121E" w:rsidP="003C3E81">
            <w:pPr>
              <w:jc w:val="both"/>
              <w:rPr>
                <w:rFonts w:ascii="Times New Roman" w:hAnsi="Times New Roman" w:cs="Times New Roman"/>
                <w:sz w:val="24"/>
                <w:szCs w:val="24"/>
              </w:rPr>
            </w:pPr>
            <w:r w:rsidRPr="00C876F7">
              <w:rPr>
                <w:rFonts w:ascii="Times New Roman" w:hAnsi="Times New Roman" w:cs="Times New Roman"/>
                <w:i/>
                <w:sz w:val="24"/>
                <w:szCs w:val="24"/>
              </w:rPr>
              <w:t>Моделировать</w:t>
            </w:r>
            <w:r w:rsidRPr="00C876F7">
              <w:rPr>
                <w:rFonts w:ascii="Times New Roman" w:hAnsi="Times New Roman" w:cs="Times New Roman"/>
                <w:sz w:val="24"/>
                <w:szCs w:val="24"/>
              </w:rPr>
              <w:t xml:space="preserve"> способ деления с остатком небольших чисел с помощью фишек.</w:t>
            </w:r>
          </w:p>
          <w:p w:rsidR="0018121E" w:rsidRPr="00C876F7" w:rsidRDefault="0018121E" w:rsidP="003C3E81">
            <w:pPr>
              <w:jc w:val="both"/>
              <w:rPr>
                <w:rFonts w:ascii="Times New Roman" w:hAnsi="Times New Roman" w:cs="Times New Roman"/>
                <w:sz w:val="24"/>
                <w:szCs w:val="24"/>
              </w:rPr>
            </w:pPr>
            <w:r w:rsidRPr="00C876F7">
              <w:rPr>
                <w:rFonts w:ascii="Times New Roman" w:hAnsi="Times New Roman" w:cs="Times New Roman"/>
                <w:i/>
                <w:sz w:val="24"/>
                <w:szCs w:val="24"/>
              </w:rPr>
              <w:t>Называть</w:t>
            </w:r>
            <w:r w:rsidRPr="00C876F7">
              <w:rPr>
                <w:rFonts w:ascii="Times New Roman" w:hAnsi="Times New Roman" w:cs="Times New Roman"/>
                <w:sz w:val="24"/>
                <w:szCs w:val="24"/>
              </w:rPr>
              <w:t xml:space="preserve"> компоненты деления с остатком (делимое, делитель, частное, остаток).    </w:t>
            </w:r>
          </w:p>
          <w:p w:rsidR="0018121E" w:rsidRPr="00C876F7" w:rsidRDefault="0018121E" w:rsidP="003C3E81">
            <w:pPr>
              <w:jc w:val="both"/>
              <w:rPr>
                <w:rFonts w:ascii="Times New Roman" w:hAnsi="Times New Roman" w:cs="Times New Roman"/>
                <w:sz w:val="24"/>
                <w:szCs w:val="24"/>
              </w:rPr>
            </w:pPr>
            <w:r w:rsidRPr="00C876F7">
              <w:rPr>
                <w:rFonts w:ascii="Times New Roman" w:hAnsi="Times New Roman" w:cs="Times New Roman"/>
                <w:i/>
                <w:sz w:val="24"/>
                <w:szCs w:val="24"/>
              </w:rPr>
              <w:t>Вычислять</w:t>
            </w:r>
            <w:r w:rsidRPr="00C876F7">
              <w:rPr>
                <w:rFonts w:ascii="Times New Roman" w:hAnsi="Times New Roman" w:cs="Times New Roman"/>
                <w:sz w:val="24"/>
                <w:szCs w:val="24"/>
              </w:rPr>
              <w:t xml:space="preserve"> частное чисел в пределах 1000, используя письменные алгоритмы деления на однозначное и на двузначное число.</w:t>
            </w:r>
          </w:p>
          <w:p w:rsidR="0018121E" w:rsidRPr="00C876F7" w:rsidRDefault="0018121E" w:rsidP="003C3E81">
            <w:pPr>
              <w:jc w:val="both"/>
              <w:rPr>
                <w:rFonts w:ascii="Times New Roman" w:hAnsi="Times New Roman" w:cs="Times New Roman"/>
                <w:i/>
                <w:sz w:val="24"/>
                <w:szCs w:val="24"/>
              </w:rPr>
            </w:pPr>
            <w:r w:rsidRPr="00C876F7">
              <w:rPr>
                <w:rFonts w:ascii="Times New Roman" w:hAnsi="Times New Roman" w:cs="Times New Roman"/>
                <w:i/>
                <w:sz w:val="24"/>
                <w:szCs w:val="24"/>
              </w:rPr>
              <w:t>Контролировать</w:t>
            </w:r>
            <w:r w:rsidRPr="00C876F7">
              <w:rPr>
                <w:rFonts w:ascii="Times New Roman" w:hAnsi="Times New Roman" w:cs="Times New Roman"/>
                <w:sz w:val="24"/>
                <w:szCs w:val="24"/>
              </w:rPr>
              <w:t xml:space="preserve"> свою деятельность: проверять правильность вычислений на основе использования связи умножения и деления, а также микрокалькулятора; </w:t>
            </w:r>
            <w:r w:rsidRPr="00C876F7">
              <w:rPr>
                <w:rFonts w:ascii="Times New Roman" w:hAnsi="Times New Roman" w:cs="Times New Roman"/>
                <w:i/>
                <w:sz w:val="24"/>
                <w:szCs w:val="24"/>
              </w:rPr>
              <w:t>осуществлять взаимопроверку</w:t>
            </w:r>
          </w:p>
          <w:p w:rsidR="0018121E" w:rsidRPr="00C876F7" w:rsidRDefault="0018121E" w:rsidP="003C3E81">
            <w:pPr>
              <w:jc w:val="both"/>
              <w:rPr>
                <w:rFonts w:ascii="Times New Roman" w:hAnsi="Times New Roman" w:cs="Times New Roman"/>
                <w:sz w:val="24"/>
                <w:szCs w:val="24"/>
              </w:rPr>
            </w:pPr>
            <w:r w:rsidRPr="00C876F7">
              <w:rPr>
                <w:rFonts w:ascii="Times New Roman" w:hAnsi="Times New Roman" w:cs="Times New Roman"/>
                <w:i/>
                <w:sz w:val="24"/>
                <w:szCs w:val="24"/>
              </w:rPr>
              <w:t>Формулировать</w:t>
            </w:r>
            <w:r w:rsidRPr="00C876F7">
              <w:rPr>
                <w:rFonts w:ascii="Times New Roman" w:hAnsi="Times New Roman" w:cs="Times New Roman"/>
                <w:sz w:val="24"/>
                <w:szCs w:val="24"/>
              </w:rPr>
              <w:t xml:space="preserve"> сочетательное свойство умножения и использовать его при выполнении вычислений. </w:t>
            </w:r>
          </w:p>
          <w:p w:rsidR="0018121E" w:rsidRPr="00C876F7" w:rsidRDefault="0018121E" w:rsidP="003C3E81">
            <w:pPr>
              <w:jc w:val="both"/>
              <w:rPr>
                <w:rFonts w:ascii="Times New Roman" w:hAnsi="Times New Roman" w:cs="Times New Roman"/>
                <w:sz w:val="24"/>
                <w:szCs w:val="24"/>
              </w:rPr>
            </w:pPr>
            <w:r w:rsidRPr="00C876F7">
              <w:rPr>
                <w:rFonts w:ascii="Times New Roman" w:hAnsi="Times New Roman" w:cs="Times New Roman"/>
                <w:i/>
                <w:sz w:val="24"/>
                <w:szCs w:val="24"/>
              </w:rPr>
              <w:t>Формулировать</w:t>
            </w:r>
            <w:r w:rsidRPr="00C876F7">
              <w:rPr>
                <w:rFonts w:ascii="Times New Roman" w:hAnsi="Times New Roman" w:cs="Times New Roman"/>
                <w:sz w:val="24"/>
                <w:szCs w:val="24"/>
              </w:rPr>
              <w:t xml:space="preserve"> правило умножения суммы (разности) на число и использовать его при выполнении вычислений</w:t>
            </w:r>
          </w:p>
          <w:p w:rsidR="0018121E" w:rsidRPr="00C876F7" w:rsidRDefault="00F4127E" w:rsidP="003C3E81">
            <w:pPr>
              <w:jc w:val="both"/>
              <w:rPr>
                <w:rFonts w:ascii="Times New Roman" w:hAnsi="Times New Roman" w:cs="Times New Roman"/>
                <w:sz w:val="24"/>
                <w:szCs w:val="24"/>
              </w:rPr>
            </w:pPr>
            <w:r w:rsidRPr="00C876F7">
              <w:rPr>
                <w:rFonts w:ascii="Times New Roman" w:hAnsi="Times New Roman" w:cs="Times New Roman"/>
                <w:i/>
                <w:sz w:val="24"/>
                <w:szCs w:val="24"/>
              </w:rPr>
              <w:t xml:space="preserve">Моделировать </w:t>
            </w:r>
            <w:r w:rsidRPr="00C876F7">
              <w:rPr>
                <w:rFonts w:ascii="Times New Roman" w:hAnsi="Times New Roman" w:cs="Times New Roman"/>
                <w:sz w:val="24"/>
                <w:szCs w:val="24"/>
              </w:rPr>
              <w:t>ситуацию, представленную в тексте арифметической задачи, в виде схемы, таблицы, рисунка (в том числе с помощью ПК)</w:t>
            </w:r>
          </w:p>
          <w:p w:rsidR="00851AEE" w:rsidRPr="00C876F7" w:rsidRDefault="009142F7" w:rsidP="003C3E81">
            <w:pPr>
              <w:jc w:val="both"/>
              <w:rPr>
                <w:rFonts w:ascii="Times New Roman" w:hAnsi="Times New Roman" w:cs="Times New Roman"/>
                <w:sz w:val="24"/>
                <w:szCs w:val="24"/>
              </w:rPr>
            </w:pPr>
            <w:r w:rsidRPr="00C876F7">
              <w:rPr>
                <w:rFonts w:ascii="Times New Roman" w:hAnsi="Times New Roman" w:cs="Times New Roman"/>
                <w:sz w:val="24"/>
                <w:szCs w:val="24"/>
              </w:rPr>
              <w:t>Осуществлять поддержку</w:t>
            </w:r>
            <w:r w:rsidR="00851AEE" w:rsidRPr="00C876F7">
              <w:rPr>
                <w:rFonts w:ascii="Times New Roman" w:hAnsi="Times New Roman" w:cs="Times New Roman"/>
                <w:sz w:val="24"/>
                <w:szCs w:val="24"/>
              </w:rPr>
              <w:t xml:space="preserve"> понимания закономе</w:t>
            </w:r>
            <w:r w:rsidRPr="00C876F7">
              <w:rPr>
                <w:rFonts w:ascii="Times New Roman" w:hAnsi="Times New Roman" w:cs="Times New Roman"/>
                <w:sz w:val="24"/>
                <w:szCs w:val="24"/>
              </w:rPr>
              <w:t>рностей арифметических действий, решения</w:t>
            </w:r>
            <w:r w:rsidR="00851AEE" w:rsidRPr="00C876F7">
              <w:rPr>
                <w:rFonts w:ascii="Times New Roman" w:hAnsi="Times New Roman" w:cs="Times New Roman"/>
                <w:sz w:val="24"/>
                <w:szCs w:val="24"/>
              </w:rPr>
              <w:t xml:space="preserve"> числовых ребусов методом перебора с опорой на дерево и таблицу, при помощи таблицы рассуждений.</w:t>
            </w:r>
          </w:p>
          <w:p w:rsidR="00851AEE" w:rsidRPr="00C876F7" w:rsidRDefault="009142F7" w:rsidP="003C3E81">
            <w:pPr>
              <w:jc w:val="both"/>
              <w:rPr>
                <w:rFonts w:ascii="Times New Roman" w:hAnsi="Times New Roman" w:cs="Times New Roman"/>
                <w:sz w:val="24"/>
                <w:szCs w:val="24"/>
              </w:rPr>
            </w:pPr>
            <w:r w:rsidRPr="00C876F7">
              <w:rPr>
                <w:rFonts w:ascii="Times New Roman" w:hAnsi="Times New Roman" w:cs="Times New Roman"/>
                <w:sz w:val="24"/>
                <w:szCs w:val="24"/>
              </w:rPr>
              <w:lastRenderedPageBreak/>
              <w:t>Осуществлять поддержку</w:t>
            </w:r>
            <w:r w:rsidR="00851AEE" w:rsidRPr="00C876F7">
              <w:rPr>
                <w:rFonts w:ascii="Times New Roman" w:hAnsi="Times New Roman" w:cs="Times New Roman"/>
                <w:sz w:val="24"/>
                <w:szCs w:val="24"/>
              </w:rPr>
              <w:t xml:space="preserve"> </w:t>
            </w:r>
            <w:proofErr w:type="spellStart"/>
            <w:r w:rsidR="00851AEE" w:rsidRPr="00C876F7">
              <w:rPr>
                <w:rFonts w:ascii="Times New Roman" w:hAnsi="Times New Roman" w:cs="Times New Roman"/>
                <w:sz w:val="24"/>
                <w:szCs w:val="24"/>
              </w:rPr>
              <w:t>информатических</w:t>
            </w:r>
            <w:proofErr w:type="spellEnd"/>
            <w:r w:rsidR="00851AEE" w:rsidRPr="00C876F7">
              <w:rPr>
                <w:rFonts w:ascii="Times New Roman" w:hAnsi="Times New Roman" w:cs="Times New Roman"/>
                <w:sz w:val="24"/>
                <w:szCs w:val="24"/>
              </w:rPr>
              <w:t xml:space="preserve"> способов решения арифме</w:t>
            </w:r>
            <w:r w:rsidRPr="00C876F7">
              <w:rPr>
                <w:rFonts w:ascii="Times New Roman" w:hAnsi="Times New Roman" w:cs="Times New Roman"/>
                <w:sz w:val="24"/>
                <w:szCs w:val="24"/>
              </w:rPr>
              <w:t xml:space="preserve">тических и алгебраических задач, </w:t>
            </w:r>
          </w:p>
          <w:p w:rsidR="00851AEE" w:rsidRPr="00C876F7" w:rsidRDefault="009142F7" w:rsidP="003C3E81">
            <w:pPr>
              <w:jc w:val="both"/>
              <w:rPr>
                <w:rFonts w:ascii="Times New Roman" w:hAnsi="Times New Roman" w:cs="Times New Roman"/>
                <w:sz w:val="24"/>
                <w:szCs w:val="24"/>
              </w:rPr>
            </w:pPr>
            <w:r w:rsidRPr="00C876F7">
              <w:rPr>
                <w:rFonts w:ascii="Times New Roman" w:hAnsi="Times New Roman" w:cs="Times New Roman"/>
                <w:sz w:val="24"/>
                <w:szCs w:val="24"/>
              </w:rPr>
              <w:t>решения</w:t>
            </w:r>
            <w:r w:rsidR="00851AEE" w:rsidRPr="00C876F7">
              <w:rPr>
                <w:rFonts w:ascii="Times New Roman" w:hAnsi="Times New Roman" w:cs="Times New Roman"/>
                <w:sz w:val="24"/>
                <w:szCs w:val="24"/>
              </w:rPr>
              <w:t xml:space="preserve"> задач с помощью перебора (в том числе по дереву перебора), с применением таблиц, с помощью графической модели, с помощью рассуждений.</w:t>
            </w:r>
          </w:p>
          <w:p w:rsidR="00851AEE" w:rsidRPr="00C876F7" w:rsidRDefault="009142F7" w:rsidP="003C3E81">
            <w:pPr>
              <w:jc w:val="both"/>
              <w:rPr>
                <w:rFonts w:ascii="Times New Roman" w:hAnsi="Times New Roman" w:cs="Times New Roman"/>
                <w:sz w:val="24"/>
                <w:szCs w:val="24"/>
              </w:rPr>
            </w:pPr>
            <w:r w:rsidRPr="00C876F7">
              <w:rPr>
                <w:rFonts w:ascii="Times New Roman" w:hAnsi="Times New Roman" w:cs="Times New Roman"/>
                <w:sz w:val="24"/>
                <w:szCs w:val="24"/>
              </w:rPr>
              <w:t>Представлять  числовые данные</w:t>
            </w:r>
            <w:r w:rsidR="00851AEE" w:rsidRPr="00C876F7">
              <w:rPr>
                <w:rFonts w:ascii="Times New Roman" w:hAnsi="Times New Roman" w:cs="Times New Roman"/>
                <w:sz w:val="24"/>
                <w:szCs w:val="24"/>
              </w:rPr>
              <w:t xml:space="preserve"> с помощью таблицы.</w:t>
            </w:r>
          </w:p>
          <w:p w:rsidR="001F15C3" w:rsidRPr="00C876F7" w:rsidRDefault="001F15C3" w:rsidP="001F15C3">
            <w:pPr>
              <w:rPr>
                <w:rFonts w:ascii="Times New Roman" w:hAnsi="Times New Roman" w:cs="Times New Roman"/>
                <w:b/>
                <w:i/>
                <w:sz w:val="24"/>
                <w:szCs w:val="24"/>
              </w:rPr>
            </w:pPr>
            <w:r w:rsidRPr="00C876F7">
              <w:rPr>
                <w:rFonts w:ascii="Times New Roman" w:hAnsi="Times New Roman" w:cs="Times New Roman"/>
                <w:b/>
                <w:i/>
                <w:sz w:val="24"/>
                <w:szCs w:val="24"/>
              </w:rPr>
              <w:t>З</w:t>
            </w:r>
            <w:r w:rsidR="00FC1F40" w:rsidRPr="00C876F7">
              <w:rPr>
                <w:rFonts w:ascii="Times New Roman" w:hAnsi="Times New Roman" w:cs="Times New Roman"/>
                <w:b/>
                <w:i/>
                <w:sz w:val="24"/>
                <w:szCs w:val="24"/>
              </w:rPr>
              <w:t>н</w:t>
            </w:r>
            <w:r w:rsidRPr="00C876F7">
              <w:rPr>
                <w:rFonts w:ascii="Times New Roman" w:hAnsi="Times New Roman" w:cs="Times New Roman"/>
                <w:b/>
                <w:i/>
                <w:sz w:val="24"/>
                <w:szCs w:val="24"/>
              </w:rPr>
              <w:t>ать инструменты текстового редактора  «</w:t>
            </w:r>
            <w:r w:rsidRPr="00C876F7">
              <w:rPr>
                <w:rFonts w:ascii="Times New Roman" w:hAnsi="Times New Roman" w:cs="Times New Roman"/>
                <w:b/>
                <w:i/>
                <w:sz w:val="24"/>
                <w:szCs w:val="24"/>
                <w:lang w:val="en-US"/>
              </w:rPr>
              <w:t>Word</w:t>
            </w:r>
            <w:r w:rsidRPr="00C876F7">
              <w:rPr>
                <w:rFonts w:ascii="Times New Roman" w:hAnsi="Times New Roman" w:cs="Times New Roman"/>
                <w:b/>
                <w:i/>
                <w:sz w:val="24"/>
                <w:szCs w:val="24"/>
              </w:rPr>
              <w:t>»;</w:t>
            </w:r>
          </w:p>
          <w:p w:rsidR="001F15C3" w:rsidRPr="00C876F7" w:rsidRDefault="001F15C3" w:rsidP="001F15C3">
            <w:pPr>
              <w:jc w:val="both"/>
              <w:rPr>
                <w:rFonts w:ascii="Times New Roman" w:hAnsi="Times New Roman" w:cs="Times New Roman"/>
                <w:b/>
                <w:i/>
                <w:sz w:val="24"/>
                <w:szCs w:val="24"/>
              </w:rPr>
            </w:pPr>
            <w:proofErr w:type="spellStart"/>
            <w:r w:rsidRPr="00C876F7">
              <w:rPr>
                <w:rFonts w:ascii="Times New Roman" w:hAnsi="Times New Roman" w:cs="Times New Roman"/>
                <w:b/>
                <w:i/>
                <w:sz w:val="24"/>
                <w:szCs w:val="24"/>
              </w:rPr>
              <w:t>Выполять</w:t>
            </w:r>
            <w:proofErr w:type="spellEnd"/>
            <w:r w:rsidRPr="00C876F7">
              <w:rPr>
                <w:rFonts w:ascii="Times New Roman" w:hAnsi="Times New Roman" w:cs="Times New Roman"/>
                <w:b/>
                <w:i/>
                <w:sz w:val="24"/>
                <w:szCs w:val="24"/>
              </w:rPr>
              <w:t xml:space="preserve"> основные операции при рисовании с помощью текстового редактора  «</w:t>
            </w:r>
            <w:r w:rsidRPr="00C876F7">
              <w:rPr>
                <w:rFonts w:ascii="Times New Roman" w:hAnsi="Times New Roman" w:cs="Times New Roman"/>
                <w:b/>
                <w:i/>
                <w:sz w:val="24"/>
                <w:szCs w:val="24"/>
                <w:lang w:val="en-US"/>
              </w:rPr>
              <w:t>Word</w:t>
            </w:r>
            <w:r w:rsidRPr="00C876F7">
              <w:rPr>
                <w:rFonts w:ascii="Times New Roman" w:hAnsi="Times New Roman" w:cs="Times New Roman"/>
                <w:b/>
                <w:i/>
                <w:sz w:val="24"/>
                <w:szCs w:val="24"/>
              </w:rPr>
              <w:t>», сохранять созданные рисунки и схемы, вносить в них изменения.</w:t>
            </w:r>
          </w:p>
          <w:p w:rsidR="001F15C3" w:rsidRPr="00C876F7" w:rsidRDefault="001F15C3" w:rsidP="001F15C3">
            <w:pPr>
              <w:jc w:val="both"/>
              <w:rPr>
                <w:rFonts w:ascii="Times New Roman" w:hAnsi="Times New Roman" w:cs="Times New Roman"/>
                <w:b/>
                <w:i/>
                <w:sz w:val="24"/>
                <w:szCs w:val="24"/>
              </w:rPr>
            </w:pPr>
            <w:r w:rsidRPr="00C876F7">
              <w:rPr>
                <w:rFonts w:ascii="Times New Roman" w:hAnsi="Times New Roman" w:cs="Times New Roman"/>
                <w:b/>
                <w:i/>
                <w:sz w:val="24"/>
                <w:szCs w:val="24"/>
              </w:rPr>
              <w:t>Выполнять основные операции при составлении таблиц с помощью текстового редактора  «</w:t>
            </w:r>
            <w:r w:rsidRPr="00C876F7">
              <w:rPr>
                <w:rFonts w:ascii="Times New Roman" w:hAnsi="Times New Roman" w:cs="Times New Roman"/>
                <w:b/>
                <w:i/>
                <w:sz w:val="24"/>
                <w:szCs w:val="24"/>
                <w:lang w:val="en-US"/>
              </w:rPr>
              <w:t>Word</w:t>
            </w:r>
            <w:r w:rsidRPr="00C876F7">
              <w:rPr>
                <w:rFonts w:ascii="Times New Roman" w:hAnsi="Times New Roman" w:cs="Times New Roman"/>
                <w:b/>
                <w:i/>
                <w:sz w:val="24"/>
                <w:szCs w:val="24"/>
              </w:rPr>
              <w:t>», сохранять созданные таблицы, вносить в них изменения.</w:t>
            </w:r>
          </w:p>
          <w:p w:rsidR="001F15C3" w:rsidRPr="00C876F7" w:rsidRDefault="001F15C3" w:rsidP="001F15C3">
            <w:pPr>
              <w:autoSpaceDE w:val="0"/>
              <w:autoSpaceDN w:val="0"/>
              <w:adjustRightInd w:val="0"/>
              <w:jc w:val="both"/>
              <w:rPr>
                <w:rFonts w:ascii="Times New Roman" w:hAnsi="Times New Roman" w:cs="Times New Roman"/>
                <w:b/>
                <w:i/>
                <w:sz w:val="24"/>
                <w:szCs w:val="24"/>
              </w:rPr>
            </w:pPr>
            <w:r w:rsidRPr="00C876F7">
              <w:rPr>
                <w:rFonts w:ascii="Times New Roman" w:hAnsi="Times New Roman" w:cs="Times New Roman"/>
                <w:b/>
                <w:i/>
                <w:sz w:val="24"/>
                <w:szCs w:val="24"/>
              </w:rPr>
              <w:t>Набирать текст с учетом правил набора текста;</w:t>
            </w:r>
          </w:p>
          <w:p w:rsidR="001F15C3" w:rsidRPr="00C876F7" w:rsidRDefault="001F15C3" w:rsidP="001F15C3">
            <w:pPr>
              <w:autoSpaceDE w:val="0"/>
              <w:autoSpaceDN w:val="0"/>
              <w:adjustRightInd w:val="0"/>
              <w:jc w:val="both"/>
              <w:rPr>
                <w:rFonts w:ascii="Times New Roman" w:hAnsi="Times New Roman" w:cs="Times New Roman"/>
                <w:b/>
                <w:i/>
                <w:sz w:val="24"/>
                <w:szCs w:val="24"/>
              </w:rPr>
            </w:pPr>
            <w:r w:rsidRPr="00C876F7">
              <w:rPr>
                <w:rFonts w:ascii="Times New Roman" w:hAnsi="Times New Roman" w:cs="Times New Roman"/>
                <w:b/>
                <w:i/>
                <w:sz w:val="24"/>
                <w:szCs w:val="24"/>
              </w:rPr>
              <w:t>Выделить, копировать текст;</w:t>
            </w:r>
          </w:p>
          <w:p w:rsidR="001F15C3" w:rsidRPr="00C876F7" w:rsidRDefault="001F15C3" w:rsidP="001F15C3">
            <w:pPr>
              <w:rPr>
                <w:rFonts w:ascii="Times New Roman" w:hAnsi="Times New Roman" w:cs="Times New Roman"/>
                <w:b/>
                <w:i/>
                <w:sz w:val="24"/>
                <w:szCs w:val="24"/>
              </w:rPr>
            </w:pPr>
            <w:r w:rsidRPr="00C876F7">
              <w:rPr>
                <w:rFonts w:ascii="Times New Roman" w:hAnsi="Times New Roman" w:cs="Times New Roman"/>
                <w:b/>
                <w:i/>
                <w:sz w:val="24"/>
                <w:szCs w:val="24"/>
              </w:rPr>
              <w:t>Выполнить рецензирование текста с помощью меню «Рецензирование».</w:t>
            </w:r>
          </w:p>
          <w:p w:rsidR="001F15C3" w:rsidRPr="00C876F7" w:rsidRDefault="001F15C3" w:rsidP="001F15C3">
            <w:pPr>
              <w:jc w:val="both"/>
              <w:rPr>
                <w:rFonts w:ascii="Times New Roman" w:hAnsi="Times New Roman" w:cs="Times New Roman"/>
                <w:i/>
                <w:sz w:val="24"/>
                <w:szCs w:val="24"/>
              </w:rPr>
            </w:pPr>
          </w:p>
        </w:tc>
      </w:tr>
      <w:tr w:rsidR="00B5602C" w:rsidRPr="00C876F7" w:rsidTr="0018121E">
        <w:tc>
          <w:tcPr>
            <w:tcW w:w="3240" w:type="dxa"/>
          </w:tcPr>
          <w:p w:rsidR="0018121E" w:rsidRPr="00C876F7" w:rsidRDefault="0018121E" w:rsidP="003C3E81">
            <w:pPr>
              <w:jc w:val="both"/>
              <w:rPr>
                <w:rFonts w:ascii="Times New Roman" w:hAnsi="Times New Roman" w:cs="Times New Roman"/>
                <w:sz w:val="24"/>
                <w:szCs w:val="24"/>
              </w:rPr>
            </w:pPr>
            <w:r w:rsidRPr="00C876F7">
              <w:rPr>
                <w:rFonts w:ascii="Times New Roman" w:hAnsi="Times New Roman" w:cs="Times New Roman"/>
                <w:sz w:val="24"/>
                <w:szCs w:val="24"/>
              </w:rPr>
              <w:lastRenderedPageBreak/>
              <w:t>Сочетательное свойство сложения.</w:t>
            </w:r>
          </w:p>
        </w:tc>
        <w:tc>
          <w:tcPr>
            <w:tcW w:w="1591" w:type="dxa"/>
          </w:tcPr>
          <w:p w:rsidR="0018121E" w:rsidRPr="00C876F7" w:rsidRDefault="0018121E" w:rsidP="003C3E81">
            <w:pPr>
              <w:jc w:val="both"/>
              <w:rPr>
                <w:rFonts w:ascii="Times New Roman" w:hAnsi="Times New Roman" w:cs="Times New Roman"/>
                <w:sz w:val="24"/>
                <w:szCs w:val="24"/>
              </w:rPr>
            </w:pPr>
            <w:r w:rsidRPr="00C876F7">
              <w:rPr>
                <w:rFonts w:ascii="Times New Roman" w:hAnsi="Times New Roman" w:cs="Times New Roman"/>
                <w:sz w:val="24"/>
                <w:szCs w:val="24"/>
              </w:rPr>
              <w:t>3</w:t>
            </w:r>
          </w:p>
        </w:tc>
        <w:tc>
          <w:tcPr>
            <w:tcW w:w="4740" w:type="dxa"/>
            <w:vMerge/>
          </w:tcPr>
          <w:p w:rsidR="0018121E" w:rsidRPr="00C876F7" w:rsidRDefault="0018121E" w:rsidP="003C3E81">
            <w:pPr>
              <w:jc w:val="both"/>
              <w:rPr>
                <w:rFonts w:ascii="Times New Roman" w:hAnsi="Times New Roman" w:cs="Times New Roman"/>
                <w:sz w:val="24"/>
                <w:szCs w:val="24"/>
              </w:rPr>
            </w:pPr>
          </w:p>
        </w:tc>
      </w:tr>
      <w:tr w:rsidR="00B5602C" w:rsidRPr="00C876F7" w:rsidTr="0018121E">
        <w:tc>
          <w:tcPr>
            <w:tcW w:w="3240" w:type="dxa"/>
          </w:tcPr>
          <w:p w:rsidR="0018121E" w:rsidRPr="00C876F7" w:rsidRDefault="0018121E" w:rsidP="003C3E81">
            <w:pPr>
              <w:jc w:val="both"/>
              <w:rPr>
                <w:rFonts w:ascii="Times New Roman" w:hAnsi="Times New Roman" w:cs="Times New Roman"/>
                <w:sz w:val="24"/>
                <w:szCs w:val="24"/>
              </w:rPr>
            </w:pPr>
            <w:r w:rsidRPr="00C876F7">
              <w:rPr>
                <w:rFonts w:ascii="Times New Roman" w:hAnsi="Times New Roman" w:cs="Times New Roman"/>
                <w:sz w:val="24"/>
                <w:szCs w:val="24"/>
              </w:rPr>
              <w:t>Сумма трёх и более слагаемых.</w:t>
            </w:r>
          </w:p>
        </w:tc>
        <w:tc>
          <w:tcPr>
            <w:tcW w:w="1591" w:type="dxa"/>
          </w:tcPr>
          <w:p w:rsidR="0018121E" w:rsidRPr="00C876F7" w:rsidRDefault="0018121E" w:rsidP="003C3E81">
            <w:pPr>
              <w:jc w:val="both"/>
              <w:rPr>
                <w:rFonts w:ascii="Times New Roman" w:hAnsi="Times New Roman" w:cs="Times New Roman"/>
                <w:sz w:val="24"/>
                <w:szCs w:val="24"/>
              </w:rPr>
            </w:pPr>
            <w:r w:rsidRPr="00C876F7">
              <w:rPr>
                <w:rFonts w:ascii="Times New Roman" w:hAnsi="Times New Roman" w:cs="Times New Roman"/>
                <w:sz w:val="24"/>
                <w:szCs w:val="24"/>
              </w:rPr>
              <w:t>3</w:t>
            </w:r>
          </w:p>
        </w:tc>
        <w:tc>
          <w:tcPr>
            <w:tcW w:w="4740" w:type="dxa"/>
            <w:vMerge/>
          </w:tcPr>
          <w:p w:rsidR="0018121E" w:rsidRPr="00C876F7" w:rsidRDefault="0018121E" w:rsidP="003C3E81">
            <w:pPr>
              <w:jc w:val="both"/>
              <w:rPr>
                <w:rFonts w:ascii="Times New Roman" w:hAnsi="Times New Roman" w:cs="Times New Roman"/>
                <w:sz w:val="24"/>
                <w:szCs w:val="24"/>
              </w:rPr>
            </w:pPr>
          </w:p>
        </w:tc>
      </w:tr>
      <w:tr w:rsidR="00B5602C" w:rsidRPr="00C876F7" w:rsidTr="0018121E">
        <w:tc>
          <w:tcPr>
            <w:tcW w:w="3240" w:type="dxa"/>
          </w:tcPr>
          <w:p w:rsidR="0018121E" w:rsidRPr="00C876F7" w:rsidRDefault="0018121E" w:rsidP="003C3E81">
            <w:pPr>
              <w:jc w:val="both"/>
              <w:rPr>
                <w:rFonts w:ascii="Times New Roman" w:hAnsi="Times New Roman" w:cs="Times New Roman"/>
                <w:sz w:val="24"/>
                <w:szCs w:val="24"/>
              </w:rPr>
            </w:pPr>
            <w:r w:rsidRPr="00C876F7">
              <w:rPr>
                <w:rFonts w:ascii="Times New Roman" w:hAnsi="Times New Roman" w:cs="Times New Roman"/>
                <w:sz w:val="24"/>
                <w:szCs w:val="24"/>
              </w:rPr>
              <w:t xml:space="preserve">Сочетательное свойство умножения </w:t>
            </w:r>
          </w:p>
        </w:tc>
        <w:tc>
          <w:tcPr>
            <w:tcW w:w="1591" w:type="dxa"/>
          </w:tcPr>
          <w:p w:rsidR="0018121E" w:rsidRPr="00C876F7" w:rsidRDefault="0018121E" w:rsidP="003C3E81">
            <w:pPr>
              <w:jc w:val="both"/>
              <w:rPr>
                <w:rFonts w:ascii="Times New Roman" w:hAnsi="Times New Roman" w:cs="Times New Roman"/>
                <w:sz w:val="24"/>
                <w:szCs w:val="24"/>
              </w:rPr>
            </w:pPr>
            <w:r w:rsidRPr="00C876F7">
              <w:rPr>
                <w:rFonts w:ascii="Times New Roman" w:hAnsi="Times New Roman" w:cs="Times New Roman"/>
                <w:sz w:val="24"/>
                <w:szCs w:val="24"/>
              </w:rPr>
              <w:t>3</w:t>
            </w:r>
          </w:p>
        </w:tc>
        <w:tc>
          <w:tcPr>
            <w:tcW w:w="4740" w:type="dxa"/>
            <w:vMerge/>
          </w:tcPr>
          <w:p w:rsidR="0018121E" w:rsidRPr="00C876F7" w:rsidRDefault="0018121E" w:rsidP="003C3E81">
            <w:pPr>
              <w:jc w:val="both"/>
              <w:rPr>
                <w:rFonts w:ascii="Times New Roman" w:hAnsi="Times New Roman" w:cs="Times New Roman"/>
                <w:sz w:val="24"/>
                <w:szCs w:val="24"/>
              </w:rPr>
            </w:pPr>
          </w:p>
        </w:tc>
      </w:tr>
      <w:tr w:rsidR="00B5602C" w:rsidRPr="00C876F7" w:rsidTr="0018121E">
        <w:tc>
          <w:tcPr>
            <w:tcW w:w="3240" w:type="dxa"/>
          </w:tcPr>
          <w:p w:rsidR="0018121E" w:rsidRPr="00C876F7" w:rsidRDefault="0018121E" w:rsidP="003C3E81">
            <w:pPr>
              <w:jc w:val="both"/>
              <w:rPr>
                <w:rFonts w:ascii="Times New Roman" w:hAnsi="Times New Roman" w:cs="Times New Roman"/>
                <w:sz w:val="24"/>
                <w:szCs w:val="24"/>
              </w:rPr>
            </w:pPr>
            <w:r w:rsidRPr="00C876F7">
              <w:rPr>
                <w:rFonts w:ascii="Times New Roman" w:hAnsi="Times New Roman" w:cs="Times New Roman"/>
                <w:sz w:val="24"/>
                <w:szCs w:val="24"/>
              </w:rPr>
              <w:t>Произведение трёх и более множителей.</w:t>
            </w:r>
          </w:p>
        </w:tc>
        <w:tc>
          <w:tcPr>
            <w:tcW w:w="1591" w:type="dxa"/>
          </w:tcPr>
          <w:p w:rsidR="0018121E" w:rsidRPr="00C876F7" w:rsidRDefault="0018121E" w:rsidP="003C3E81">
            <w:pPr>
              <w:jc w:val="both"/>
              <w:rPr>
                <w:rFonts w:ascii="Times New Roman" w:hAnsi="Times New Roman" w:cs="Times New Roman"/>
                <w:sz w:val="24"/>
                <w:szCs w:val="24"/>
              </w:rPr>
            </w:pPr>
            <w:r w:rsidRPr="00C876F7">
              <w:rPr>
                <w:rFonts w:ascii="Times New Roman" w:hAnsi="Times New Roman" w:cs="Times New Roman"/>
                <w:sz w:val="24"/>
                <w:szCs w:val="24"/>
              </w:rPr>
              <w:t>3</w:t>
            </w:r>
          </w:p>
        </w:tc>
        <w:tc>
          <w:tcPr>
            <w:tcW w:w="4740" w:type="dxa"/>
            <w:vMerge/>
          </w:tcPr>
          <w:p w:rsidR="0018121E" w:rsidRPr="00C876F7" w:rsidRDefault="0018121E" w:rsidP="003C3E81">
            <w:pPr>
              <w:jc w:val="both"/>
              <w:rPr>
                <w:rFonts w:ascii="Times New Roman" w:hAnsi="Times New Roman" w:cs="Times New Roman"/>
                <w:sz w:val="24"/>
                <w:szCs w:val="24"/>
              </w:rPr>
            </w:pPr>
          </w:p>
        </w:tc>
      </w:tr>
      <w:tr w:rsidR="00B5602C" w:rsidRPr="00C876F7" w:rsidTr="0018121E">
        <w:tc>
          <w:tcPr>
            <w:tcW w:w="3240" w:type="dxa"/>
          </w:tcPr>
          <w:p w:rsidR="0018121E" w:rsidRPr="00C876F7" w:rsidRDefault="0018121E" w:rsidP="003C3E81">
            <w:pPr>
              <w:jc w:val="both"/>
              <w:rPr>
                <w:rFonts w:ascii="Times New Roman" w:hAnsi="Times New Roman" w:cs="Times New Roman"/>
                <w:sz w:val="24"/>
                <w:szCs w:val="24"/>
              </w:rPr>
            </w:pPr>
            <w:r w:rsidRPr="00C876F7">
              <w:rPr>
                <w:rFonts w:ascii="Times New Roman" w:hAnsi="Times New Roman" w:cs="Times New Roman"/>
                <w:sz w:val="24"/>
                <w:szCs w:val="24"/>
              </w:rPr>
              <w:t>Упрощение выражений, содержащих в скобках умножение или деление.</w:t>
            </w:r>
          </w:p>
        </w:tc>
        <w:tc>
          <w:tcPr>
            <w:tcW w:w="1591" w:type="dxa"/>
          </w:tcPr>
          <w:p w:rsidR="0018121E" w:rsidRPr="00C876F7" w:rsidRDefault="0018121E" w:rsidP="003C3E81">
            <w:pPr>
              <w:jc w:val="both"/>
              <w:rPr>
                <w:rFonts w:ascii="Times New Roman" w:hAnsi="Times New Roman" w:cs="Times New Roman"/>
                <w:sz w:val="24"/>
                <w:szCs w:val="24"/>
              </w:rPr>
            </w:pPr>
            <w:r w:rsidRPr="00C876F7">
              <w:rPr>
                <w:rFonts w:ascii="Times New Roman" w:hAnsi="Times New Roman" w:cs="Times New Roman"/>
                <w:sz w:val="24"/>
                <w:szCs w:val="24"/>
              </w:rPr>
              <w:t>3</w:t>
            </w:r>
          </w:p>
        </w:tc>
        <w:tc>
          <w:tcPr>
            <w:tcW w:w="4740" w:type="dxa"/>
            <w:vMerge/>
          </w:tcPr>
          <w:p w:rsidR="0018121E" w:rsidRPr="00C876F7" w:rsidRDefault="0018121E" w:rsidP="003C3E81">
            <w:pPr>
              <w:jc w:val="both"/>
              <w:rPr>
                <w:rFonts w:ascii="Times New Roman" w:hAnsi="Times New Roman" w:cs="Times New Roman"/>
                <w:sz w:val="24"/>
                <w:szCs w:val="24"/>
              </w:rPr>
            </w:pPr>
          </w:p>
        </w:tc>
      </w:tr>
      <w:tr w:rsidR="00B5602C" w:rsidRPr="00C876F7" w:rsidTr="0018121E">
        <w:tc>
          <w:tcPr>
            <w:tcW w:w="3240" w:type="dxa"/>
          </w:tcPr>
          <w:p w:rsidR="0018121E" w:rsidRPr="00C876F7" w:rsidRDefault="0018121E" w:rsidP="003C3E81">
            <w:pPr>
              <w:jc w:val="both"/>
              <w:rPr>
                <w:rFonts w:ascii="Times New Roman" w:hAnsi="Times New Roman" w:cs="Times New Roman"/>
                <w:sz w:val="24"/>
                <w:szCs w:val="24"/>
              </w:rPr>
            </w:pPr>
            <w:r w:rsidRPr="00C876F7">
              <w:rPr>
                <w:rFonts w:ascii="Times New Roman" w:hAnsi="Times New Roman" w:cs="Times New Roman"/>
                <w:sz w:val="24"/>
                <w:szCs w:val="24"/>
              </w:rPr>
              <w:t xml:space="preserve">Порядок выполнения действий в выражениях без скобок </w:t>
            </w:r>
          </w:p>
          <w:p w:rsidR="00EF7C2B" w:rsidRPr="00C876F7" w:rsidRDefault="00EF7C2B" w:rsidP="00EF7C2B">
            <w:pPr>
              <w:rPr>
                <w:rFonts w:ascii="Times New Roman" w:hAnsi="Times New Roman" w:cs="Times New Roman"/>
                <w:sz w:val="24"/>
                <w:szCs w:val="24"/>
              </w:rPr>
            </w:pPr>
            <w:r w:rsidRPr="00C876F7">
              <w:rPr>
                <w:rFonts w:ascii="Times New Roman" w:hAnsi="Times New Roman" w:cs="Times New Roman"/>
                <w:b/>
                <w:i/>
                <w:sz w:val="24"/>
                <w:szCs w:val="24"/>
                <w:u w:val="single"/>
              </w:rPr>
              <w:t>Действия с фрагментом текста.</w:t>
            </w:r>
          </w:p>
        </w:tc>
        <w:tc>
          <w:tcPr>
            <w:tcW w:w="1591" w:type="dxa"/>
          </w:tcPr>
          <w:p w:rsidR="0018121E" w:rsidRPr="00C876F7" w:rsidRDefault="0018121E" w:rsidP="003C3E81">
            <w:pPr>
              <w:jc w:val="both"/>
              <w:rPr>
                <w:rFonts w:ascii="Times New Roman" w:hAnsi="Times New Roman" w:cs="Times New Roman"/>
                <w:sz w:val="24"/>
                <w:szCs w:val="24"/>
              </w:rPr>
            </w:pPr>
            <w:r w:rsidRPr="00C876F7">
              <w:rPr>
                <w:rFonts w:ascii="Times New Roman" w:hAnsi="Times New Roman" w:cs="Times New Roman"/>
                <w:sz w:val="24"/>
                <w:szCs w:val="24"/>
              </w:rPr>
              <w:t>3</w:t>
            </w:r>
          </w:p>
        </w:tc>
        <w:tc>
          <w:tcPr>
            <w:tcW w:w="4740" w:type="dxa"/>
            <w:vMerge/>
          </w:tcPr>
          <w:p w:rsidR="0018121E" w:rsidRPr="00C876F7" w:rsidRDefault="0018121E" w:rsidP="003C3E81">
            <w:pPr>
              <w:jc w:val="both"/>
              <w:rPr>
                <w:rFonts w:ascii="Times New Roman" w:hAnsi="Times New Roman" w:cs="Times New Roman"/>
                <w:sz w:val="24"/>
                <w:szCs w:val="24"/>
              </w:rPr>
            </w:pPr>
          </w:p>
        </w:tc>
      </w:tr>
      <w:tr w:rsidR="00B5602C" w:rsidRPr="00C876F7" w:rsidTr="0018121E">
        <w:tc>
          <w:tcPr>
            <w:tcW w:w="3240" w:type="dxa"/>
          </w:tcPr>
          <w:p w:rsidR="0018121E" w:rsidRPr="00C876F7" w:rsidRDefault="0018121E" w:rsidP="003C3E81">
            <w:pPr>
              <w:jc w:val="both"/>
              <w:rPr>
                <w:rFonts w:ascii="Times New Roman" w:hAnsi="Times New Roman" w:cs="Times New Roman"/>
                <w:sz w:val="24"/>
                <w:szCs w:val="24"/>
              </w:rPr>
            </w:pPr>
            <w:r w:rsidRPr="00C876F7">
              <w:rPr>
                <w:rFonts w:ascii="Times New Roman" w:hAnsi="Times New Roman" w:cs="Times New Roman"/>
                <w:sz w:val="24"/>
                <w:szCs w:val="24"/>
              </w:rPr>
              <w:t>Порядок выполнения действий в выражениях со скобками</w:t>
            </w:r>
          </w:p>
        </w:tc>
        <w:tc>
          <w:tcPr>
            <w:tcW w:w="1591" w:type="dxa"/>
          </w:tcPr>
          <w:p w:rsidR="0018121E" w:rsidRPr="00C876F7" w:rsidRDefault="0018121E" w:rsidP="003C3E81">
            <w:pPr>
              <w:jc w:val="both"/>
              <w:rPr>
                <w:rFonts w:ascii="Times New Roman" w:hAnsi="Times New Roman" w:cs="Times New Roman"/>
                <w:sz w:val="24"/>
                <w:szCs w:val="24"/>
              </w:rPr>
            </w:pPr>
            <w:r w:rsidRPr="00C876F7">
              <w:rPr>
                <w:rFonts w:ascii="Times New Roman" w:hAnsi="Times New Roman" w:cs="Times New Roman"/>
                <w:sz w:val="24"/>
                <w:szCs w:val="24"/>
              </w:rPr>
              <w:t>7</w:t>
            </w:r>
          </w:p>
        </w:tc>
        <w:tc>
          <w:tcPr>
            <w:tcW w:w="4740" w:type="dxa"/>
            <w:vMerge/>
          </w:tcPr>
          <w:p w:rsidR="0018121E" w:rsidRPr="00C876F7" w:rsidRDefault="0018121E" w:rsidP="003C3E81">
            <w:pPr>
              <w:jc w:val="both"/>
              <w:rPr>
                <w:rFonts w:ascii="Times New Roman" w:hAnsi="Times New Roman" w:cs="Times New Roman"/>
                <w:sz w:val="24"/>
                <w:szCs w:val="24"/>
              </w:rPr>
            </w:pPr>
          </w:p>
        </w:tc>
      </w:tr>
      <w:tr w:rsidR="00B5602C" w:rsidRPr="00C876F7" w:rsidTr="0018121E">
        <w:tc>
          <w:tcPr>
            <w:tcW w:w="3240" w:type="dxa"/>
          </w:tcPr>
          <w:p w:rsidR="0018121E" w:rsidRPr="00C876F7" w:rsidRDefault="0018121E" w:rsidP="003C3E81">
            <w:pPr>
              <w:jc w:val="both"/>
              <w:rPr>
                <w:rFonts w:ascii="Times New Roman" w:hAnsi="Times New Roman" w:cs="Times New Roman"/>
                <w:sz w:val="24"/>
                <w:szCs w:val="24"/>
              </w:rPr>
            </w:pPr>
            <w:r w:rsidRPr="00C876F7">
              <w:rPr>
                <w:rFonts w:ascii="Times New Roman" w:hAnsi="Times New Roman" w:cs="Times New Roman"/>
                <w:sz w:val="24"/>
                <w:szCs w:val="24"/>
              </w:rPr>
              <w:t>Умножение суммы на число</w:t>
            </w:r>
          </w:p>
        </w:tc>
        <w:tc>
          <w:tcPr>
            <w:tcW w:w="1591" w:type="dxa"/>
          </w:tcPr>
          <w:p w:rsidR="0018121E" w:rsidRPr="00C876F7" w:rsidRDefault="0018121E" w:rsidP="003C3E81">
            <w:pPr>
              <w:jc w:val="both"/>
              <w:rPr>
                <w:rFonts w:ascii="Times New Roman" w:hAnsi="Times New Roman" w:cs="Times New Roman"/>
                <w:sz w:val="24"/>
                <w:szCs w:val="24"/>
              </w:rPr>
            </w:pPr>
            <w:r w:rsidRPr="00C876F7">
              <w:rPr>
                <w:rFonts w:ascii="Times New Roman" w:hAnsi="Times New Roman" w:cs="Times New Roman"/>
                <w:sz w:val="24"/>
                <w:szCs w:val="24"/>
              </w:rPr>
              <w:t>3</w:t>
            </w:r>
          </w:p>
        </w:tc>
        <w:tc>
          <w:tcPr>
            <w:tcW w:w="4740" w:type="dxa"/>
            <w:vMerge/>
          </w:tcPr>
          <w:p w:rsidR="0018121E" w:rsidRPr="00C876F7" w:rsidRDefault="0018121E" w:rsidP="003C3E81">
            <w:pPr>
              <w:jc w:val="both"/>
              <w:rPr>
                <w:rFonts w:ascii="Times New Roman" w:hAnsi="Times New Roman" w:cs="Times New Roman"/>
                <w:sz w:val="24"/>
                <w:szCs w:val="24"/>
              </w:rPr>
            </w:pPr>
          </w:p>
        </w:tc>
      </w:tr>
      <w:tr w:rsidR="00B5602C" w:rsidRPr="00C876F7" w:rsidTr="0018121E">
        <w:tc>
          <w:tcPr>
            <w:tcW w:w="3240" w:type="dxa"/>
          </w:tcPr>
          <w:p w:rsidR="0018121E" w:rsidRPr="00C876F7" w:rsidRDefault="0018121E" w:rsidP="003C3E81">
            <w:pPr>
              <w:jc w:val="both"/>
              <w:rPr>
                <w:rFonts w:ascii="Times New Roman" w:hAnsi="Times New Roman" w:cs="Times New Roman"/>
                <w:sz w:val="24"/>
                <w:szCs w:val="24"/>
              </w:rPr>
            </w:pPr>
            <w:r w:rsidRPr="00C876F7">
              <w:rPr>
                <w:rFonts w:ascii="Times New Roman" w:hAnsi="Times New Roman" w:cs="Times New Roman"/>
                <w:sz w:val="24"/>
                <w:szCs w:val="24"/>
              </w:rPr>
              <w:t>Умножение на 10 и на 100.</w:t>
            </w:r>
          </w:p>
        </w:tc>
        <w:tc>
          <w:tcPr>
            <w:tcW w:w="1591" w:type="dxa"/>
          </w:tcPr>
          <w:p w:rsidR="0018121E" w:rsidRPr="00C876F7" w:rsidRDefault="0018121E" w:rsidP="003C3E81">
            <w:pPr>
              <w:jc w:val="both"/>
              <w:rPr>
                <w:rFonts w:ascii="Times New Roman" w:hAnsi="Times New Roman" w:cs="Times New Roman"/>
                <w:sz w:val="24"/>
                <w:szCs w:val="24"/>
              </w:rPr>
            </w:pPr>
            <w:r w:rsidRPr="00C876F7">
              <w:rPr>
                <w:rFonts w:ascii="Times New Roman" w:hAnsi="Times New Roman" w:cs="Times New Roman"/>
                <w:sz w:val="24"/>
                <w:szCs w:val="24"/>
              </w:rPr>
              <w:t>3</w:t>
            </w:r>
          </w:p>
        </w:tc>
        <w:tc>
          <w:tcPr>
            <w:tcW w:w="4740" w:type="dxa"/>
            <w:vMerge/>
          </w:tcPr>
          <w:p w:rsidR="0018121E" w:rsidRPr="00C876F7" w:rsidRDefault="0018121E" w:rsidP="003C3E81">
            <w:pPr>
              <w:jc w:val="both"/>
              <w:rPr>
                <w:rFonts w:ascii="Times New Roman" w:hAnsi="Times New Roman" w:cs="Times New Roman"/>
                <w:sz w:val="24"/>
                <w:szCs w:val="24"/>
              </w:rPr>
            </w:pPr>
          </w:p>
        </w:tc>
      </w:tr>
      <w:tr w:rsidR="00B5602C" w:rsidRPr="00C876F7" w:rsidTr="0018121E">
        <w:tc>
          <w:tcPr>
            <w:tcW w:w="3240" w:type="dxa"/>
          </w:tcPr>
          <w:p w:rsidR="0018121E" w:rsidRPr="00C876F7" w:rsidRDefault="0018121E" w:rsidP="003C3E81">
            <w:pPr>
              <w:jc w:val="both"/>
              <w:rPr>
                <w:rFonts w:ascii="Times New Roman" w:hAnsi="Times New Roman" w:cs="Times New Roman"/>
                <w:sz w:val="24"/>
                <w:szCs w:val="24"/>
              </w:rPr>
            </w:pPr>
            <w:r w:rsidRPr="00C876F7">
              <w:rPr>
                <w:rFonts w:ascii="Times New Roman" w:hAnsi="Times New Roman" w:cs="Times New Roman"/>
                <w:sz w:val="24"/>
                <w:szCs w:val="24"/>
              </w:rPr>
              <w:t>Умножение вида50*9, 200*4</w:t>
            </w:r>
          </w:p>
        </w:tc>
        <w:tc>
          <w:tcPr>
            <w:tcW w:w="1591" w:type="dxa"/>
          </w:tcPr>
          <w:p w:rsidR="0018121E" w:rsidRPr="00C876F7" w:rsidRDefault="0018121E" w:rsidP="003C3E81">
            <w:pPr>
              <w:jc w:val="both"/>
              <w:rPr>
                <w:rFonts w:ascii="Times New Roman" w:hAnsi="Times New Roman" w:cs="Times New Roman"/>
                <w:sz w:val="24"/>
                <w:szCs w:val="24"/>
              </w:rPr>
            </w:pPr>
            <w:r w:rsidRPr="00C876F7">
              <w:rPr>
                <w:rFonts w:ascii="Times New Roman" w:hAnsi="Times New Roman" w:cs="Times New Roman"/>
                <w:sz w:val="24"/>
                <w:szCs w:val="24"/>
              </w:rPr>
              <w:t>4</w:t>
            </w:r>
          </w:p>
        </w:tc>
        <w:tc>
          <w:tcPr>
            <w:tcW w:w="4740" w:type="dxa"/>
            <w:vMerge/>
          </w:tcPr>
          <w:p w:rsidR="0018121E" w:rsidRPr="00C876F7" w:rsidRDefault="0018121E" w:rsidP="003C3E81">
            <w:pPr>
              <w:jc w:val="both"/>
              <w:rPr>
                <w:rFonts w:ascii="Times New Roman" w:hAnsi="Times New Roman" w:cs="Times New Roman"/>
                <w:sz w:val="24"/>
                <w:szCs w:val="24"/>
              </w:rPr>
            </w:pPr>
          </w:p>
        </w:tc>
      </w:tr>
      <w:tr w:rsidR="00B5602C" w:rsidRPr="00C876F7" w:rsidTr="0018121E">
        <w:tc>
          <w:tcPr>
            <w:tcW w:w="3240" w:type="dxa"/>
          </w:tcPr>
          <w:p w:rsidR="0018121E" w:rsidRPr="00C876F7" w:rsidRDefault="0018121E" w:rsidP="003C3E81">
            <w:pPr>
              <w:jc w:val="both"/>
              <w:rPr>
                <w:rFonts w:ascii="Times New Roman" w:hAnsi="Times New Roman" w:cs="Times New Roman"/>
                <w:sz w:val="24"/>
                <w:szCs w:val="24"/>
              </w:rPr>
            </w:pPr>
            <w:r w:rsidRPr="00C876F7">
              <w:rPr>
                <w:rFonts w:ascii="Times New Roman" w:hAnsi="Times New Roman" w:cs="Times New Roman"/>
                <w:sz w:val="24"/>
                <w:szCs w:val="24"/>
              </w:rPr>
              <w:t>Умножение на однозначное число</w:t>
            </w:r>
          </w:p>
        </w:tc>
        <w:tc>
          <w:tcPr>
            <w:tcW w:w="1591" w:type="dxa"/>
          </w:tcPr>
          <w:p w:rsidR="0018121E" w:rsidRPr="00C876F7" w:rsidRDefault="0018121E" w:rsidP="003C3E81">
            <w:pPr>
              <w:jc w:val="both"/>
              <w:rPr>
                <w:rFonts w:ascii="Times New Roman" w:hAnsi="Times New Roman" w:cs="Times New Roman"/>
                <w:sz w:val="24"/>
                <w:szCs w:val="24"/>
              </w:rPr>
            </w:pPr>
            <w:r w:rsidRPr="00C876F7">
              <w:rPr>
                <w:rFonts w:ascii="Times New Roman" w:hAnsi="Times New Roman" w:cs="Times New Roman"/>
                <w:sz w:val="24"/>
                <w:szCs w:val="24"/>
              </w:rPr>
              <w:t>7</w:t>
            </w:r>
          </w:p>
        </w:tc>
        <w:tc>
          <w:tcPr>
            <w:tcW w:w="4740" w:type="dxa"/>
            <w:vMerge/>
          </w:tcPr>
          <w:p w:rsidR="0018121E" w:rsidRPr="00C876F7" w:rsidRDefault="0018121E" w:rsidP="003C3E81">
            <w:pPr>
              <w:jc w:val="both"/>
              <w:rPr>
                <w:rFonts w:ascii="Times New Roman" w:hAnsi="Times New Roman" w:cs="Times New Roman"/>
                <w:sz w:val="24"/>
                <w:szCs w:val="24"/>
              </w:rPr>
            </w:pPr>
          </w:p>
        </w:tc>
      </w:tr>
      <w:tr w:rsidR="00B5602C" w:rsidRPr="00C876F7" w:rsidTr="0018121E">
        <w:tc>
          <w:tcPr>
            <w:tcW w:w="3240" w:type="dxa"/>
          </w:tcPr>
          <w:p w:rsidR="0018121E" w:rsidRPr="00C876F7" w:rsidRDefault="0018121E" w:rsidP="003C3E81">
            <w:pPr>
              <w:jc w:val="both"/>
              <w:rPr>
                <w:rFonts w:ascii="Times New Roman" w:hAnsi="Times New Roman" w:cs="Times New Roman"/>
                <w:sz w:val="24"/>
                <w:szCs w:val="24"/>
              </w:rPr>
            </w:pPr>
            <w:r w:rsidRPr="00C876F7">
              <w:rPr>
                <w:rFonts w:ascii="Times New Roman" w:hAnsi="Times New Roman" w:cs="Times New Roman"/>
                <w:sz w:val="24"/>
                <w:szCs w:val="24"/>
              </w:rPr>
              <w:t>Деление на 10 и на 100</w:t>
            </w:r>
          </w:p>
        </w:tc>
        <w:tc>
          <w:tcPr>
            <w:tcW w:w="1591" w:type="dxa"/>
          </w:tcPr>
          <w:p w:rsidR="0018121E" w:rsidRPr="00C876F7" w:rsidRDefault="0018121E" w:rsidP="003C3E81">
            <w:pPr>
              <w:jc w:val="both"/>
              <w:rPr>
                <w:rFonts w:ascii="Times New Roman" w:hAnsi="Times New Roman" w:cs="Times New Roman"/>
                <w:sz w:val="24"/>
                <w:szCs w:val="24"/>
              </w:rPr>
            </w:pPr>
            <w:r w:rsidRPr="00C876F7">
              <w:rPr>
                <w:rFonts w:ascii="Times New Roman" w:hAnsi="Times New Roman" w:cs="Times New Roman"/>
                <w:sz w:val="24"/>
                <w:szCs w:val="24"/>
              </w:rPr>
              <w:t>2</w:t>
            </w:r>
          </w:p>
        </w:tc>
        <w:tc>
          <w:tcPr>
            <w:tcW w:w="4740" w:type="dxa"/>
            <w:vMerge/>
          </w:tcPr>
          <w:p w:rsidR="0018121E" w:rsidRPr="00C876F7" w:rsidRDefault="0018121E" w:rsidP="003C3E81">
            <w:pPr>
              <w:jc w:val="both"/>
              <w:rPr>
                <w:rFonts w:ascii="Times New Roman" w:hAnsi="Times New Roman" w:cs="Times New Roman"/>
                <w:sz w:val="24"/>
                <w:szCs w:val="24"/>
              </w:rPr>
            </w:pPr>
          </w:p>
        </w:tc>
      </w:tr>
      <w:tr w:rsidR="00B5602C" w:rsidRPr="00C876F7" w:rsidTr="0018121E">
        <w:tc>
          <w:tcPr>
            <w:tcW w:w="3240" w:type="dxa"/>
          </w:tcPr>
          <w:p w:rsidR="0018121E" w:rsidRPr="00C876F7" w:rsidRDefault="0018121E" w:rsidP="003C3E81">
            <w:pPr>
              <w:jc w:val="both"/>
              <w:rPr>
                <w:rFonts w:ascii="Times New Roman" w:hAnsi="Times New Roman" w:cs="Times New Roman"/>
                <w:sz w:val="24"/>
                <w:szCs w:val="24"/>
              </w:rPr>
            </w:pPr>
            <w:r w:rsidRPr="00C876F7">
              <w:rPr>
                <w:rFonts w:ascii="Times New Roman" w:hAnsi="Times New Roman" w:cs="Times New Roman"/>
                <w:sz w:val="24"/>
                <w:szCs w:val="24"/>
              </w:rPr>
              <w:t xml:space="preserve">Нахождение однозначного частного </w:t>
            </w:r>
          </w:p>
        </w:tc>
        <w:tc>
          <w:tcPr>
            <w:tcW w:w="1591" w:type="dxa"/>
          </w:tcPr>
          <w:p w:rsidR="0018121E" w:rsidRPr="00C876F7" w:rsidRDefault="0018121E" w:rsidP="003C3E81">
            <w:pPr>
              <w:jc w:val="both"/>
              <w:rPr>
                <w:rFonts w:ascii="Times New Roman" w:hAnsi="Times New Roman" w:cs="Times New Roman"/>
                <w:sz w:val="24"/>
                <w:szCs w:val="24"/>
              </w:rPr>
            </w:pPr>
            <w:r w:rsidRPr="00C876F7">
              <w:rPr>
                <w:rFonts w:ascii="Times New Roman" w:hAnsi="Times New Roman" w:cs="Times New Roman"/>
                <w:sz w:val="24"/>
                <w:szCs w:val="24"/>
              </w:rPr>
              <w:t>3</w:t>
            </w:r>
          </w:p>
        </w:tc>
        <w:tc>
          <w:tcPr>
            <w:tcW w:w="4740" w:type="dxa"/>
            <w:vMerge/>
          </w:tcPr>
          <w:p w:rsidR="0018121E" w:rsidRPr="00C876F7" w:rsidRDefault="0018121E" w:rsidP="003C3E81">
            <w:pPr>
              <w:jc w:val="both"/>
              <w:rPr>
                <w:rFonts w:ascii="Times New Roman" w:hAnsi="Times New Roman" w:cs="Times New Roman"/>
                <w:sz w:val="24"/>
                <w:szCs w:val="24"/>
              </w:rPr>
            </w:pPr>
          </w:p>
        </w:tc>
      </w:tr>
      <w:tr w:rsidR="00B5602C" w:rsidRPr="00C876F7" w:rsidTr="0018121E">
        <w:tc>
          <w:tcPr>
            <w:tcW w:w="3240" w:type="dxa"/>
          </w:tcPr>
          <w:p w:rsidR="0018121E" w:rsidRPr="00C876F7" w:rsidRDefault="0018121E" w:rsidP="003C3E81">
            <w:pPr>
              <w:jc w:val="both"/>
              <w:rPr>
                <w:rFonts w:ascii="Times New Roman" w:hAnsi="Times New Roman" w:cs="Times New Roman"/>
                <w:sz w:val="24"/>
                <w:szCs w:val="24"/>
              </w:rPr>
            </w:pPr>
            <w:r w:rsidRPr="00C876F7">
              <w:rPr>
                <w:rFonts w:ascii="Times New Roman" w:hAnsi="Times New Roman" w:cs="Times New Roman"/>
                <w:sz w:val="24"/>
                <w:szCs w:val="24"/>
              </w:rPr>
              <w:t>Деление с остатком</w:t>
            </w:r>
          </w:p>
        </w:tc>
        <w:tc>
          <w:tcPr>
            <w:tcW w:w="1591" w:type="dxa"/>
          </w:tcPr>
          <w:p w:rsidR="0018121E" w:rsidRPr="00C876F7" w:rsidRDefault="0018121E" w:rsidP="003C3E81">
            <w:pPr>
              <w:jc w:val="both"/>
              <w:rPr>
                <w:rFonts w:ascii="Times New Roman" w:hAnsi="Times New Roman" w:cs="Times New Roman"/>
                <w:sz w:val="24"/>
                <w:szCs w:val="24"/>
              </w:rPr>
            </w:pPr>
            <w:r w:rsidRPr="00C876F7">
              <w:rPr>
                <w:rFonts w:ascii="Times New Roman" w:hAnsi="Times New Roman" w:cs="Times New Roman"/>
                <w:sz w:val="24"/>
                <w:szCs w:val="24"/>
              </w:rPr>
              <w:t>4</w:t>
            </w:r>
          </w:p>
        </w:tc>
        <w:tc>
          <w:tcPr>
            <w:tcW w:w="4740" w:type="dxa"/>
            <w:vMerge/>
          </w:tcPr>
          <w:p w:rsidR="0018121E" w:rsidRPr="00C876F7" w:rsidRDefault="0018121E" w:rsidP="003C3E81">
            <w:pPr>
              <w:jc w:val="both"/>
              <w:rPr>
                <w:rFonts w:ascii="Times New Roman" w:hAnsi="Times New Roman" w:cs="Times New Roman"/>
                <w:sz w:val="24"/>
                <w:szCs w:val="24"/>
              </w:rPr>
            </w:pPr>
          </w:p>
        </w:tc>
      </w:tr>
      <w:tr w:rsidR="00B5602C" w:rsidRPr="00C876F7" w:rsidTr="0018121E">
        <w:tc>
          <w:tcPr>
            <w:tcW w:w="3240" w:type="dxa"/>
          </w:tcPr>
          <w:p w:rsidR="0018121E" w:rsidRPr="00C876F7" w:rsidRDefault="0018121E" w:rsidP="003C3E81">
            <w:pPr>
              <w:jc w:val="both"/>
              <w:rPr>
                <w:rFonts w:ascii="Times New Roman" w:hAnsi="Times New Roman" w:cs="Times New Roman"/>
                <w:sz w:val="24"/>
                <w:szCs w:val="24"/>
              </w:rPr>
            </w:pPr>
            <w:r w:rsidRPr="00C876F7">
              <w:rPr>
                <w:rFonts w:ascii="Times New Roman" w:hAnsi="Times New Roman" w:cs="Times New Roman"/>
                <w:sz w:val="24"/>
                <w:szCs w:val="24"/>
              </w:rPr>
              <w:t>Деление на однозначное число</w:t>
            </w:r>
          </w:p>
        </w:tc>
        <w:tc>
          <w:tcPr>
            <w:tcW w:w="1591" w:type="dxa"/>
          </w:tcPr>
          <w:p w:rsidR="0018121E" w:rsidRPr="00C876F7" w:rsidRDefault="0018121E" w:rsidP="003C3E81">
            <w:pPr>
              <w:jc w:val="both"/>
              <w:rPr>
                <w:rFonts w:ascii="Times New Roman" w:hAnsi="Times New Roman" w:cs="Times New Roman"/>
                <w:sz w:val="24"/>
                <w:szCs w:val="24"/>
              </w:rPr>
            </w:pPr>
            <w:r w:rsidRPr="00C876F7">
              <w:rPr>
                <w:rFonts w:ascii="Times New Roman" w:hAnsi="Times New Roman" w:cs="Times New Roman"/>
                <w:sz w:val="24"/>
                <w:szCs w:val="24"/>
              </w:rPr>
              <w:t>8</w:t>
            </w:r>
          </w:p>
        </w:tc>
        <w:tc>
          <w:tcPr>
            <w:tcW w:w="4740" w:type="dxa"/>
            <w:vMerge/>
          </w:tcPr>
          <w:p w:rsidR="0018121E" w:rsidRPr="00C876F7" w:rsidRDefault="0018121E" w:rsidP="003C3E81">
            <w:pPr>
              <w:jc w:val="both"/>
              <w:rPr>
                <w:rFonts w:ascii="Times New Roman" w:hAnsi="Times New Roman" w:cs="Times New Roman"/>
                <w:sz w:val="24"/>
                <w:szCs w:val="24"/>
              </w:rPr>
            </w:pPr>
          </w:p>
        </w:tc>
      </w:tr>
      <w:tr w:rsidR="00B5602C" w:rsidRPr="00C876F7" w:rsidTr="0018121E">
        <w:tc>
          <w:tcPr>
            <w:tcW w:w="3240" w:type="dxa"/>
          </w:tcPr>
          <w:p w:rsidR="0018121E" w:rsidRPr="00C876F7" w:rsidRDefault="0018121E" w:rsidP="003C3E81">
            <w:pPr>
              <w:jc w:val="both"/>
              <w:rPr>
                <w:rFonts w:ascii="Times New Roman" w:hAnsi="Times New Roman" w:cs="Times New Roman"/>
                <w:sz w:val="24"/>
                <w:szCs w:val="24"/>
              </w:rPr>
            </w:pPr>
            <w:r w:rsidRPr="00C876F7">
              <w:rPr>
                <w:rFonts w:ascii="Times New Roman" w:hAnsi="Times New Roman" w:cs="Times New Roman"/>
                <w:sz w:val="24"/>
                <w:szCs w:val="24"/>
              </w:rPr>
              <w:t>Умножение вида 23*40</w:t>
            </w:r>
          </w:p>
        </w:tc>
        <w:tc>
          <w:tcPr>
            <w:tcW w:w="1591" w:type="dxa"/>
          </w:tcPr>
          <w:p w:rsidR="0018121E" w:rsidRPr="00C876F7" w:rsidRDefault="0018121E" w:rsidP="003C3E81">
            <w:pPr>
              <w:jc w:val="both"/>
              <w:rPr>
                <w:rFonts w:ascii="Times New Roman" w:hAnsi="Times New Roman" w:cs="Times New Roman"/>
                <w:sz w:val="24"/>
                <w:szCs w:val="24"/>
              </w:rPr>
            </w:pPr>
            <w:r w:rsidRPr="00C876F7">
              <w:rPr>
                <w:rFonts w:ascii="Times New Roman" w:hAnsi="Times New Roman" w:cs="Times New Roman"/>
                <w:sz w:val="24"/>
                <w:szCs w:val="24"/>
              </w:rPr>
              <w:t>4</w:t>
            </w:r>
          </w:p>
        </w:tc>
        <w:tc>
          <w:tcPr>
            <w:tcW w:w="4740" w:type="dxa"/>
            <w:vMerge/>
          </w:tcPr>
          <w:p w:rsidR="0018121E" w:rsidRPr="00C876F7" w:rsidRDefault="0018121E" w:rsidP="003C3E81">
            <w:pPr>
              <w:jc w:val="both"/>
              <w:rPr>
                <w:rFonts w:ascii="Times New Roman" w:hAnsi="Times New Roman" w:cs="Times New Roman"/>
                <w:sz w:val="24"/>
                <w:szCs w:val="24"/>
              </w:rPr>
            </w:pPr>
          </w:p>
        </w:tc>
      </w:tr>
      <w:tr w:rsidR="00B5602C" w:rsidRPr="00C876F7" w:rsidTr="0018121E">
        <w:tc>
          <w:tcPr>
            <w:tcW w:w="3240" w:type="dxa"/>
          </w:tcPr>
          <w:p w:rsidR="0018121E" w:rsidRPr="00C876F7" w:rsidRDefault="0018121E" w:rsidP="003C3E81">
            <w:pPr>
              <w:jc w:val="both"/>
              <w:rPr>
                <w:rFonts w:ascii="Times New Roman" w:hAnsi="Times New Roman" w:cs="Times New Roman"/>
                <w:sz w:val="24"/>
                <w:szCs w:val="24"/>
              </w:rPr>
            </w:pPr>
            <w:r w:rsidRPr="00C876F7">
              <w:rPr>
                <w:rFonts w:ascii="Times New Roman" w:hAnsi="Times New Roman" w:cs="Times New Roman"/>
                <w:sz w:val="24"/>
                <w:szCs w:val="24"/>
              </w:rPr>
              <w:t>Умножение на двузначное число</w:t>
            </w:r>
          </w:p>
        </w:tc>
        <w:tc>
          <w:tcPr>
            <w:tcW w:w="1591" w:type="dxa"/>
          </w:tcPr>
          <w:p w:rsidR="0018121E" w:rsidRPr="00C876F7" w:rsidRDefault="0018121E" w:rsidP="003C3E81">
            <w:pPr>
              <w:jc w:val="both"/>
              <w:rPr>
                <w:rFonts w:ascii="Times New Roman" w:hAnsi="Times New Roman" w:cs="Times New Roman"/>
                <w:sz w:val="24"/>
                <w:szCs w:val="24"/>
              </w:rPr>
            </w:pPr>
            <w:r w:rsidRPr="00C876F7">
              <w:rPr>
                <w:rFonts w:ascii="Times New Roman" w:hAnsi="Times New Roman" w:cs="Times New Roman"/>
                <w:sz w:val="24"/>
                <w:szCs w:val="24"/>
              </w:rPr>
              <w:t>5</w:t>
            </w:r>
          </w:p>
        </w:tc>
        <w:tc>
          <w:tcPr>
            <w:tcW w:w="4740" w:type="dxa"/>
            <w:vMerge/>
          </w:tcPr>
          <w:p w:rsidR="0018121E" w:rsidRPr="00C876F7" w:rsidRDefault="0018121E" w:rsidP="003C3E81">
            <w:pPr>
              <w:jc w:val="both"/>
              <w:rPr>
                <w:rFonts w:ascii="Times New Roman" w:hAnsi="Times New Roman" w:cs="Times New Roman"/>
                <w:sz w:val="24"/>
                <w:szCs w:val="24"/>
              </w:rPr>
            </w:pPr>
          </w:p>
        </w:tc>
      </w:tr>
      <w:tr w:rsidR="00B5602C" w:rsidRPr="00C876F7" w:rsidTr="0018121E">
        <w:tc>
          <w:tcPr>
            <w:tcW w:w="3240" w:type="dxa"/>
          </w:tcPr>
          <w:p w:rsidR="0018121E" w:rsidRPr="00C876F7" w:rsidRDefault="0018121E" w:rsidP="003C3E81">
            <w:pPr>
              <w:jc w:val="both"/>
              <w:rPr>
                <w:rFonts w:ascii="Times New Roman" w:hAnsi="Times New Roman" w:cs="Times New Roman"/>
                <w:sz w:val="24"/>
                <w:szCs w:val="24"/>
              </w:rPr>
            </w:pPr>
            <w:r w:rsidRPr="00C876F7">
              <w:rPr>
                <w:rFonts w:ascii="Times New Roman" w:hAnsi="Times New Roman" w:cs="Times New Roman"/>
                <w:sz w:val="24"/>
                <w:szCs w:val="24"/>
              </w:rPr>
              <w:t>Деление на двузначное число</w:t>
            </w:r>
          </w:p>
        </w:tc>
        <w:tc>
          <w:tcPr>
            <w:tcW w:w="1591" w:type="dxa"/>
          </w:tcPr>
          <w:p w:rsidR="0018121E" w:rsidRPr="00C876F7" w:rsidRDefault="0018121E" w:rsidP="003C3E81">
            <w:pPr>
              <w:jc w:val="both"/>
              <w:rPr>
                <w:rFonts w:ascii="Times New Roman" w:hAnsi="Times New Roman" w:cs="Times New Roman"/>
                <w:sz w:val="24"/>
                <w:szCs w:val="24"/>
              </w:rPr>
            </w:pPr>
            <w:r w:rsidRPr="00C876F7">
              <w:rPr>
                <w:rFonts w:ascii="Times New Roman" w:hAnsi="Times New Roman" w:cs="Times New Roman"/>
                <w:sz w:val="24"/>
                <w:szCs w:val="24"/>
              </w:rPr>
              <w:t>8</w:t>
            </w:r>
          </w:p>
        </w:tc>
        <w:tc>
          <w:tcPr>
            <w:tcW w:w="4740" w:type="dxa"/>
            <w:vMerge/>
          </w:tcPr>
          <w:p w:rsidR="0018121E" w:rsidRPr="00C876F7" w:rsidRDefault="0018121E" w:rsidP="003C3E81">
            <w:pPr>
              <w:jc w:val="both"/>
              <w:rPr>
                <w:rFonts w:ascii="Times New Roman" w:hAnsi="Times New Roman" w:cs="Times New Roman"/>
                <w:sz w:val="24"/>
                <w:szCs w:val="24"/>
              </w:rPr>
            </w:pPr>
          </w:p>
        </w:tc>
      </w:tr>
      <w:tr w:rsidR="00B5602C" w:rsidRPr="00C876F7" w:rsidTr="005B18B1">
        <w:tc>
          <w:tcPr>
            <w:tcW w:w="9571" w:type="dxa"/>
            <w:gridSpan w:val="3"/>
          </w:tcPr>
          <w:p w:rsidR="00486983" w:rsidRPr="00C876F7" w:rsidRDefault="00486983" w:rsidP="003C3E81">
            <w:pPr>
              <w:jc w:val="both"/>
              <w:rPr>
                <w:rFonts w:ascii="Times New Roman" w:hAnsi="Times New Roman" w:cs="Times New Roman"/>
                <w:b/>
                <w:i/>
                <w:sz w:val="24"/>
                <w:szCs w:val="24"/>
              </w:rPr>
            </w:pPr>
            <w:r w:rsidRPr="00C876F7">
              <w:rPr>
                <w:rFonts w:ascii="Times New Roman" w:hAnsi="Times New Roman" w:cs="Times New Roman"/>
                <w:b/>
                <w:i/>
                <w:sz w:val="24"/>
                <w:szCs w:val="24"/>
              </w:rPr>
              <w:lastRenderedPageBreak/>
              <w:t>Пространственные отношения. Геометрические фигуры</w:t>
            </w:r>
            <w:r w:rsidR="00E10C70" w:rsidRPr="00C876F7">
              <w:rPr>
                <w:rFonts w:ascii="Times New Roman" w:hAnsi="Times New Roman" w:cs="Times New Roman"/>
                <w:b/>
                <w:i/>
                <w:sz w:val="24"/>
                <w:szCs w:val="24"/>
              </w:rPr>
              <w:t xml:space="preserve"> – 19 ч.</w:t>
            </w:r>
          </w:p>
        </w:tc>
      </w:tr>
      <w:tr w:rsidR="00B5602C" w:rsidRPr="00C876F7" w:rsidTr="0018121E">
        <w:tc>
          <w:tcPr>
            <w:tcW w:w="3240" w:type="dxa"/>
          </w:tcPr>
          <w:p w:rsidR="0018121E" w:rsidRPr="00C876F7" w:rsidRDefault="0018121E" w:rsidP="003C3E81">
            <w:pPr>
              <w:jc w:val="both"/>
              <w:rPr>
                <w:rFonts w:ascii="Times New Roman" w:hAnsi="Times New Roman" w:cs="Times New Roman"/>
                <w:sz w:val="24"/>
                <w:szCs w:val="24"/>
              </w:rPr>
            </w:pPr>
            <w:r w:rsidRPr="00C876F7">
              <w:rPr>
                <w:rFonts w:ascii="Times New Roman" w:hAnsi="Times New Roman" w:cs="Times New Roman"/>
                <w:sz w:val="24"/>
                <w:szCs w:val="24"/>
              </w:rPr>
              <w:t>Единицы длины: километр, миллиметр, их обозначение.</w:t>
            </w:r>
          </w:p>
          <w:p w:rsidR="0018121E" w:rsidRPr="00C876F7" w:rsidRDefault="0018121E" w:rsidP="003C3E81">
            <w:pPr>
              <w:jc w:val="both"/>
              <w:rPr>
                <w:rFonts w:ascii="Times New Roman" w:hAnsi="Times New Roman" w:cs="Times New Roman"/>
                <w:sz w:val="24"/>
                <w:szCs w:val="24"/>
              </w:rPr>
            </w:pPr>
          </w:p>
        </w:tc>
        <w:tc>
          <w:tcPr>
            <w:tcW w:w="1591" w:type="dxa"/>
          </w:tcPr>
          <w:p w:rsidR="0018121E" w:rsidRPr="00C876F7" w:rsidRDefault="0018121E" w:rsidP="003C3E81">
            <w:pPr>
              <w:jc w:val="both"/>
              <w:rPr>
                <w:rFonts w:ascii="Times New Roman" w:hAnsi="Times New Roman" w:cs="Times New Roman"/>
                <w:sz w:val="24"/>
                <w:szCs w:val="24"/>
              </w:rPr>
            </w:pPr>
            <w:r w:rsidRPr="00C876F7">
              <w:rPr>
                <w:rFonts w:ascii="Times New Roman" w:hAnsi="Times New Roman" w:cs="Times New Roman"/>
                <w:sz w:val="24"/>
                <w:szCs w:val="24"/>
              </w:rPr>
              <w:t>3</w:t>
            </w:r>
          </w:p>
        </w:tc>
        <w:tc>
          <w:tcPr>
            <w:tcW w:w="4740" w:type="dxa"/>
            <w:vMerge w:val="restart"/>
          </w:tcPr>
          <w:p w:rsidR="0018121E" w:rsidRPr="00C876F7" w:rsidRDefault="0018121E" w:rsidP="003C3E81">
            <w:pPr>
              <w:jc w:val="both"/>
              <w:rPr>
                <w:rFonts w:ascii="Times New Roman" w:hAnsi="Times New Roman" w:cs="Times New Roman"/>
                <w:sz w:val="24"/>
                <w:szCs w:val="24"/>
              </w:rPr>
            </w:pPr>
            <w:proofErr w:type="gramStart"/>
            <w:r w:rsidRPr="00C876F7">
              <w:rPr>
                <w:rFonts w:ascii="Times New Roman" w:hAnsi="Times New Roman" w:cs="Times New Roman"/>
                <w:i/>
                <w:sz w:val="24"/>
                <w:szCs w:val="24"/>
              </w:rPr>
              <w:t>Характеризовать</w:t>
            </w:r>
            <w:r w:rsidRPr="00C876F7">
              <w:rPr>
                <w:rFonts w:ascii="Times New Roman" w:hAnsi="Times New Roman" w:cs="Times New Roman"/>
                <w:sz w:val="24"/>
                <w:szCs w:val="24"/>
              </w:rPr>
              <w:t xml:space="preserve"> ломаную (вид ломаной, число её вершин, звеньев).  </w:t>
            </w:r>
            <w:proofErr w:type="gramEnd"/>
          </w:p>
          <w:p w:rsidR="0018121E" w:rsidRPr="00C876F7" w:rsidRDefault="0018121E" w:rsidP="003C3E81">
            <w:pPr>
              <w:jc w:val="both"/>
              <w:rPr>
                <w:rFonts w:ascii="Times New Roman" w:hAnsi="Times New Roman" w:cs="Times New Roman"/>
                <w:sz w:val="24"/>
                <w:szCs w:val="24"/>
              </w:rPr>
            </w:pPr>
            <w:r w:rsidRPr="00C876F7">
              <w:rPr>
                <w:rFonts w:ascii="Times New Roman" w:hAnsi="Times New Roman" w:cs="Times New Roman"/>
                <w:i/>
                <w:sz w:val="24"/>
                <w:szCs w:val="24"/>
              </w:rPr>
              <w:t>Читать</w:t>
            </w:r>
            <w:r w:rsidRPr="00C876F7">
              <w:rPr>
                <w:rFonts w:ascii="Times New Roman" w:hAnsi="Times New Roman" w:cs="Times New Roman"/>
                <w:sz w:val="24"/>
                <w:szCs w:val="24"/>
              </w:rPr>
              <w:t xml:space="preserve"> обозначение </w:t>
            </w:r>
            <w:proofErr w:type="gramStart"/>
            <w:r w:rsidRPr="00C876F7">
              <w:rPr>
                <w:rFonts w:ascii="Times New Roman" w:hAnsi="Times New Roman" w:cs="Times New Roman"/>
                <w:sz w:val="24"/>
                <w:szCs w:val="24"/>
              </w:rPr>
              <w:t>ломаной</w:t>
            </w:r>
            <w:proofErr w:type="gramEnd"/>
            <w:r w:rsidRPr="00C876F7">
              <w:rPr>
                <w:rFonts w:ascii="Times New Roman" w:hAnsi="Times New Roman" w:cs="Times New Roman"/>
                <w:sz w:val="24"/>
                <w:szCs w:val="24"/>
              </w:rPr>
              <w:t xml:space="preserve">.   </w:t>
            </w:r>
          </w:p>
          <w:p w:rsidR="0018121E" w:rsidRPr="00C876F7" w:rsidRDefault="0018121E" w:rsidP="003C3E81">
            <w:pPr>
              <w:jc w:val="both"/>
              <w:rPr>
                <w:rFonts w:ascii="Times New Roman" w:hAnsi="Times New Roman" w:cs="Times New Roman"/>
                <w:sz w:val="24"/>
                <w:szCs w:val="24"/>
              </w:rPr>
            </w:pPr>
            <w:r w:rsidRPr="00C876F7">
              <w:rPr>
                <w:rFonts w:ascii="Times New Roman" w:hAnsi="Times New Roman" w:cs="Times New Roman"/>
                <w:i/>
                <w:sz w:val="24"/>
                <w:szCs w:val="24"/>
              </w:rPr>
              <w:t>Различать</w:t>
            </w:r>
            <w:r w:rsidRPr="00C876F7">
              <w:rPr>
                <w:rFonts w:ascii="Times New Roman" w:hAnsi="Times New Roman" w:cs="Times New Roman"/>
                <w:sz w:val="24"/>
                <w:szCs w:val="24"/>
              </w:rPr>
              <w:t xml:space="preserve"> виды ломаных линий.   </w:t>
            </w:r>
          </w:p>
          <w:p w:rsidR="0018121E" w:rsidRPr="00C876F7" w:rsidRDefault="0018121E" w:rsidP="003C3E81">
            <w:pPr>
              <w:jc w:val="both"/>
              <w:rPr>
                <w:rFonts w:ascii="Times New Roman" w:hAnsi="Times New Roman" w:cs="Times New Roman"/>
                <w:sz w:val="24"/>
                <w:szCs w:val="24"/>
              </w:rPr>
            </w:pPr>
            <w:r w:rsidRPr="00C876F7">
              <w:rPr>
                <w:rFonts w:ascii="Times New Roman" w:hAnsi="Times New Roman" w:cs="Times New Roman"/>
                <w:i/>
                <w:sz w:val="24"/>
                <w:szCs w:val="24"/>
              </w:rPr>
              <w:t>Конструировать</w:t>
            </w:r>
            <w:r w:rsidRPr="00C876F7">
              <w:rPr>
                <w:rFonts w:ascii="Times New Roman" w:hAnsi="Times New Roman" w:cs="Times New Roman"/>
                <w:sz w:val="24"/>
                <w:szCs w:val="24"/>
              </w:rPr>
              <w:t xml:space="preserve"> ломаную линию по заданным условиям.   </w:t>
            </w:r>
          </w:p>
          <w:p w:rsidR="0018121E" w:rsidRPr="00C876F7" w:rsidRDefault="0018121E" w:rsidP="003C3E81">
            <w:pPr>
              <w:jc w:val="both"/>
              <w:rPr>
                <w:rFonts w:ascii="Times New Roman" w:hAnsi="Times New Roman" w:cs="Times New Roman"/>
                <w:sz w:val="24"/>
                <w:szCs w:val="24"/>
              </w:rPr>
            </w:pPr>
            <w:r w:rsidRPr="00C876F7">
              <w:rPr>
                <w:rFonts w:ascii="Times New Roman" w:hAnsi="Times New Roman" w:cs="Times New Roman"/>
                <w:i/>
                <w:sz w:val="24"/>
                <w:szCs w:val="24"/>
              </w:rPr>
              <w:t>Различать</w:t>
            </w:r>
            <w:r w:rsidRPr="00C876F7">
              <w:rPr>
                <w:rFonts w:ascii="Times New Roman" w:hAnsi="Times New Roman" w:cs="Times New Roman"/>
                <w:sz w:val="24"/>
                <w:szCs w:val="24"/>
              </w:rPr>
              <w:t xml:space="preserve">: </w:t>
            </w:r>
            <w:proofErr w:type="gramStart"/>
            <w:r w:rsidRPr="00C876F7">
              <w:rPr>
                <w:rFonts w:ascii="Times New Roman" w:hAnsi="Times New Roman" w:cs="Times New Roman"/>
                <w:sz w:val="24"/>
                <w:szCs w:val="24"/>
              </w:rPr>
              <w:t>прямую</w:t>
            </w:r>
            <w:proofErr w:type="gramEnd"/>
            <w:r w:rsidRPr="00C876F7">
              <w:rPr>
                <w:rFonts w:ascii="Times New Roman" w:hAnsi="Times New Roman" w:cs="Times New Roman"/>
                <w:sz w:val="24"/>
                <w:szCs w:val="24"/>
              </w:rPr>
              <w:t xml:space="preserve"> и луч, прямую и отрезок.</w:t>
            </w:r>
          </w:p>
          <w:p w:rsidR="0018121E" w:rsidRPr="00C876F7" w:rsidRDefault="0018121E" w:rsidP="003C3E81">
            <w:pPr>
              <w:jc w:val="both"/>
              <w:rPr>
                <w:rFonts w:ascii="Times New Roman" w:hAnsi="Times New Roman" w:cs="Times New Roman"/>
                <w:sz w:val="24"/>
                <w:szCs w:val="24"/>
              </w:rPr>
            </w:pPr>
            <w:r w:rsidRPr="00C876F7">
              <w:rPr>
                <w:rFonts w:ascii="Times New Roman" w:hAnsi="Times New Roman" w:cs="Times New Roman"/>
                <w:i/>
                <w:sz w:val="24"/>
                <w:szCs w:val="24"/>
              </w:rPr>
              <w:t>Строить</w:t>
            </w:r>
            <w:r w:rsidRPr="00C876F7">
              <w:rPr>
                <w:rFonts w:ascii="Times New Roman" w:hAnsi="Times New Roman" w:cs="Times New Roman"/>
                <w:sz w:val="24"/>
                <w:szCs w:val="24"/>
              </w:rPr>
              <w:t xml:space="preserve"> прямую с помощью линейки и обозначать её буквами латинского алфавита.  </w:t>
            </w:r>
          </w:p>
          <w:p w:rsidR="0018121E" w:rsidRPr="00C876F7" w:rsidRDefault="0018121E" w:rsidP="003C3E81">
            <w:pPr>
              <w:jc w:val="both"/>
              <w:rPr>
                <w:rFonts w:ascii="Times New Roman" w:hAnsi="Times New Roman" w:cs="Times New Roman"/>
                <w:sz w:val="24"/>
                <w:szCs w:val="24"/>
              </w:rPr>
            </w:pPr>
            <w:r w:rsidRPr="00C876F7">
              <w:rPr>
                <w:rFonts w:ascii="Times New Roman" w:hAnsi="Times New Roman" w:cs="Times New Roman"/>
                <w:i/>
                <w:sz w:val="24"/>
                <w:szCs w:val="24"/>
              </w:rPr>
              <w:t>Воспроизводить</w:t>
            </w:r>
            <w:r w:rsidRPr="00C876F7">
              <w:rPr>
                <w:rFonts w:ascii="Times New Roman" w:hAnsi="Times New Roman" w:cs="Times New Roman"/>
                <w:sz w:val="24"/>
                <w:szCs w:val="24"/>
              </w:rPr>
              <w:t xml:space="preserve"> способ деления окружности на 6 равных частей с помощью циркуля.   </w:t>
            </w:r>
          </w:p>
          <w:p w:rsidR="0018121E" w:rsidRPr="00C876F7" w:rsidRDefault="0018121E" w:rsidP="003C3E81">
            <w:pPr>
              <w:jc w:val="both"/>
              <w:rPr>
                <w:rFonts w:ascii="Times New Roman" w:hAnsi="Times New Roman" w:cs="Times New Roman"/>
                <w:sz w:val="24"/>
                <w:szCs w:val="24"/>
              </w:rPr>
            </w:pPr>
            <w:r w:rsidRPr="00C876F7">
              <w:rPr>
                <w:rFonts w:ascii="Times New Roman" w:hAnsi="Times New Roman" w:cs="Times New Roman"/>
                <w:i/>
                <w:sz w:val="24"/>
                <w:szCs w:val="24"/>
              </w:rPr>
              <w:t>Воспроизводить</w:t>
            </w:r>
            <w:r w:rsidRPr="00C876F7">
              <w:rPr>
                <w:rFonts w:ascii="Times New Roman" w:hAnsi="Times New Roman" w:cs="Times New Roman"/>
                <w:sz w:val="24"/>
                <w:szCs w:val="24"/>
              </w:rPr>
              <w:t xml:space="preserve"> способ построения точек, отрезков, лучей, прямых, ломаных, многоугольников, симметричных дан</w:t>
            </w:r>
            <w:r w:rsidR="00AA1978" w:rsidRPr="00C876F7">
              <w:rPr>
                <w:rFonts w:ascii="Times New Roman" w:hAnsi="Times New Roman" w:cs="Times New Roman"/>
                <w:sz w:val="24"/>
                <w:szCs w:val="24"/>
              </w:rPr>
              <w:t>ным фигурам, на бумаге в клетку и с помощью графического редактора.</w:t>
            </w:r>
            <w:r w:rsidRPr="00C876F7">
              <w:rPr>
                <w:rFonts w:ascii="Times New Roman" w:hAnsi="Times New Roman" w:cs="Times New Roman"/>
                <w:sz w:val="24"/>
                <w:szCs w:val="24"/>
              </w:rPr>
              <w:t xml:space="preserve"> </w:t>
            </w:r>
          </w:p>
          <w:p w:rsidR="0018121E" w:rsidRPr="00C876F7" w:rsidRDefault="0018121E" w:rsidP="003C3E81">
            <w:pPr>
              <w:jc w:val="both"/>
              <w:rPr>
                <w:rFonts w:ascii="Times New Roman" w:hAnsi="Times New Roman" w:cs="Times New Roman"/>
                <w:sz w:val="24"/>
                <w:szCs w:val="24"/>
              </w:rPr>
            </w:pPr>
            <w:r w:rsidRPr="00C876F7">
              <w:rPr>
                <w:rFonts w:ascii="Times New Roman" w:hAnsi="Times New Roman" w:cs="Times New Roman"/>
                <w:i/>
                <w:sz w:val="24"/>
                <w:szCs w:val="24"/>
              </w:rPr>
              <w:t>Воспроизводить</w:t>
            </w:r>
            <w:r w:rsidRPr="00C876F7">
              <w:rPr>
                <w:rFonts w:ascii="Times New Roman" w:hAnsi="Times New Roman" w:cs="Times New Roman"/>
                <w:sz w:val="24"/>
                <w:szCs w:val="24"/>
              </w:rPr>
              <w:t xml:space="preserve"> способ деления окружности на 2, 4, 8 равных частей с помощью перегибания круга по его осям симметрии</w:t>
            </w:r>
          </w:p>
          <w:p w:rsidR="00F4127E" w:rsidRPr="00C876F7" w:rsidRDefault="00F4127E" w:rsidP="003C3E81">
            <w:pPr>
              <w:jc w:val="both"/>
              <w:rPr>
                <w:rFonts w:ascii="Times New Roman" w:hAnsi="Times New Roman" w:cs="Times New Roman"/>
                <w:sz w:val="24"/>
                <w:szCs w:val="24"/>
              </w:rPr>
            </w:pPr>
            <w:r w:rsidRPr="00C876F7">
              <w:rPr>
                <w:rFonts w:ascii="Times New Roman" w:hAnsi="Times New Roman" w:cs="Times New Roman"/>
                <w:i/>
                <w:sz w:val="24"/>
                <w:szCs w:val="24"/>
              </w:rPr>
              <w:t xml:space="preserve">Моделировать </w:t>
            </w:r>
            <w:r w:rsidRPr="00C876F7">
              <w:rPr>
                <w:rFonts w:ascii="Times New Roman" w:hAnsi="Times New Roman" w:cs="Times New Roman"/>
                <w:sz w:val="24"/>
                <w:szCs w:val="24"/>
              </w:rPr>
              <w:t xml:space="preserve">ситуацию, представленную </w:t>
            </w:r>
            <w:r w:rsidRPr="00C876F7">
              <w:rPr>
                <w:rFonts w:ascii="Times New Roman" w:hAnsi="Times New Roman" w:cs="Times New Roman"/>
                <w:sz w:val="24"/>
                <w:szCs w:val="24"/>
              </w:rPr>
              <w:lastRenderedPageBreak/>
              <w:t>в тексте арифметической задачи, в виде схемы, таблицы, рисунка (в том числе с помощью ПК)</w:t>
            </w:r>
          </w:p>
          <w:p w:rsidR="00D61453" w:rsidRPr="00C876F7" w:rsidRDefault="00AA1978" w:rsidP="003C3E81">
            <w:pPr>
              <w:jc w:val="both"/>
              <w:rPr>
                <w:rFonts w:ascii="Times New Roman" w:hAnsi="Times New Roman" w:cs="Times New Roman"/>
                <w:sz w:val="24"/>
                <w:szCs w:val="24"/>
              </w:rPr>
            </w:pPr>
            <w:proofErr w:type="gramStart"/>
            <w:r w:rsidRPr="00C876F7">
              <w:rPr>
                <w:rFonts w:ascii="Times New Roman" w:hAnsi="Times New Roman" w:cs="Times New Roman"/>
                <w:i/>
                <w:sz w:val="24"/>
                <w:szCs w:val="24"/>
              </w:rPr>
              <w:t>Осуществлять</w:t>
            </w:r>
            <w:r w:rsidRPr="00C876F7">
              <w:rPr>
                <w:rFonts w:ascii="Times New Roman" w:hAnsi="Times New Roman" w:cs="Times New Roman"/>
                <w:sz w:val="24"/>
                <w:szCs w:val="24"/>
              </w:rPr>
              <w:t xml:space="preserve"> поддержку</w:t>
            </w:r>
            <w:r w:rsidR="00D61453" w:rsidRPr="00C876F7">
              <w:rPr>
                <w:rFonts w:ascii="Times New Roman" w:hAnsi="Times New Roman" w:cs="Times New Roman"/>
                <w:sz w:val="24"/>
                <w:szCs w:val="24"/>
              </w:rPr>
              <w:t xml:space="preserve"> развития пространственного воображения: стороны света, движение по часовой и против часовой стрелки, сопоставление группы предме</w:t>
            </w:r>
            <w:r w:rsidRPr="00C876F7">
              <w:rPr>
                <w:rFonts w:ascii="Times New Roman" w:hAnsi="Times New Roman" w:cs="Times New Roman"/>
                <w:sz w:val="24"/>
                <w:szCs w:val="24"/>
              </w:rPr>
              <w:t>тов и ее двумерного изображения,  в</w:t>
            </w:r>
            <w:r w:rsidR="00D61453" w:rsidRPr="00C876F7">
              <w:rPr>
                <w:rFonts w:ascii="Times New Roman" w:hAnsi="Times New Roman" w:cs="Times New Roman"/>
                <w:sz w:val="24"/>
                <w:szCs w:val="24"/>
              </w:rPr>
              <w:t>осстановление расположения фигур на плоскости по проекции на плоскость</w:t>
            </w:r>
            <w:r w:rsidRPr="00C876F7">
              <w:rPr>
                <w:rFonts w:ascii="Times New Roman" w:hAnsi="Times New Roman" w:cs="Times New Roman"/>
                <w:sz w:val="24"/>
                <w:szCs w:val="24"/>
              </w:rPr>
              <w:t xml:space="preserve">, </w:t>
            </w:r>
            <w:r w:rsidR="00D61453" w:rsidRPr="00C876F7">
              <w:rPr>
                <w:rFonts w:ascii="Times New Roman" w:hAnsi="Times New Roman" w:cs="Times New Roman"/>
                <w:sz w:val="24"/>
                <w:szCs w:val="24"/>
              </w:rPr>
              <w:t xml:space="preserve"> развития формальной</w:t>
            </w:r>
            <w:r w:rsidR="009142F7" w:rsidRPr="00C876F7">
              <w:rPr>
                <w:rFonts w:ascii="Times New Roman" w:hAnsi="Times New Roman" w:cs="Times New Roman"/>
                <w:sz w:val="24"/>
                <w:szCs w:val="24"/>
              </w:rPr>
              <w:t xml:space="preserve"> логики, для решения</w:t>
            </w:r>
            <w:r w:rsidR="00D61453" w:rsidRPr="00C876F7">
              <w:rPr>
                <w:rFonts w:ascii="Times New Roman" w:hAnsi="Times New Roman" w:cs="Times New Roman"/>
                <w:sz w:val="24"/>
                <w:szCs w:val="24"/>
              </w:rPr>
              <w:t xml:space="preserve"> задач, включающих анализ истинных и л</w:t>
            </w:r>
            <w:r w:rsidR="009A6872" w:rsidRPr="00C876F7">
              <w:rPr>
                <w:rFonts w:ascii="Times New Roman" w:hAnsi="Times New Roman" w:cs="Times New Roman"/>
                <w:sz w:val="24"/>
                <w:szCs w:val="24"/>
              </w:rPr>
              <w:t>ожных утверждений для построения отрицания, для решения</w:t>
            </w:r>
            <w:r w:rsidR="00D61453" w:rsidRPr="00C876F7">
              <w:rPr>
                <w:rFonts w:ascii="Times New Roman" w:hAnsi="Times New Roman" w:cs="Times New Roman"/>
                <w:sz w:val="24"/>
                <w:szCs w:val="24"/>
              </w:rPr>
              <w:t xml:space="preserve"> задач на поиск соответствия методом исключения, в том числе с применением таблиц.</w:t>
            </w:r>
            <w:proofErr w:type="gramEnd"/>
          </w:p>
          <w:p w:rsidR="001F15C3" w:rsidRPr="00C876F7" w:rsidRDefault="001F15C3" w:rsidP="001F15C3">
            <w:pPr>
              <w:rPr>
                <w:rFonts w:ascii="Times New Roman" w:hAnsi="Times New Roman" w:cs="Times New Roman"/>
                <w:b/>
                <w:i/>
                <w:sz w:val="24"/>
                <w:szCs w:val="24"/>
              </w:rPr>
            </w:pPr>
            <w:r w:rsidRPr="00C876F7">
              <w:rPr>
                <w:rFonts w:ascii="Times New Roman" w:hAnsi="Times New Roman" w:cs="Times New Roman"/>
                <w:b/>
                <w:i/>
                <w:sz w:val="24"/>
                <w:szCs w:val="24"/>
              </w:rPr>
              <w:t>Знать инструменты графического редактора «</w:t>
            </w:r>
            <w:proofErr w:type="spellStart"/>
            <w:r w:rsidRPr="00C876F7">
              <w:rPr>
                <w:rFonts w:ascii="Times New Roman" w:hAnsi="Times New Roman" w:cs="Times New Roman"/>
                <w:b/>
                <w:i/>
                <w:sz w:val="24"/>
                <w:szCs w:val="24"/>
              </w:rPr>
              <w:t>Paint</w:t>
            </w:r>
            <w:proofErr w:type="spellEnd"/>
            <w:r w:rsidRPr="00C876F7">
              <w:rPr>
                <w:rFonts w:ascii="Times New Roman" w:hAnsi="Times New Roman" w:cs="Times New Roman"/>
                <w:b/>
                <w:i/>
                <w:sz w:val="24"/>
                <w:szCs w:val="24"/>
              </w:rPr>
              <w:t>»;</w:t>
            </w:r>
          </w:p>
          <w:p w:rsidR="001F15C3" w:rsidRPr="00C876F7" w:rsidRDefault="001F15C3" w:rsidP="001F15C3">
            <w:pPr>
              <w:rPr>
                <w:rFonts w:ascii="Times New Roman" w:hAnsi="Times New Roman" w:cs="Times New Roman"/>
                <w:b/>
                <w:i/>
                <w:sz w:val="24"/>
                <w:szCs w:val="24"/>
              </w:rPr>
            </w:pPr>
            <w:r w:rsidRPr="00C876F7">
              <w:rPr>
                <w:rFonts w:ascii="Times New Roman" w:hAnsi="Times New Roman" w:cs="Times New Roman"/>
                <w:b/>
                <w:i/>
                <w:sz w:val="24"/>
                <w:szCs w:val="24"/>
              </w:rPr>
              <w:t>Выполнять простейшие построения с помощью клавиши «</w:t>
            </w:r>
            <w:proofErr w:type="spellStart"/>
            <w:r w:rsidRPr="00C876F7">
              <w:rPr>
                <w:rFonts w:ascii="Times New Roman" w:hAnsi="Times New Roman" w:cs="Times New Roman"/>
                <w:b/>
                <w:i/>
                <w:sz w:val="24"/>
                <w:szCs w:val="24"/>
              </w:rPr>
              <w:t>shift</w:t>
            </w:r>
            <w:proofErr w:type="spellEnd"/>
            <w:r w:rsidRPr="00C876F7">
              <w:rPr>
                <w:rFonts w:ascii="Times New Roman" w:hAnsi="Times New Roman" w:cs="Times New Roman"/>
                <w:b/>
                <w:i/>
                <w:sz w:val="24"/>
                <w:szCs w:val="24"/>
              </w:rPr>
              <w:t>».</w:t>
            </w:r>
          </w:p>
          <w:p w:rsidR="001F15C3" w:rsidRPr="00C876F7" w:rsidRDefault="001F15C3" w:rsidP="001F15C3">
            <w:pPr>
              <w:autoSpaceDE w:val="0"/>
              <w:autoSpaceDN w:val="0"/>
              <w:adjustRightInd w:val="0"/>
              <w:rPr>
                <w:rFonts w:ascii="Times New Roman" w:hAnsi="Times New Roman" w:cs="Times New Roman"/>
                <w:b/>
                <w:i/>
                <w:sz w:val="24"/>
                <w:szCs w:val="24"/>
              </w:rPr>
            </w:pPr>
            <w:r w:rsidRPr="00C876F7">
              <w:rPr>
                <w:rFonts w:ascii="Times New Roman" w:hAnsi="Times New Roman" w:cs="Times New Roman"/>
                <w:b/>
                <w:i/>
                <w:sz w:val="24"/>
                <w:szCs w:val="24"/>
              </w:rPr>
              <w:t>Выполнять действия с фрагментом рисунка;</w:t>
            </w:r>
          </w:p>
          <w:p w:rsidR="001F15C3" w:rsidRPr="00C876F7" w:rsidRDefault="001F15C3" w:rsidP="001F15C3">
            <w:pPr>
              <w:autoSpaceDE w:val="0"/>
              <w:autoSpaceDN w:val="0"/>
              <w:adjustRightInd w:val="0"/>
              <w:rPr>
                <w:rFonts w:ascii="Times New Roman" w:hAnsi="Times New Roman" w:cs="Times New Roman"/>
                <w:b/>
                <w:i/>
                <w:sz w:val="24"/>
                <w:szCs w:val="24"/>
              </w:rPr>
            </w:pPr>
            <w:r w:rsidRPr="00C876F7">
              <w:rPr>
                <w:rFonts w:ascii="Times New Roman" w:hAnsi="Times New Roman" w:cs="Times New Roman"/>
                <w:b/>
                <w:i/>
                <w:sz w:val="24"/>
                <w:szCs w:val="24"/>
              </w:rPr>
              <w:t>Рисовать правильные фигуры, вносить в них изменения.</w:t>
            </w:r>
          </w:p>
          <w:p w:rsidR="00EF7C2B" w:rsidRPr="00C876F7" w:rsidRDefault="00EF7C2B" w:rsidP="00EF7C2B">
            <w:pPr>
              <w:rPr>
                <w:rFonts w:ascii="Times New Roman" w:hAnsi="Times New Roman" w:cs="Times New Roman"/>
                <w:b/>
                <w:i/>
                <w:sz w:val="24"/>
                <w:szCs w:val="24"/>
              </w:rPr>
            </w:pPr>
            <w:r w:rsidRPr="00C876F7">
              <w:rPr>
                <w:rFonts w:ascii="Times New Roman" w:hAnsi="Times New Roman" w:cs="Times New Roman"/>
                <w:b/>
                <w:i/>
                <w:sz w:val="24"/>
                <w:szCs w:val="24"/>
              </w:rPr>
              <w:t>Построение симметричных фигур  в текстовом и графическом редакторе (практическая работа).</w:t>
            </w:r>
          </w:p>
          <w:p w:rsidR="00EF7C2B" w:rsidRPr="00C876F7" w:rsidRDefault="00EF7C2B" w:rsidP="00EF7C2B">
            <w:pPr>
              <w:rPr>
                <w:rFonts w:ascii="Times New Roman" w:hAnsi="Times New Roman" w:cs="Times New Roman"/>
                <w:b/>
                <w:i/>
                <w:sz w:val="24"/>
                <w:szCs w:val="24"/>
              </w:rPr>
            </w:pPr>
            <w:r w:rsidRPr="00C876F7">
              <w:rPr>
                <w:rFonts w:ascii="Times New Roman" w:hAnsi="Times New Roman" w:cs="Times New Roman"/>
                <w:b/>
                <w:i/>
                <w:sz w:val="24"/>
                <w:szCs w:val="24"/>
              </w:rPr>
              <w:t>Создавать слайды для презентации и правильно их оформлять.</w:t>
            </w:r>
          </w:p>
          <w:p w:rsidR="00EF7C2B" w:rsidRPr="00C876F7" w:rsidRDefault="00EF7C2B" w:rsidP="001F15C3">
            <w:pPr>
              <w:autoSpaceDE w:val="0"/>
              <w:autoSpaceDN w:val="0"/>
              <w:adjustRightInd w:val="0"/>
              <w:rPr>
                <w:rFonts w:ascii="Times New Roman" w:hAnsi="Times New Roman" w:cs="Times New Roman"/>
                <w:b/>
                <w:i/>
                <w:sz w:val="24"/>
                <w:szCs w:val="24"/>
              </w:rPr>
            </w:pPr>
          </w:p>
        </w:tc>
      </w:tr>
      <w:tr w:rsidR="00B5602C" w:rsidRPr="00C876F7" w:rsidTr="0018121E">
        <w:tc>
          <w:tcPr>
            <w:tcW w:w="3240" w:type="dxa"/>
          </w:tcPr>
          <w:p w:rsidR="001F15C3" w:rsidRPr="00C876F7" w:rsidRDefault="0018121E" w:rsidP="001F15C3">
            <w:pPr>
              <w:rPr>
                <w:rFonts w:ascii="Times New Roman" w:hAnsi="Times New Roman" w:cs="Times New Roman"/>
                <w:b/>
                <w:i/>
                <w:sz w:val="24"/>
                <w:szCs w:val="24"/>
                <w:u w:val="single"/>
              </w:rPr>
            </w:pPr>
            <w:proofErr w:type="gramStart"/>
            <w:r w:rsidRPr="00C876F7">
              <w:rPr>
                <w:rFonts w:ascii="Times New Roman" w:hAnsi="Times New Roman" w:cs="Times New Roman"/>
                <w:sz w:val="24"/>
                <w:szCs w:val="24"/>
              </w:rPr>
              <w:t>Ломаная</w:t>
            </w:r>
            <w:proofErr w:type="gramEnd"/>
            <w:r w:rsidRPr="00C876F7">
              <w:rPr>
                <w:rFonts w:ascii="Times New Roman" w:hAnsi="Times New Roman" w:cs="Times New Roman"/>
                <w:sz w:val="24"/>
                <w:szCs w:val="24"/>
              </w:rPr>
              <w:t xml:space="preserve"> и её элементы. Длина </w:t>
            </w:r>
            <w:proofErr w:type="gramStart"/>
            <w:r w:rsidRPr="00C876F7">
              <w:rPr>
                <w:rFonts w:ascii="Times New Roman" w:hAnsi="Times New Roman" w:cs="Times New Roman"/>
                <w:sz w:val="24"/>
                <w:szCs w:val="24"/>
              </w:rPr>
              <w:t>ломаной</w:t>
            </w:r>
            <w:proofErr w:type="gramEnd"/>
            <w:r w:rsidR="001F15C3" w:rsidRPr="00C876F7">
              <w:rPr>
                <w:rFonts w:ascii="Times New Roman" w:hAnsi="Times New Roman" w:cs="Times New Roman"/>
                <w:b/>
                <w:i/>
                <w:sz w:val="24"/>
                <w:szCs w:val="24"/>
                <w:u w:val="single"/>
              </w:rPr>
              <w:t xml:space="preserve"> </w:t>
            </w:r>
          </w:p>
          <w:p w:rsidR="001F15C3" w:rsidRPr="00C876F7" w:rsidRDefault="001F15C3" w:rsidP="001F15C3">
            <w:pPr>
              <w:rPr>
                <w:rFonts w:ascii="Times New Roman" w:hAnsi="Times New Roman" w:cs="Times New Roman"/>
                <w:b/>
                <w:i/>
                <w:sz w:val="24"/>
                <w:szCs w:val="24"/>
                <w:u w:val="single"/>
              </w:rPr>
            </w:pPr>
            <w:r w:rsidRPr="00C876F7">
              <w:rPr>
                <w:rFonts w:ascii="Times New Roman" w:hAnsi="Times New Roman" w:cs="Times New Roman"/>
                <w:b/>
                <w:i/>
                <w:sz w:val="24"/>
                <w:szCs w:val="24"/>
                <w:u w:val="single"/>
              </w:rPr>
              <w:t>Графический редактор «</w:t>
            </w:r>
            <w:proofErr w:type="spellStart"/>
            <w:r w:rsidRPr="00C876F7">
              <w:rPr>
                <w:rFonts w:ascii="Times New Roman" w:hAnsi="Times New Roman" w:cs="Times New Roman"/>
                <w:b/>
                <w:i/>
                <w:sz w:val="24"/>
                <w:szCs w:val="24"/>
                <w:u w:val="single"/>
              </w:rPr>
              <w:t>Paint</w:t>
            </w:r>
            <w:proofErr w:type="spellEnd"/>
            <w:r w:rsidRPr="00C876F7">
              <w:rPr>
                <w:rFonts w:ascii="Times New Roman" w:hAnsi="Times New Roman" w:cs="Times New Roman"/>
                <w:b/>
                <w:i/>
                <w:sz w:val="24"/>
                <w:szCs w:val="24"/>
                <w:u w:val="single"/>
              </w:rPr>
              <w:t>». Построения с помощью клавиши «</w:t>
            </w:r>
            <w:proofErr w:type="spellStart"/>
            <w:r w:rsidRPr="00C876F7">
              <w:rPr>
                <w:rFonts w:ascii="Times New Roman" w:hAnsi="Times New Roman" w:cs="Times New Roman"/>
                <w:b/>
                <w:i/>
                <w:sz w:val="24"/>
                <w:szCs w:val="24"/>
                <w:u w:val="single"/>
              </w:rPr>
              <w:t>shift</w:t>
            </w:r>
            <w:proofErr w:type="spellEnd"/>
            <w:r w:rsidRPr="00C876F7">
              <w:rPr>
                <w:rFonts w:ascii="Times New Roman" w:hAnsi="Times New Roman" w:cs="Times New Roman"/>
                <w:b/>
                <w:i/>
                <w:sz w:val="24"/>
                <w:szCs w:val="24"/>
                <w:u w:val="single"/>
              </w:rPr>
              <w:t>».</w:t>
            </w:r>
          </w:p>
          <w:p w:rsidR="0018121E" w:rsidRPr="00C876F7" w:rsidRDefault="0018121E" w:rsidP="003C3E81">
            <w:pPr>
              <w:jc w:val="both"/>
              <w:rPr>
                <w:rFonts w:ascii="Times New Roman" w:hAnsi="Times New Roman" w:cs="Times New Roman"/>
                <w:sz w:val="24"/>
                <w:szCs w:val="24"/>
              </w:rPr>
            </w:pPr>
          </w:p>
        </w:tc>
        <w:tc>
          <w:tcPr>
            <w:tcW w:w="1591" w:type="dxa"/>
          </w:tcPr>
          <w:p w:rsidR="0018121E" w:rsidRPr="00C876F7" w:rsidRDefault="0018121E" w:rsidP="003C3E81">
            <w:pPr>
              <w:jc w:val="both"/>
              <w:rPr>
                <w:rFonts w:ascii="Times New Roman" w:hAnsi="Times New Roman" w:cs="Times New Roman"/>
                <w:sz w:val="24"/>
                <w:szCs w:val="24"/>
              </w:rPr>
            </w:pPr>
            <w:r w:rsidRPr="00C876F7">
              <w:rPr>
                <w:rFonts w:ascii="Times New Roman" w:hAnsi="Times New Roman" w:cs="Times New Roman"/>
                <w:sz w:val="24"/>
                <w:szCs w:val="24"/>
              </w:rPr>
              <w:t>6</w:t>
            </w:r>
          </w:p>
        </w:tc>
        <w:tc>
          <w:tcPr>
            <w:tcW w:w="4740" w:type="dxa"/>
            <w:vMerge/>
          </w:tcPr>
          <w:p w:rsidR="0018121E" w:rsidRPr="00C876F7" w:rsidRDefault="0018121E" w:rsidP="003C3E81">
            <w:pPr>
              <w:jc w:val="both"/>
              <w:rPr>
                <w:rFonts w:ascii="Times New Roman" w:hAnsi="Times New Roman" w:cs="Times New Roman"/>
                <w:sz w:val="24"/>
                <w:szCs w:val="24"/>
              </w:rPr>
            </w:pPr>
          </w:p>
        </w:tc>
      </w:tr>
      <w:tr w:rsidR="00B5602C" w:rsidRPr="00C876F7" w:rsidTr="0018121E">
        <w:tc>
          <w:tcPr>
            <w:tcW w:w="3240" w:type="dxa"/>
          </w:tcPr>
          <w:p w:rsidR="001F15C3" w:rsidRPr="00C876F7" w:rsidRDefault="0018121E" w:rsidP="001F15C3">
            <w:pPr>
              <w:rPr>
                <w:rFonts w:ascii="Times New Roman" w:hAnsi="Times New Roman" w:cs="Times New Roman"/>
                <w:b/>
                <w:i/>
                <w:sz w:val="24"/>
                <w:szCs w:val="24"/>
                <w:u w:val="single"/>
              </w:rPr>
            </w:pPr>
            <w:r w:rsidRPr="00C876F7">
              <w:rPr>
                <w:rFonts w:ascii="Times New Roman" w:hAnsi="Times New Roman" w:cs="Times New Roman"/>
                <w:sz w:val="24"/>
                <w:szCs w:val="24"/>
              </w:rPr>
              <w:t>Построение симметричных фигур  на клетчатой бумаге</w:t>
            </w:r>
            <w:r w:rsidR="001F15C3" w:rsidRPr="00C876F7">
              <w:rPr>
                <w:rFonts w:ascii="Times New Roman" w:hAnsi="Times New Roman" w:cs="Times New Roman"/>
                <w:b/>
                <w:i/>
                <w:sz w:val="24"/>
                <w:szCs w:val="24"/>
                <w:u w:val="single"/>
              </w:rPr>
              <w:t xml:space="preserve"> Графический редактор «</w:t>
            </w:r>
            <w:proofErr w:type="spellStart"/>
            <w:r w:rsidR="001F15C3" w:rsidRPr="00C876F7">
              <w:rPr>
                <w:rFonts w:ascii="Times New Roman" w:hAnsi="Times New Roman" w:cs="Times New Roman"/>
                <w:b/>
                <w:i/>
                <w:sz w:val="24"/>
                <w:szCs w:val="24"/>
                <w:u w:val="single"/>
              </w:rPr>
              <w:t>Paint</w:t>
            </w:r>
            <w:proofErr w:type="spellEnd"/>
            <w:r w:rsidR="001F15C3" w:rsidRPr="00C876F7">
              <w:rPr>
                <w:rFonts w:ascii="Times New Roman" w:hAnsi="Times New Roman" w:cs="Times New Roman"/>
                <w:b/>
                <w:i/>
                <w:sz w:val="24"/>
                <w:szCs w:val="24"/>
                <w:u w:val="single"/>
              </w:rPr>
              <w:t>». Рисование по точкам. Пиктограмма.</w:t>
            </w:r>
          </w:p>
          <w:p w:rsidR="0018121E" w:rsidRPr="00C876F7" w:rsidRDefault="00EF7C2B" w:rsidP="003C3E81">
            <w:pPr>
              <w:jc w:val="both"/>
              <w:rPr>
                <w:rFonts w:ascii="Times New Roman" w:hAnsi="Times New Roman" w:cs="Times New Roman"/>
                <w:sz w:val="24"/>
                <w:szCs w:val="24"/>
              </w:rPr>
            </w:pPr>
            <w:r w:rsidRPr="00C876F7">
              <w:rPr>
                <w:rFonts w:ascii="Times New Roman" w:eastAsia="Times New Roman" w:hAnsi="Times New Roman" w:cs="Times New Roman"/>
                <w:b/>
                <w:i/>
                <w:sz w:val="24"/>
                <w:szCs w:val="24"/>
                <w:u w:val="single"/>
              </w:rPr>
              <w:t>Создание компьютерного рисунка в текстовом редакторе.</w:t>
            </w:r>
          </w:p>
        </w:tc>
        <w:tc>
          <w:tcPr>
            <w:tcW w:w="1591" w:type="dxa"/>
          </w:tcPr>
          <w:p w:rsidR="0018121E" w:rsidRPr="00C876F7" w:rsidRDefault="0018121E" w:rsidP="003C3E81">
            <w:pPr>
              <w:jc w:val="both"/>
              <w:rPr>
                <w:rFonts w:ascii="Times New Roman" w:hAnsi="Times New Roman" w:cs="Times New Roman"/>
                <w:sz w:val="24"/>
                <w:szCs w:val="24"/>
              </w:rPr>
            </w:pPr>
            <w:r w:rsidRPr="00C876F7">
              <w:rPr>
                <w:rFonts w:ascii="Times New Roman" w:hAnsi="Times New Roman" w:cs="Times New Roman"/>
                <w:sz w:val="24"/>
                <w:szCs w:val="24"/>
              </w:rPr>
              <w:t>3</w:t>
            </w:r>
          </w:p>
        </w:tc>
        <w:tc>
          <w:tcPr>
            <w:tcW w:w="4740" w:type="dxa"/>
            <w:vMerge/>
          </w:tcPr>
          <w:p w:rsidR="0018121E" w:rsidRPr="00C876F7" w:rsidRDefault="0018121E" w:rsidP="003C3E81">
            <w:pPr>
              <w:jc w:val="both"/>
              <w:rPr>
                <w:rFonts w:ascii="Times New Roman" w:hAnsi="Times New Roman" w:cs="Times New Roman"/>
                <w:sz w:val="24"/>
                <w:szCs w:val="24"/>
              </w:rPr>
            </w:pPr>
          </w:p>
        </w:tc>
      </w:tr>
      <w:tr w:rsidR="00B5602C" w:rsidRPr="00C876F7" w:rsidTr="0018121E">
        <w:tc>
          <w:tcPr>
            <w:tcW w:w="3240" w:type="dxa"/>
          </w:tcPr>
          <w:p w:rsidR="00EF7C2B" w:rsidRPr="00C876F7" w:rsidRDefault="0018121E" w:rsidP="00EF7C2B">
            <w:pPr>
              <w:rPr>
                <w:rFonts w:ascii="Times New Roman" w:hAnsi="Times New Roman" w:cs="Times New Roman"/>
                <w:b/>
                <w:i/>
                <w:sz w:val="24"/>
                <w:szCs w:val="24"/>
                <w:u w:val="single"/>
              </w:rPr>
            </w:pPr>
            <w:r w:rsidRPr="00C876F7">
              <w:rPr>
                <w:rFonts w:ascii="Times New Roman" w:hAnsi="Times New Roman" w:cs="Times New Roman"/>
                <w:sz w:val="24"/>
                <w:szCs w:val="24"/>
              </w:rPr>
              <w:t xml:space="preserve">Деление окружности на равные части </w:t>
            </w:r>
            <w:r w:rsidR="00EF7C2B" w:rsidRPr="00C876F7">
              <w:rPr>
                <w:rFonts w:ascii="Times New Roman" w:hAnsi="Times New Roman" w:cs="Times New Roman"/>
                <w:b/>
                <w:i/>
                <w:iCs/>
                <w:sz w:val="24"/>
                <w:szCs w:val="24"/>
                <w:u w:val="single"/>
              </w:rPr>
              <w:t>Создание презентации. Практическая работа.</w:t>
            </w:r>
          </w:p>
          <w:p w:rsidR="0018121E" w:rsidRPr="00C876F7" w:rsidRDefault="0018121E" w:rsidP="003C3E81">
            <w:pPr>
              <w:jc w:val="both"/>
              <w:rPr>
                <w:rFonts w:ascii="Times New Roman" w:hAnsi="Times New Roman" w:cs="Times New Roman"/>
                <w:sz w:val="24"/>
                <w:szCs w:val="24"/>
              </w:rPr>
            </w:pPr>
          </w:p>
        </w:tc>
        <w:tc>
          <w:tcPr>
            <w:tcW w:w="1591" w:type="dxa"/>
          </w:tcPr>
          <w:p w:rsidR="0018121E" w:rsidRPr="00C876F7" w:rsidRDefault="0018121E" w:rsidP="003C3E81">
            <w:pPr>
              <w:jc w:val="both"/>
              <w:rPr>
                <w:rFonts w:ascii="Times New Roman" w:hAnsi="Times New Roman" w:cs="Times New Roman"/>
                <w:sz w:val="24"/>
                <w:szCs w:val="24"/>
              </w:rPr>
            </w:pPr>
            <w:r w:rsidRPr="00C876F7">
              <w:rPr>
                <w:rFonts w:ascii="Times New Roman" w:hAnsi="Times New Roman" w:cs="Times New Roman"/>
                <w:sz w:val="24"/>
                <w:szCs w:val="24"/>
              </w:rPr>
              <w:t>5</w:t>
            </w:r>
          </w:p>
        </w:tc>
        <w:tc>
          <w:tcPr>
            <w:tcW w:w="4740" w:type="dxa"/>
            <w:vMerge/>
          </w:tcPr>
          <w:p w:rsidR="0018121E" w:rsidRPr="00C876F7" w:rsidRDefault="0018121E" w:rsidP="003C3E81">
            <w:pPr>
              <w:jc w:val="both"/>
              <w:rPr>
                <w:rFonts w:ascii="Times New Roman" w:hAnsi="Times New Roman" w:cs="Times New Roman"/>
                <w:sz w:val="24"/>
                <w:szCs w:val="24"/>
              </w:rPr>
            </w:pPr>
          </w:p>
        </w:tc>
      </w:tr>
      <w:tr w:rsidR="00B5602C" w:rsidRPr="00C876F7" w:rsidTr="0018121E">
        <w:tc>
          <w:tcPr>
            <w:tcW w:w="3240" w:type="dxa"/>
          </w:tcPr>
          <w:p w:rsidR="00EF7C2B" w:rsidRPr="00C876F7" w:rsidRDefault="0018121E" w:rsidP="003C3E81">
            <w:pPr>
              <w:jc w:val="both"/>
              <w:rPr>
                <w:rFonts w:ascii="Times New Roman" w:hAnsi="Times New Roman" w:cs="Times New Roman"/>
                <w:sz w:val="24"/>
                <w:szCs w:val="24"/>
              </w:rPr>
            </w:pPr>
            <w:r w:rsidRPr="00C876F7">
              <w:rPr>
                <w:rFonts w:ascii="Times New Roman" w:hAnsi="Times New Roman" w:cs="Times New Roman"/>
                <w:sz w:val="24"/>
                <w:szCs w:val="24"/>
              </w:rPr>
              <w:t>Прямая</w:t>
            </w:r>
          </w:p>
          <w:p w:rsidR="0018121E" w:rsidRPr="00C876F7" w:rsidRDefault="00EF7C2B" w:rsidP="003C3E81">
            <w:pPr>
              <w:jc w:val="both"/>
              <w:rPr>
                <w:rFonts w:ascii="Times New Roman" w:hAnsi="Times New Roman" w:cs="Times New Roman"/>
                <w:sz w:val="24"/>
                <w:szCs w:val="24"/>
              </w:rPr>
            </w:pPr>
            <w:r w:rsidRPr="00C876F7">
              <w:rPr>
                <w:rFonts w:ascii="Times New Roman" w:eastAsia="Times New Roman" w:hAnsi="Times New Roman" w:cs="Times New Roman"/>
                <w:b/>
                <w:i/>
                <w:sz w:val="24"/>
                <w:szCs w:val="24"/>
                <w:u w:val="single"/>
              </w:rPr>
              <w:t xml:space="preserve"> Создание компьютерного </w:t>
            </w:r>
            <w:r w:rsidRPr="00C876F7">
              <w:rPr>
                <w:rFonts w:ascii="Times New Roman" w:eastAsia="Times New Roman" w:hAnsi="Times New Roman" w:cs="Times New Roman"/>
                <w:b/>
                <w:i/>
                <w:sz w:val="24"/>
                <w:szCs w:val="24"/>
                <w:u w:val="single"/>
              </w:rPr>
              <w:lastRenderedPageBreak/>
              <w:t>рисунка в текстовом и графическом редакторе.</w:t>
            </w:r>
          </w:p>
        </w:tc>
        <w:tc>
          <w:tcPr>
            <w:tcW w:w="1591" w:type="dxa"/>
          </w:tcPr>
          <w:p w:rsidR="0018121E" w:rsidRPr="00C876F7" w:rsidRDefault="0018121E" w:rsidP="003C3E81">
            <w:pPr>
              <w:jc w:val="both"/>
              <w:rPr>
                <w:rFonts w:ascii="Times New Roman" w:hAnsi="Times New Roman" w:cs="Times New Roman"/>
                <w:sz w:val="24"/>
                <w:szCs w:val="24"/>
              </w:rPr>
            </w:pPr>
            <w:r w:rsidRPr="00C876F7">
              <w:rPr>
                <w:rFonts w:ascii="Times New Roman" w:hAnsi="Times New Roman" w:cs="Times New Roman"/>
                <w:sz w:val="24"/>
                <w:szCs w:val="24"/>
              </w:rPr>
              <w:lastRenderedPageBreak/>
              <w:t>2</w:t>
            </w:r>
          </w:p>
        </w:tc>
        <w:tc>
          <w:tcPr>
            <w:tcW w:w="4740" w:type="dxa"/>
            <w:vMerge/>
          </w:tcPr>
          <w:p w:rsidR="0018121E" w:rsidRPr="00C876F7" w:rsidRDefault="0018121E" w:rsidP="003C3E81">
            <w:pPr>
              <w:jc w:val="both"/>
              <w:rPr>
                <w:rFonts w:ascii="Times New Roman" w:hAnsi="Times New Roman" w:cs="Times New Roman"/>
                <w:sz w:val="24"/>
                <w:szCs w:val="24"/>
              </w:rPr>
            </w:pPr>
          </w:p>
        </w:tc>
      </w:tr>
      <w:tr w:rsidR="00B5602C" w:rsidRPr="00C876F7" w:rsidTr="005B18B1">
        <w:tc>
          <w:tcPr>
            <w:tcW w:w="9571" w:type="dxa"/>
            <w:gridSpan w:val="3"/>
          </w:tcPr>
          <w:p w:rsidR="00E10C70" w:rsidRPr="00C876F7" w:rsidRDefault="00E10C70" w:rsidP="003C3E81">
            <w:pPr>
              <w:jc w:val="both"/>
              <w:rPr>
                <w:rFonts w:ascii="Times New Roman" w:hAnsi="Times New Roman" w:cs="Times New Roman"/>
                <w:b/>
                <w:sz w:val="24"/>
                <w:szCs w:val="24"/>
              </w:rPr>
            </w:pPr>
            <w:r w:rsidRPr="00C876F7">
              <w:rPr>
                <w:rFonts w:ascii="Times New Roman" w:hAnsi="Times New Roman" w:cs="Times New Roman"/>
                <w:b/>
                <w:i/>
                <w:sz w:val="24"/>
                <w:szCs w:val="24"/>
              </w:rPr>
              <w:lastRenderedPageBreak/>
              <w:t xml:space="preserve">Работа с информацией </w:t>
            </w:r>
            <w:r w:rsidRPr="00C876F7">
              <w:rPr>
                <w:rFonts w:ascii="Times New Roman" w:hAnsi="Times New Roman" w:cs="Times New Roman"/>
                <w:b/>
                <w:sz w:val="24"/>
                <w:szCs w:val="24"/>
              </w:rPr>
              <w:t xml:space="preserve"> </w:t>
            </w:r>
            <w:r w:rsidR="001327E4" w:rsidRPr="00C876F7">
              <w:rPr>
                <w:rFonts w:ascii="Times New Roman" w:hAnsi="Times New Roman" w:cs="Times New Roman"/>
                <w:b/>
                <w:sz w:val="24"/>
                <w:szCs w:val="24"/>
              </w:rPr>
              <w:t>- 7</w:t>
            </w:r>
            <w:r w:rsidR="00BE79EB" w:rsidRPr="00C876F7">
              <w:rPr>
                <w:rFonts w:ascii="Times New Roman" w:hAnsi="Times New Roman" w:cs="Times New Roman"/>
                <w:b/>
                <w:sz w:val="24"/>
                <w:szCs w:val="24"/>
              </w:rPr>
              <w:t xml:space="preserve"> ч.</w:t>
            </w:r>
          </w:p>
        </w:tc>
      </w:tr>
      <w:tr w:rsidR="00B5602C" w:rsidRPr="00C876F7" w:rsidTr="0018121E">
        <w:tc>
          <w:tcPr>
            <w:tcW w:w="3240" w:type="dxa"/>
          </w:tcPr>
          <w:p w:rsidR="00EF7C2B" w:rsidRPr="00C876F7" w:rsidRDefault="00E10C70" w:rsidP="00EF7C2B">
            <w:pPr>
              <w:autoSpaceDE w:val="0"/>
              <w:autoSpaceDN w:val="0"/>
              <w:adjustRightInd w:val="0"/>
              <w:rPr>
                <w:rFonts w:ascii="Times New Roman" w:hAnsi="Times New Roman" w:cs="Times New Roman"/>
                <w:sz w:val="24"/>
                <w:szCs w:val="24"/>
              </w:rPr>
            </w:pPr>
            <w:r w:rsidRPr="00C876F7">
              <w:rPr>
                <w:rFonts w:ascii="Times New Roman" w:hAnsi="Times New Roman" w:cs="Times New Roman"/>
                <w:sz w:val="24"/>
                <w:szCs w:val="24"/>
              </w:rPr>
              <w:t>Верные и неверные предложения</w:t>
            </w:r>
            <w:r w:rsidR="00662F35" w:rsidRPr="00C876F7">
              <w:rPr>
                <w:rFonts w:ascii="Times New Roman" w:hAnsi="Times New Roman" w:cs="Times New Roman"/>
                <w:sz w:val="24"/>
                <w:szCs w:val="24"/>
              </w:rPr>
              <w:t xml:space="preserve"> </w:t>
            </w:r>
            <w:r w:rsidRPr="00C876F7">
              <w:rPr>
                <w:rFonts w:ascii="Times New Roman" w:hAnsi="Times New Roman" w:cs="Times New Roman"/>
                <w:sz w:val="24"/>
                <w:szCs w:val="24"/>
              </w:rPr>
              <w:t xml:space="preserve">(высказывания). Уравнения и неравенства </w:t>
            </w:r>
          </w:p>
          <w:p w:rsidR="00EF7C2B" w:rsidRPr="00C876F7" w:rsidRDefault="00EF7C2B" w:rsidP="00EF7C2B">
            <w:pPr>
              <w:autoSpaceDE w:val="0"/>
              <w:autoSpaceDN w:val="0"/>
              <w:adjustRightInd w:val="0"/>
              <w:rPr>
                <w:rFonts w:ascii="Times New Roman" w:hAnsi="Times New Roman" w:cs="Times New Roman"/>
                <w:b/>
                <w:i/>
                <w:sz w:val="24"/>
                <w:szCs w:val="24"/>
                <w:u w:val="single"/>
              </w:rPr>
            </w:pPr>
            <w:r w:rsidRPr="00C876F7">
              <w:rPr>
                <w:rFonts w:ascii="Times New Roman" w:hAnsi="Times New Roman" w:cs="Times New Roman"/>
                <w:b/>
                <w:i/>
                <w:sz w:val="24"/>
                <w:szCs w:val="24"/>
                <w:u w:val="single"/>
              </w:rPr>
              <w:t>Знакомство с программой «</w:t>
            </w:r>
            <w:r w:rsidRPr="00C876F7">
              <w:rPr>
                <w:rFonts w:ascii="Times New Roman" w:hAnsi="Times New Roman" w:cs="Times New Roman"/>
                <w:b/>
                <w:i/>
                <w:sz w:val="24"/>
                <w:szCs w:val="24"/>
                <w:u w:val="single"/>
                <w:lang w:val="en-US"/>
              </w:rPr>
              <w:t>PowerPoint</w:t>
            </w:r>
            <w:r w:rsidRPr="00C876F7">
              <w:rPr>
                <w:rFonts w:ascii="Times New Roman" w:hAnsi="Times New Roman" w:cs="Times New Roman"/>
                <w:b/>
                <w:i/>
                <w:sz w:val="24"/>
                <w:szCs w:val="24"/>
                <w:u w:val="single"/>
              </w:rPr>
              <w:t>». Окно программы. Знакомимся с</w:t>
            </w:r>
          </w:p>
          <w:p w:rsidR="00EF7C2B" w:rsidRPr="00C876F7" w:rsidRDefault="00EF7C2B" w:rsidP="00EF7C2B">
            <w:pPr>
              <w:rPr>
                <w:rFonts w:ascii="Times New Roman" w:hAnsi="Times New Roman" w:cs="Times New Roman"/>
                <w:b/>
                <w:i/>
                <w:sz w:val="24"/>
                <w:szCs w:val="24"/>
                <w:u w:val="single"/>
              </w:rPr>
            </w:pPr>
            <w:r w:rsidRPr="00C876F7">
              <w:rPr>
                <w:rFonts w:ascii="Times New Roman" w:hAnsi="Times New Roman" w:cs="Times New Roman"/>
                <w:b/>
                <w:i/>
                <w:sz w:val="24"/>
                <w:szCs w:val="24"/>
                <w:u w:val="single"/>
              </w:rPr>
              <w:t>интерфейсом. Запуск программы.</w:t>
            </w:r>
            <w:r w:rsidRPr="00C876F7">
              <w:rPr>
                <w:rFonts w:ascii="Times New Roman" w:hAnsi="Times New Roman" w:cs="Times New Roman"/>
                <w:b/>
                <w:i/>
                <w:iCs/>
                <w:sz w:val="24"/>
                <w:szCs w:val="24"/>
                <w:u w:val="single"/>
              </w:rPr>
              <w:t xml:space="preserve"> Шаблоны  оформления презентации.</w:t>
            </w:r>
          </w:p>
          <w:p w:rsidR="0045520C" w:rsidRPr="00C876F7" w:rsidRDefault="0045520C" w:rsidP="003C3E81">
            <w:pPr>
              <w:jc w:val="both"/>
              <w:rPr>
                <w:rFonts w:ascii="Times New Roman" w:hAnsi="Times New Roman" w:cs="Times New Roman"/>
                <w:sz w:val="24"/>
                <w:szCs w:val="24"/>
              </w:rPr>
            </w:pPr>
          </w:p>
        </w:tc>
        <w:tc>
          <w:tcPr>
            <w:tcW w:w="1591" w:type="dxa"/>
          </w:tcPr>
          <w:p w:rsidR="0045520C" w:rsidRPr="00C876F7" w:rsidRDefault="00662F35" w:rsidP="003C3E81">
            <w:pPr>
              <w:jc w:val="both"/>
              <w:rPr>
                <w:rFonts w:ascii="Times New Roman" w:hAnsi="Times New Roman" w:cs="Times New Roman"/>
                <w:sz w:val="24"/>
                <w:szCs w:val="24"/>
              </w:rPr>
            </w:pPr>
            <w:r w:rsidRPr="00C876F7">
              <w:rPr>
                <w:rFonts w:ascii="Times New Roman" w:hAnsi="Times New Roman" w:cs="Times New Roman"/>
                <w:sz w:val="24"/>
                <w:szCs w:val="24"/>
              </w:rPr>
              <w:t>7</w:t>
            </w:r>
          </w:p>
        </w:tc>
        <w:tc>
          <w:tcPr>
            <w:tcW w:w="4740" w:type="dxa"/>
          </w:tcPr>
          <w:p w:rsidR="00F4127E" w:rsidRPr="00C876F7" w:rsidRDefault="00F4127E" w:rsidP="003C3E81">
            <w:pPr>
              <w:jc w:val="both"/>
              <w:rPr>
                <w:rFonts w:ascii="Times New Roman" w:hAnsi="Times New Roman" w:cs="Times New Roman"/>
                <w:sz w:val="24"/>
                <w:szCs w:val="24"/>
              </w:rPr>
            </w:pPr>
            <w:r w:rsidRPr="00C876F7">
              <w:rPr>
                <w:rFonts w:ascii="Times New Roman" w:hAnsi="Times New Roman" w:cs="Times New Roman"/>
                <w:i/>
                <w:sz w:val="24"/>
                <w:szCs w:val="24"/>
              </w:rPr>
              <w:t>Отличать</w:t>
            </w:r>
            <w:r w:rsidRPr="00C876F7">
              <w:rPr>
                <w:rFonts w:ascii="Times New Roman" w:hAnsi="Times New Roman" w:cs="Times New Roman"/>
                <w:sz w:val="24"/>
                <w:szCs w:val="24"/>
              </w:rPr>
              <w:t xml:space="preserve"> высказывание от других предложений, не являющихся высказываниями.   </w:t>
            </w:r>
          </w:p>
          <w:p w:rsidR="00F4127E" w:rsidRPr="00C876F7" w:rsidRDefault="00F4127E" w:rsidP="003C3E81">
            <w:pPr>
              <w:jc w:val="both"/>
              <w:rPr>
                <w:rFonts w:ascii="Times New Roman" w:hAnsi="Times New Roman" w:cs="Times New Roman"/>
                <w:sz w:val="24"/>
                <w:szCs w:val="24"/>
              </w:rPr>
            </w:pPr>
            <w:r w:rsidRPr="00C876F7">
              <w:rPr>
                <w:rFonts w:ascii="Times New Roman" w:hAnsi="Times New Roman" w:cs="Times New Roman"/>
                <w:i/>
                <w:sz w:val="24"/>
                <w:szCs w:val="24"/>
              </w:rPr>
              <w:t>Приводить</w:t>
            </w:r>
            <w:r w:rsidRPr="00C876F7">
              <w:rPr>
                <w:rFonts w:ascii="Times New Roman" w:hAnsi="Times New Roman" w:cs="Times New Roman"/>
                <w:sz w:val="24"/>
                <w:szCs w:val="24"/>
              </w:rPr>
              <w:t xml:space="preserve"> примеры верных и неверных высказываний; предложений, не являющихся высказываниями.   </w:t>
            </w:r>
          </w:p>
          <w:p w:rsidR="00F4127E" w:rsidRPr="00C876F7" w:rsidRDefault="00F4127E" w:rsidP="003C3E81">
            <w:pPr>
              <w:jc w:val="both"/>
              <w:rPr>
                <w:rFonts w:ascii="Times New Roman" w:hAnsi="Times New Roman" w:cs="Times New Roman"/>
                <w:sz w:val="24"/>
                <w:szCs w:val="24"/>
              </w:rPr>
            </w:pPr>
            <w:r w:rsidRPr="00C876F7">
              <w:rPr>
                <w:rFonts w:ascii="Times New Roman" w:hAnsi="Times New Roman" w:cs="Times New Roman"/>
                <w:i/>
                <w:sz w:val="24"/>
                <w:szCs w:val="24"/>
              </w:rPr>
              <w:t>Отличать</w:t>
            </w:r>
            <w:r w:rsidRPr="00C876F7">
              <w:rPr>
                <w:rFonts w:ascii="Times New Roman" w:hAnsi="Times New Roman" w:cs="Times New Roman"/>
                <w:sz w:val="24"/>
                <w:szCs w:val="24"/>
              </w:rPr>
              <w:t xml:space="preserve"> числовое равенство от числового неравенства.</w:t>
            </w:r>
          </w:p>
          <w:p w:rsidR="00F4127E" w:rsidRPr="00C876F7" w:rsidRDefault="00F4127E" w:rsidP="003C3E81">
            <w:pPr>
              <w:jc w:val="both"/>
              <w:rPr>
                <w:rFonts w:ascii="Times New Roman" w:hAnsi="Times New Roman" w:cs="Times New Roman"/>
                <w:sz w:val="24"/>
                <w:szCs w:val="24"/>
              </w:rPr>
            </w:pPr>
            <w:r w:rsidRPr="00C876F7">
              <w:rPr>
                <w:rFonts w:ascii="Times New Roman" w:hAnsi="Times New Roman" w:cs="Times New Roman"/>
                <w:i/>
                <w:sz w:val="24"/>
                <w:szCs w:val="24"/>
              </w:rPr>
              <w:t>Приводить</w:t>
            </w:r>
            <w:r w:rsidRPr="00C876F7">
              <w:rPr>
                <w:rFonts w:ascii="Times New Roman" w:hAnsi="Times New Roman" w:cs="Times New Roman"/>
                <w:sz w:val="24"/>
                <w:szCs w:val="24"/>
              </w:rPr>
              <w:t xml:space="preserve"> примеры верных и неверных числовых равенств и неравенств.   </w:t>
            </w:r>
          </w:p>
          <w:p w:rsidR="0045520C" w:rsidRPr="00C876F7" w:rsidRDefault="00F4127E" w:rsidP="003C3E81">
            <w:pPr>
              <w:jc w:val="both"/>
              <w:rPr>
                <w:rFonts w:ascii="Times New Roman" w:hAnsi="Times New Roman" w:cs="Times New Roman"/>
                <w:sz w:val="24"/>
                <w:szCs w:val="24"/>
              </w:rPr>
            </w:pPr>
            <w:r w:rsidRPr="00C876F7">
              <w:rPr>
                <w:rFonts w:ascii="Times New Roman" w:hAnsi="Times New Roman" w:cs="Times New Roman"/>
                <w:i/>
                <w:sz w:val="24"/>
                <w:szCs w:val="24"/>
              </w:rPr>
              <w:t>Конструировать</w:t>
            </w:r>
            <w:r w:rsidRPr="00C876F7">
              <w:rPr>
                <w:rFonts w:ascii="Times New Roman" w:hAnsi="Times New Roman" w:cs="Times New Roman"/>
                <w:sz w:val="24"/>
                <w:szCs w:val="24"/>
              </w:rPr>
              <w:t xml:space="preserve"> ход рассуждений при решении логических задач (в том числе с помощью ПК)</w:t>
            </w:r>
          </w:p>
          <w:p w:rsidR="00F4127E" w:rsidRPr="00C876F7" w:rsidRDefault="00F4127E" w:rsidP="003C3E81">
            <w:pPr>
              <w:jc w:val="both"/>
              <w:rPr>
                <w:rFonts w:ascii="Times New Roman" w:hAnsi="Times New Roman" w:cs="Times New Roman"/>
                <w:sz w:val="24"/>
                <w:szCs w:val="24"/>
              </w:rPr>
            </w:pPr>
            <w:r w:rsidRPr="00C876F7">
              <w:rPr>
                <w:rFonts w:ascii="Times New Roman" w:hAnsi="Times New Roman" w:cs="Times New Roman"/>
                <w:i/>
                <w:sz w:val="24"/>
                <w:szCs w:val="24"/>
              </w:rPr>
              <w:t>Собирать</w:t>
            </w:r>
            <w:r w:rsidRPr="00C876F7">
              <w:rPr>
                <w:rFonts w:ascii="Times New Roman" w:hAnsi="Times New Roman" w:cs="Times New Roman"/>
                <w:sz w:val="24"/>
                <w:szCs w:val="24"/>
              </w:rPr>
              <w:t xml:space="preserve">, </w:t>
            </w:r>
            <w:r w:rsidRPr="00C876F7">
              <w:rPr>
                <w:rFonts w:ascii="Times New Roman" w:hAnsi="Times New Roman" w:cs="Times New Roman"/>
                <w:i/>
                <w:sz w:val="24"/>
                <w:szCs w:val="24"/>
              </w:rPr>
              <w:t>анализировать</w:t>
            </w:r>
            <w:r w:rsidRPr="00C876F7">
              <w:rPr>
                <w:rFonts w:ascii="Times New Roman" w:hAnsi="Times New Roman" w:cs="Times New Roman"/>
                <w:sz w:val="24"/>
                <w:szCs w:val="24"/>
              </w:rPr>
              <w:t xml:space="preserve"> и </w:t>
            </w:r>
            <w:r w:rsidRPr="00C876F7">
              <w:rPr>
                <w:rFonts w:ascii="Times New Roman" w:hAnsi="Times New Roman" w:cs="Times New Roman"/>
                <w:i/>
                <w:sz w:val="24"/>
                <w:szCs w:val="24"/>
              </w:rPr>
              <w:t>фиксировать</w:t>
            </w:r>
            <w:r w:rsidRPr="00C876F7">
              <w:rPr>
                <w:rFonts w:ascii="Times New Roman" w:hAnsi="Times New Roman" w:cs="Times New Roman"/>
                <w:sz w:val="24"/>
                <w:szCs w:val="24"/>
              </w:rPr>
              <w:t xml:space="preserve"> информацию, получаемую при счёте и измерении, а также из справочной литератур</w:t>
            </w:r>
            <w:proofErr w:type="gramStart"/>
            <w:r w:rsidRPr="00C876F7">
              <w:rPr>
                <w:rFonts w:ascii="Times New Roman" w:hAnsi="Times New Roman" w:cs="Times New Roman"/>
                <w:sz w:val="24"/>
                <w:szCs w:val="24"/>
              </w:rPr>
              <w:t>ы(</w:t>
            </w:r>
            <w:proofErr w:type="gramEnd"/>
            <w:r w:rsidRPr="00C876F7">
              <w:rPr>
                <w:rFonts w:ascii="Times New Roman" w:hAnsi="Times New Roman" w:cs="Times New Roman"/>
                <w:sz w:val="24"/>
                <w:szCs w:val="24"/>
              </w:rPr>
              <w:t xml:space="preserve"> в том числе в сети Интернет, электронных справочниках и таблицах).</w:t>
            </w:r>
          </w:p>
          <w:p w:rsidR="00F4127E" w:rsidRPr="00C876F7" w:rsidRDefault="00F4127E" w:rsidP="003C3E81">
            <w:pPr>
              <w:jc w:val="both"/>
              <w:rPr>
                <w:rFonts w:ascii="Times New Roman" w:hAnsi="Times New Roman" w:cs="Times New Roman"/>
                <w:sz w:val="24"/>
                <w:szCs w:val="24"/>
              </w:rPr>
            </w:pPr>
            <w:r w:rsidRPr="00C876F7">
              <w:rPr>
                <w:rFonts w:ascii="Times New Roman" w:hAnsi="Times New Roman" w:cs="Times New Roman"/>
                <w:i/>
                <w:sz w:val="24"/>
                <w:szCs w:val="24"/>
              </w:rPr>
              <w:t>Выбирать</w:t>
            </w:r>
            <w:r w:rsidRPr="00C876F7">
              <w:rPr>
                <w:rFonts w:ascii="Times New Roman" w:hAnsi="Times New Roman" w:cs="Times New Roman"/>
                <w:sz w:val="24"/>
                <w:szCs w:val="24"/>
              </w:rPr>
              <w:t xml:space="preserve"> необходимую для решения задач информацию из различных источников (рисунки, схемы, таблицы</w:t>
            </w:r>
            <w:r w:rsidR="000A497E" w:rsidRPr="00C876F7">
              <w:rPr>
                <w:rFonts w:ascii="Times New Roman" w:hAnsi="Times New Roman" w:cs="Times New Roman"/>
                <w:sz w:val="24"/>
                <w:szCs w:val="24"/>
              </w:rPr>
              <w:t>, цепочки</w:t>
            </w:r>
            <w:r w:rsidRPr="00C876F7">
              <w:rPr>
                <w:rFonts w:ascii="Times New Roman" w:hAnsi="Times New Roman" w:cs="Times New Roman"/>
                <w:sz w:val="24"/>
                <w:szCs w:val="24"/>
              </w:rPr>
              <w:t>)</w:t>
            </w:r>
          </w:p>
          <w:p w:rsidR="00EF7C2B" w:rsidRPr="00C876F7" w:rsidRDefault="00EF7C2B" w:rsidP="00EF7C2B">
            <w:pPr>
              <w:pStyle w:val="af"/>
              <w:spacing w:line="240" w:lineRule="auto"/>
              <w:rPr>
                <w:rFonts w:ascii="Times New Roman" w:hAnsi="Times New Roman"/>
                <w:b/>
                <w:i/>
                <w:color w:val="auto"/>
              </w:rPr>
            </w:pPr>
            <w:r w:rsidRPr="00C876F7">
              <w:rPr>
                <w:rFonts w:ascii="Times New Roman" w:hAnsi="Times New Roman"/>
                <w:b/>
                <w:i/>
                <w:color w:val="auto"/>
              </w:rPr>
              <w:lastRenderedPageBreak/>
              <w:t>Знать инструменты программы «</w:t>
            </w:r>
            <w:r w:rsidRPr="00C876F7">
              <w:rPr>
                <w:rFonts w:ascii="Times New Roman" w:hAnsi="Times New Roman"/>
                <w:b/>
                <w:i/>
                <w:color w:val="auto"/>
                <w:lang w:val="en-US"/>
              </w:rPr>
              <w:t>PowerPoint</w:t>
            </w:r>
            <w:r w:rsidRPr="00C876F7">
              <w:rPr>
                <w:rFonts w:ascii="Times New Roman" w:hAnsi="Times New Roman"/>
                <w:b/>
                <w:i/>
                <w:color w:val="auto"/>
              </w:rPr>
              <w:t>»;</w:t>
            </w:r>
          </w:p>
          <w:p w:rsidR="00EF7C2B" w:rsidRPr="00C876F7" w:rsidRDefault="00EF7C2B" w:rsidP="00EF7C2B">
            <w:pPr>
              <w:rPr>
                <w:rFonts w:ascii="Times New Roman" w:hAnsi="Times New Roman" w:cs="Times New Roman"/>
                <w:sz w:val="24"/>
                <w:szCs w:val="24"/>
              </w:rPr>
            </w:pPr>
            <w:r w:rsidRPr="00C876F7">
              <w:rPr>
                <w:rFonts w:ascii="Times New Roman" w:hAnsi="Times New Roman" w:cs="Times New Roman"/>
                <w:b/>
                <w:i/>
                <w:sz w:val="24"/>
                <w:szCs w:val="24"/>
              </w:rPr>
              <w:t>Запускать и закрывать программу «</w:t>
            </w:r>
            <w:r w:rsidRPr="00C876F7">
              <w:rPr>
                <w:rFonts w:ascii="Times New Roman" w:hAnsi="Times New Roman" w:cs="Times New Roman"/>
                <w:b/>
                <w:i/>
                <w:sz w:val="24"/>
                <w:szCs w:val="24"/>
                <w:lang w:val="en-US"/>
              </w:rPr>
              <w:t>PowerPoint</w:t>
            </w:r>
            <w:r w:rsidRPr="00C876F7">
              <w:rPr>
                <w:rFonts w:ascii="Times New Roman" w:hAnsi="Times New Roman" w:cs="Times New Roman"/>
                <w:b/>
                <w:i/>
                <w:sz w:val="24"/>
                <w:szCs w:val="24"/>
              </w:rPr>
              <w:t>».</w:t>
            </w:r>
          </w:p>
          <w:p w:rsidR="00EF7C2B" w:rsidRPr="00C876F7" w:rsidRDefault="00EF7C2B" w:rsidP="00EF7C2B">
            <w:pPr>
              <w:pStyle w:val="af"/>
              <w:spacing w:line="240" w:lineRule="auto"/>
              <w:rPr>
                <w:rFonts w:ascii="Times New Roman" w:hAnsi="Times New Roman"/>
                <w:b/>
                <w:i/>
                <w:color w:val="auto"/>
              </w:rPr>
            </w:pPr>
            <w:r w:rsidRPr="00C876F7">
              <w:rPr>
                <w:rFonts w:ascii="Times New Roman" w:hAnsi="Times New Roman"/>
                <w:b/>
                <w:i/>
                <w:color w:val="auto"/>
              </w:rPr>
              <w:t>Знать правила создания и оформления презентаций;</w:t>
            </w:r>
          </w:p>
          <w:p w:rsidR="00EF7C2B" w:rsidRPr="00C876F7" w:rsidRDefault="00EF7C2B" w:rsidP="00EF7C2B">
            <w:pPr>
              <w:pStyle w:val="af"/>
              <w:spacing w:line="240" w:lineRule="auto"/>
              <w:rPr>
                <w:rFonts w:ascii="Times New Roman" w:hAnsi="Times New Roman"/>
                <w:b/>
                <w:i/>
                <w:color w:val="auto"/>
              </w:rPr>
            </w:pPr>
            <w:r w:rsidRPr="00C876F7">
              <w:rPr>
                <w:rFonts w:ascii="Times New Roman" w:hAnsi="Times New Roman"/>
                <w:b/>
                <w:i/>
                <w:color w:val="auto"/>
              </w:rPr>
              <w:t>Уметь выбирать шаблоны для оформления презентации, выполнять разметку слайда.</w:t>
            </w:r>
          </w:p>
          <w:p w:rsidR="00EF7C2B" w:rsidRPr="00C876F7" w:rsidRDefault="00EF7C2B" w:rsidP="00EF7C2B">
            <w:pPr>
              <w:rPr>
                <w:rFonts w:ascii="Times New Roman" w:hAnsi="Times New Roman" w:cs="Times New Roman"/>
                <w:b/>
                <w:i/>
                <w:sz w:val="24"/>
                <w:szCs w:val="24"/>
              </w:rPr>
            </w:pPr>
            <w:r w:rsidRPr="00C876F7">
              <w:rPr>
                <w:rFonts w:ascii="Times New Roman" w:hAnsi="Times New Roman" w:cs="Times New Roman"/>
                <w:b/>
                <w:i/>
                <w:sz w:val="24"/>
                <w:szCs w:val="24"/>
              </w:rPr>
              <w:t>Создавать слайды для презентации и правильно их оформлять.</w:t>
            </w:r>
          </w:p>
          <w:p w:rsidR="00F4127E" w:rsidRPr="00C876F7" w:rsidRDefault="00F4127E" w:rsidP="003C3E81">
            <w:pPr>
              <w:jc w:val="both"/>
              <w:rPr>
                <w:rFonts w:ascii="Times New Roman" w:hAnsi="Times New Roman" w:cs="Times New Roman"/>
                <w:sz w:val="24"/>
                <w:szCs w:val="24"/>
              </w:rPr>
            </w:pPr>
          </w:p>
        </w:tc>
      </w:tr>
      <w:tr w:rsidR="0018121E" w:rsidRPr="00C876F7" w:rsidTr="005B18B1">
        <w:tc>
          <w:tcPr>
            <w:tcW w:w="9571" w:type="dxa"/>
            <w:gridSpan w:val="3"/>
          </w:tcPr>
          <w:p w:rsidR="0018121E" w:rsidRPr="00C876F7" w:rsidRDefault="0018121E" w:rsidP="003C3E81">
            <w:pPr>
              <w:jc w:val="both"/>
              <w:rPr>
                <w:rFonts w:ascii="Times New Roman" w:hAnsi="Times New Roman" w:cs="Times New Roman"/>
                <w:b/>
                <w:sz w:val="24"/>
                <w:szCs w:val="24"/>
              </w:rPr>
            </w:pPr>
            <w:r w:rsidRPr="00C876F7">
              <w:rPr>
                <w:rFonts w:ascii="Times New Roman" w:hAnsi="Times New Roman" w:cs="Times New Roman"/>
                <w:b/>
                <w:sz w:val="24"/>
                <w:szCs w:val="24"/>
              </w:rPr>
              <w:lastRenderedPageBreak/>
              <w:t>Итого за год – 136 ч.</w:t>
            </w:r>
          </w:p>
        </w:tc>
      </w:tr>
    </w:tbl>
    <w:p w:rsidR="00D61453" w:rsidRPr="00C876F7" w:rsidRDefault="00D61453" w:rsidP="003C3E81">
      <w:pPr>
        <w:spacing w:line="240" w:lineRule="auto"/>
        <w:jc w:val="both"/>
        <w:rPr>
          <w:rFonts w:ascii="Times New Roman" w:hAnsi="Times New Roman" w:cs="Times New Roman"/>
          <w:sz w:val="24"/>
          <w:szCs w:val="24"/>
        </w:rPr>
      </w:pPr>
    </w:p>
    <w:p w:rsidR="003B5FFC" w:rsidRPr="00C876F7" w:rsidRDefault="003B5FFC" w:rsidP="00587EE2">
      <w:pPr>
        <w:spacing w:after="0" w:line="240" w:lineRule="auto"/>
        <w:jc w:val="both"/>
        <w:rPr>
          <w:rFonts w:ascii="Times New Roman" w:hAnsi="Times New Roman" w:cs="Times New Roman"/>
          <w:sz w:val="24"/>
          <w:szCs w:val="24"/>
        </w:rPr>
      </w:pPr>
    </w:p>
    <w:p w:rsidR="003D57C4" w:rsidRPr="00C876F7" w:rsidRDefault="003D57C4" w:rsidP="00587EE2">
      <w:pPr>
        <w:spacing w:after="0" w:line="240" w:lineRule="auto"/>
        <w:jc w:val="both"/>
        <w:rPr>
          <w:rFonts w:ascii="Times New Roman" w:hAnsi="Times New Roman" w:cs="Times New Roman"/>
          <w:sz w:val="24"/>
          <w:szCs w:val="24"/>
        </w:rPr>
      </w:pPr>
    </w:p>
    <w:p w:rsidR="003D57C4" w:rsidRPr="00C876F7" w:rsidRDefault="003D57C4" w:rsidP="00587EE2">
      <w:pPr>
        <w:spacing w:after="0" w:line="240" w:lineRule="auto"/>
        <w:jc w:val="both"/>
        <w:rPr>
          <w:rFonts w:ascii="Times New Roman" w:hAnsi="Times New Roman" w:cs="Times New Roman"/>
          <w:sz w:val="24"/>
          <w:szCs w:val="24"/>
        </w:rPr>
      </w:pPr>
    </w:p>
    <w:p w:rsidR="003D57C4" w:rsidRPr="00C876F7" w:rsidRDefault="003D57C4" w:rsidP="00587EE2">
      <w:pPr>
        <w:spacing w:after="0" w:line="240" w:lineRule="auto"/>
        <w:jc w:val="both"/>
        <w:rPr>
          <w:rFonts w:ascii="Times New Roman" w:hAnsi="Times New Roman" w:cs="Times New Roman"/>
          <w:sz w:val="24"/>
          <w:szCs w:val="24"/>
        </w:rPr>
      </w:pPr>
    </w:p>
    <w:p w:rsidR="003D57C4" w:rsidRPr="00C876F7" w:rsidRDefault="003D57C4" w:rsidP="00587EE2">
      <w:pPr>
        <w:spacing w:after="0" w:line="240" w:lineRule="auto"/>
        <w:jc w:val="both"/>
        <w:rPr>
          <w:rFonts w:ascii="Times New Roman" w:hAnsi="Times New Roman" w:cs="Times New Roman"/>
          <w:sz w:val="24"/>
          <w:szCs w:val="24"/>
        </w:rPr>
      </w:pPr>
    </w:p>
    <w:p w:rsidR="003D57C4" w:rsidRPr="00C876F7" w:rsidRDefault="003D57C4" w:rsidP="00587EE2">
      <w:pPr>
        <w:spacing w:after="0" w:line="240" w:lineRule="auto"/>
        <w:jc w:val="both"/>
        <w:rPr>
          <w:rFonts w:ascii="Times New Roman" w:hAnsi="Times New Roman" w:cs="Times New Roman"/>
          <w:sz w:val="24"/>
          <w:szCs w:val="24"/>
        </w:rPr>
      </w:pPr>
    </w:p>
    <w:p w:rsidR="003D57C4" w:rsidRPr="00C876F7" w:rsidRDefault="003D57C4" w:rsidP="00587EE2">
      <w:pPr>
        <w:spacing w:after="0" w:line="240" w:lineRule="auto"/>
        <w:jc w:val="both"/>
        <w:rPr>
          <w:rFonts w:ascii="Times New Roman" w:hAnsi="Times New Roman" w:cs="Times New Roman"/>
          <w:sz w:val="24"/>
          <w:szCs w:val="24"/>
        </w:rPr>
      </w:pPr>
    </w:p>
    <w:p w:rsidR="003D57C4" w:rsidRPr="00C876F7" w:rsidRDefault="003D57C4" w:rsidP="00587EE2">
      <w:pPr>
        <w:spacing w:after="0" w:line="240" w:lineRule="auto"/>
        <w:jc w:val="both"/>
        <w:rPr>
          <w:rFonts w:ascii="Times New Roman" w:hAnsi="Times New Roman" w:cs="Times New Roman"/>
          <w:sz w:val="24"/>
          <w:szCs w:val="24"/>
        </w:rPr>
      </w:pPr>
    </w:p>
    <w:p w:rsidR="003D57C4" w:rsidRPr="00C876F7" w:rsidRDefault="003D57C4" w:rsidP="00587EE2">
      <w:pPr>
        <w:spacing w:after="0" w:line="240" w:lineRule="auto"/>
        <w:jc w:val="both"/>
        <w:rPr>
          <w:rFonts w:ascii="Times New Roman" w:hAnsi="Times New Roman" w:cs="Times New Roman"/>
          <w:sz w:val="24"/>
          <w:szCs w:val="24"/>
        </w:rPr>
      </w:pPr>
    </w:p>
    <w:p w:rsidR="003D57C4" w:rsidRPr="00C876F7" w:rsidRDefault="003D57C4" w:rsidP="00587EE2">
      <w:pPr>
        <w:spacing w:after="0" w:line="240" w:lineRule="auto"/>
        <w:jc w:val="both"/>
        <w:rPr>
          <w:rFonts w:ascii="Times New Roman" w:hAnsi="Times New Roman" w:cs="Times New Roman"/>
          <w:sz w:val="24"/>
          <w:szCs w:val="24"/>
        </w:rPr>
      </w:pPr>
    </w:p>
    <w:p w:rsidR="003D57C4" w:rsidRPr="00C876F7" w:rsidRDefault="003D57C4" w:rsidP="00587EE2">
      <w:pPr>
        <w:spacing w:after="0" w:line="240" w:lineRule="auto"/>
        <w:jc w:val="both"/>
        <w:rPr>
          <w:rFonts w:ascii="Times New Roman" w:hAnsi="Times New Roman" w:cs="Times New Roman"/>
          <w:sz w:val="24"/>
          <w:szCs w:val="24"/>
        </w:rPr>
      </w:pPr>
    </w:p>
    <w:p w:rsidR="003D57C4" w:rsidRPr="00C876F7" w:rsidRDefault="003D57C4" w:rsidP="00587EE2">
      <w:pPr>
        <w:spacing w:after="0" w:line="240" w:lineRule="auto"/>
        <w:jc w:val="both"/>
        <w:rPr>
          <w:rFonts w:ascii="Times New Roman" w:hAnsi="Times New Roman" w:cs="Times New Roman"/>
          <w:sz w:val="24"/>
          <w:szCs w:val="24"/>
        </w:rPr>
      </w:pPr>
    </w:p>
    <w:p w:rsidR="003D57C4" w:rsidRPr="00C876F7" w:rsidRDefault="003D57C4" w:rsidP="00587EE2">
      <w:pPr>
        <w:spacing w:after="0" w:line="240" w:lineRule="auto"/>
        <w:jc w:val="both"/>
        <w:rPr>
          <w:rFonts w:ascii="Times New Roman" w:hAnsi="Times New Roman" w:cs="Times New Roman"/>
          <w:sz w:val="24"/>
          <w:szCs w:val="24"/>
        </w:rPr>
      </w:pPr>
    </w:p>
    <w:p w:rsidR="003D57C4" w:rsidRPr="00C876F7" w:rsidRDefault="003D57C4" w:rsidP="00587EE2">
      <w:pPr>
        <w:spacing w:after="0" w:line="240" w:lineRule="auto"/>
        <w:jc w:val="both"/>
        <w:rPr>
          <w:rFonts w:ascii="Times New Roman" w:hAnsi="Times New Roman" w:cs="Times New Roman"/>
          <w:sz w:val="24"/>
          <w:szCs w:val="24"/>
        </w:rPr>
      </w:pPr>
    </w:p>
    <w:p w:rsidR="003D57C4" w:rsidRPr="00C876F7" w:rsidRDefault="003D57C4" w:rsidP="00587EE2">
      <w:pPr>
        <w:spacing w:after="0" w:line="240" w:lineRule="auto"/>
        <w:jc w:val="both"/>
        <w:rPr>
          <w:rFonts w:ascii="Times New Roman" w:hAnsi="Times New Roman" w:cs="Times New Roman"/>
          <w:sz w:val="24"/>
          <w:szCs w:val="24"/>
        </w:rPr>
      </w:pPr>
    </w:p>
    <w:p w:rsidR="003D57C4" w:rsidRPr="00C876F7" w:rsidRDefault="003D57C4" w:rsidP="00587EE2">
      <w:pPr>
        <w:spacing w:after="0" w:line="240" w:lineRule="auto"/>
        <w:jc w:val="both"/>
        <w:rPr>
          <w:rFonts w:ascii="Times New Roman" w:hAnsi="Times New Roman" w:cs="Times New Roman"/>
          <w:sz w:val="24"/>
          <w:szCs w:val="24"/>
        </w:rPr>
      </w:pPr>
    </w:p>
    <w:p w:rsidR="003D57C4" w:rsidRPr="00C876F7" w:rsidRDefault="003D57C4" w:rsidP="00587EE2">
      <w:pPr>
        <w:spacing w:after="0" w:line="240" w:lineRule="auto"/>
        <w:jc w:val="both"/>
        <w:rPr>
          <w:rFonts w:ascii="Times New Roman" w:hAnsi="Times New Roman" w:cs="Times New Roman"/>
          <w:sz w:val="24"/>
          <w:szCs w:val="24"/>
        </w:rPr>
      </w:pPr>
    </w:p>
    <w:p w:rsidR="003D57C4" w:rsidRPr="00C876F7" w:rsidRDefault="003D57C4" w:rsidP="00587EE2">
      <w:pPr>
        <w:spacing w:after="0" w:line="240" w:lineRule="auto"/>
        <w:jc w:val="both"/>
        <w:rPr>
          <w:rFonts w:ascii="Times New Roman" w:hAnsi="Times New Roman" w:cs="Times New Roman"/>
          <w:sz w:val="24"/>
          <w:szCs w:val="24"/>
        </w:rPr>
      </w:pPr>
    </w:p>
    <w:p w:rsidR="003D57C4" w:rsidRPr="00C876F7" w:rsidRDefault="003D57C4" w:rsidP="00587EE2">
      <w:pPr>
        <w:spacing w:after="0" w:line="240" w:lineRule="auto"/>
        <w:jc w:val="both"/>
        <w:rPr>
          <w:rFonts w:ascii="Times New Roman" w:hAnsi="Times New Roman" w:cs="Times New Roman"/>
          <w:sz w:val="24"/>
          <w:szCs w:val="24"/>
        </w:rPr>
      </w:pPr>
    </w:p>
    <w:p w:rsidR="003D57C4" w:rsidRPr="00C876F7" w:rsidRDefault="003D57C4" w:rsidP="00587EE2">
      <w:pPr>
        <w:spacing w:after="0" w:line="240" w:lineRule="auto"/>
        <w:jc w:val="both"/>
        <w:rPr>
          <w:rFonts w:ascii="Times New Roman" w:hAnsi="Times New Roman" w:cs="Times New Roman"/>
          <w:sz w:val="24"/>
          <w:szCs w:val="24"/>
        </w:rPr>
        <w:sectPr w:rsidR="003D57C4" w:rsidRPr="00C876F7" w:rsidSect="00C876F7">
          <w:pgSz w:w="11906" w:h="16838"/>
          <w:pgMar w:top="1134" w:right="850" w:bottom="1134" w:left="1134" w:header="708" w:footer="708" w:gutter="0"/>
          <w:cols w:space="708"/>
          <w:docGrid w:linePitch="360"/>
        </w:sectPr>
      </w:pPr>
    </w:p>
    <w:tbl>
      <w:tblPr>
        <w:tblStyle w:val="a8"/>
        <w:tblpPr w:leftFromText="180" w:rightFromText="180" w:vertAnchor="page" w:horzAnchor="margin" w:tblpXSpec="center" w:tblpY="361"/>
        <w:tblW w:w="15715" w:type="dxa"/>
        <w:tblLayout w:type="fixed"/>
        <w:tblLook w:val="04A0"/>
      </w:tblPr>
      <w:tblGrid>
        <w:gridCol w:w="675"/>
        <w:gridCol w:w="780"/>
        <w:gridCol w:w="780"/>
        <w:gridCol w:w="1962"/>
        <w:gridCol w:w="22"/>
        <w:gridCol w:w="1134"/>
        <w:gridCol w:w="36"/>
        <w:gridCol w:w="3177"/>
        <w:gridCol w:w="47"/>
        <w:gridCol w:w="3119"/>
        <w:gridCol w:w="21"/>
        <w:gridCol w:w="3948"/>
        <w:gridCol w:w="14"/>
      </w:tblGrid>
      <w:tr w:rsidR="003D57C4" w:rsidRPr="00C876F7" w:rsidTr="003D57C4">
        <w:trPr>
          <w:gridAfter w:val="1"/>
          <w:wAfter w:w="14" w:type="dxa"/>
          <w:trHeight w:val="420"/>
        </w:trPr>
        <w:tc>
          <w:tcPr>
            <w:tcW w:w="15701" w:type="dxa"/>
            <w:gridSpan w:val="12"/>
            <w:tcBorders>
              <w:top w:val="single" w:sz="4" w:space="0" w:color="auto"/>
              <w:left w:val="single" w:sz="4" w:space="0" w:color="auto"/>
              <w:bottom w:val="single" w:sz="4" w:space="0" w:color="auto"/>
              <w:right w:val="single" w:sz="4" w:space="0" w:color="auto"/>
            </w:tcBorders>
            <w:hideMark/>
          </w:tcPr>
          <w:p w:rsidR="003D57C4" w:rsidRPr="00C876F7" w:rsidRDefault="003D57C4" w:rsidP="003D57C4">
            <w:pPr>
              <w:jc w:val="center"/>
              <w:rPr>
                <w:rFonts w:ascii="Times New Roman" w:hAnsi="Times New Roman" w:cs="Times New Roman"/>
                <w:b/>
                <w:sz w:val="24"/>
                <w:szCs w:val="24"/>
              </w:rPr>
            </w:pPr>
            <w:r w:rsidRPr="00C876F7">
              <w:rPr>
                <w:rFonts w:ascii="Times New Roman" w:hAnsi="Times New Roman" w:cs="Times New Roman"/>
                <w:b/>
                <w:sz w:val="24"/>
                <w:szCs w:val="24"/>
              </w:rPr>
              <w:lastRenderedPageBreak/>
              <w:t>Календарно-тематическое планирование</w:t>
            </w:r>
          </w:p>
        </w:tc>
      </w:tr>
      <w:tr w:rsidR="003D57C4" w:rsidRPr="00C876F7" w:rsidTr="003D57C4">
        <w:trPr>
          <w:gridAfter w:val="1"/>
          <w:wAfter w:w="14" w:type="dxa"/>
          <w:trHeight w:val="1221"/>
        </w:trPr>
        <w:tc>
          <w:tcPr>
            <w:tcW w:w="675" w:type="dxa"/>
            <w:tcBorders>
              <w:top w:val="single" w:sz="4" w:space="0" w:color="auto"/>
              <w:left w:val="single" w:sz="4" w:space="0" w:color="auto"/>
              <w:bottom w:val="single" w:sz="4" w:space="0" w:color="auto"/>
              <w:right w:val="single" w:sz="4" w:space="0" w:color="auto"/>
            </w:tcBorders>
            <w:hideMark/>
          </w:tcPr>
          <w:p w:rsidR="003D57C4" w:rsidRPr="00C876F7" w:rsidRDefault="003D57C4" w:rsidP="003D57C4">
            <w:pPr>
              <w:rPr>
                <w:rFonts w:ascii="Times New Roman" w:hAnsi="Times New Roman" w:cs="Times New Roman"/>
                <w:sz w:val="24"/>
                <w:szCs w:val="24"/>
                <w:lang w:eastAsia="en-US"/>
              </w:rPr>
            </w:pPr>
            <w:r w:rsidRPr="00C876F7">
              <w:rPr>
                <w:rFonts w:ascii="Times New Roman" w:hAnsi="Times New Roman" w:cs="Times New Roman"/>
                <w:sz w:val="24"/>
                <w:szCs w:val="24"/>
              </w:rPr>
              <w:t>№ урока</w:t>
            </w:r>
          </w:p>
        </w:tc>
        <w:tc>
          <w:tcPr>
            <w:tcW w:w="780" w:type="dxa"/>
            <w:tcBorders>
              <w:top w:val="single" w:sz="4" w:space="0" w:color="auto"/>
              <w:left w:val="single" w:sz="4" w:space="0" w:color="auto"/>
              <w:bottom w:val="single" w:sz="4" w:space="0" w:color="auto"/>
              <w:right w:val="single" w:sz="4" w:space="0" w:color="auto"/>
            </w:tcBorders>
            <w:hideMark/>
          </w:tcPr>
          <w:p w:rsidR="003D57C4" w:rsidRPr="00C876F7" w:rsidRDefault="003D57C4" w:rsidP="003D57C4">
            <w:pPr>
              <w:rPr>
                <w:rFonts w:ascii="Times New Roman" w:hAnsi="Times New Roman" w:cs="Times New Roman"/>
                <w:sz w:val="24"/>
                <w:szCs w:val="24"/>
              </w:rPr>
            </w:pPr>
            <w:r w:rsidRPr="00C876F7">
              <w:rPr>
                <w:rFonts w:ascii="Times New Roman" w:hAnsi="Times New Roman" w:cs="Times New Roman"/>
                <w:sz w:val="24"/>
                <w:szCs w:val="24"/>
              </w:rPr>
              <w:t>Дата</w:t>
            </w:r>
          </w:p>
          <w:p w:rsidR="003D57C4" w:rsidRPr="00C876F7" w:rsidRDefault="003D57C4" w:rsidP="003D57C4">
            <w:pPr>
              <w:rPr>
                <w:rFonts w:ascii="Times New Roman" w:hAnsi="Times New Roman" w:cs="Times New Roman"/>
                <w:sz w:val="24"/>
                <w:szCs w:val="24"/>
                <w:lang w:eastAsia="en-US"/>
              </w:rPr>
            </w:pPr>
            <w:r w:rsidRPr="00C876F7">
              <w:rPr>
                <w:rFonts w:ascii="Times New Roman" w:hAnsi="Times New Roman" w:cs="Times New Roman"/>
                <w:sz w:val="24"/>
                <w:szCs w:val="24"/>
              </w:rPr>
              <w:t>план</w:t>
            </w:r>
          </w:p>
        </w:tc>
        <w:tc>
          <w:tcPr>
            <w:tcW w:w="780" w:type="dxa"/>
            <w:tcBorders>
              <w:top w:val="single" w:sz="4" w:space="0" w:color="auto"/>
              <w:left w:val="single" w:sz="4" w:space="0" w:color="auto"/>
              <w:bottom w:val="single" w:sz="4" w:space="0" w:color="auto"/>
              <w:right w:val="single" w:sz="4" w:space="0" w:color="auto"/>
            </w:tcBorders>
          </w:tcPr>
          <w:p w:rsidR="003D57C4" w:rsidRPr="00C876F7" w:rsidRDefault="003D57C4" w:rsidP="003D57C4">
            <w:pPr>
              <w:rPr>
                <w:rFonts w:ascii="Times New Roman" w:hAnsi="Times New Roman" w:cs="Times New Roman"/>
                <w:sz w:val="24"/>
                <w:szCs w:val="24"/>
                <w:lang w:eastAsia="en-US"/>
              </w:rPr>
            </w:pPr>
            <w:r w:rsidRPr="00C876F7">
              <w:rPr>
                <w:rFonts w:ascii="Times New Roman" w:hAnsi="Times New Roman" w:cs="Times New Roman"/>
                <w:sz w:val="24"/>
                <w:szCs w:val="24"/>
                <w:lang w:eastAsia="en-US"/>
              </w:rPr>
              <w:t>Дата факт</w:t>
            </w:r>
          </w:p>
        </w:tc>
        <w:tc>
          <w:tcPr>
            <w:tcW w:w="1984" w:type="dxa"/>
            <w:gridSpan w:val="2"/>
            <w:tcBorders>
              <w:top w:val="single" w:sz="4" w:space="0" w:color="auto"/>
              <w:left w:val="single" w:sz="4" w:space="0" w:color="auto"/>
              <w:bottom w:val="single" w:sz="4" w:space="0" w:color="auto"/>
              <w:right w:val="single" w:sz="4" w:space="0" w:color="auto"/>
            </w:tcBorders>
          </w:tcPr>
          <w:p w:rsidR="003D57C4" w:rsidRPr="00C876F7" w:rsidRDefault="003D57C4" w:rsidP="003D57C4">
            <w:pP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hideMark/>
          </w:tcPr>
          <w:p w:rsidR="003D57C4" w:rsidRPr="00C876F7" w:rsidRDefault="003D57C4" w:rsidP="003D57C4">
            <w:pPr>
              <w:rPr>
                <w:rFonts w:ascii="Times New Roman" w:hAnsi="Times New Roman" w:cs="Times New Roman"/>
                <w:sz w:val="24"/>
                <w:szCs w:val="24"/>
                <w:lang w:eastAsia="en-US"/>
              </w:rPr>
            </w:pPr>
            <w:r w:rsidRPr="00C876F7">
              <w:rPr>
                <w:rFonts w:ascii="Times New Roman" w:hAnsi="Times New Roman" w:cs="Times New Roman"/>
                <w:sz w:val="24"/>
                <w:szCs w:val="24"/>
              </w:rPr>
              <w:t>Тип урока</w:t>
            </w:r>
          </w:p>
        </w:tc>
        <w:tc>
          <w:tcPr>
            <w:tcW w:w="3260" w:type="dxa"/>
            <w:gridSpan w:val="3"/>
            <w:tcBorders>
              <w:top w:val="single" w:sz="4" w:space="0" w:color="auto"/>
              <w:left w:val="single" w:sz="4" w:space="0" w:color="auto"/>
              <w:bottom w:val="single" w:sz="4" w:space="0" w:color="auto"/>
              <w:right w:val="single" w:sz="4" w:space="0" w:color="auto"/>
            </w:tcBorders>
            <w:hideMark/>
          </w:tcPr>
          <w:p w:rsidR="003D57C4" w:rsidRPr="00C876F7" w:rsidRDefault="003D57C4" w:rsidP="003D57C4">
            <w:pPr>
              <w:rPr>
                <w:rFonts w:ascii="Times New Roman" w:hAnsi="Times New Roman" w:cs="Times New Roman"/>
                <w:sz w:val="24"/>
                <w:szCs w:val="24"/>
              </w:rPr>
            </w:pPr>
            <w:r w:rsidRPr="00C876F7">
              <w:rPr>
                <w:rFonts w:ascii="Times New Roman" w:hAnsi="Times New Roman" w:cs="Times New Roman"/>
                <w:sz w:val="24"/>
                <w:szCs w:val="24"/>
              </w:rPr>
              <w:t>Характеристика деятельность учащихся.</w:t>
            </w:r>
          </w:p>
          <w:p w:rsidR="003D57C4" w:rsidRPr="00C876F7" w:rsidRDefault="003D57C4" w:rsidP="003D57C4">
            <w:pPr>
              <w:rPr>
                <w:rFonts w:ascii="Times New Roman" w:hAnsi="Times New Roman" w:cs="Times New Roman"/>
                <w:sz w:val="24"/>
                <w:szCs w:val="24"/>
                <w:lang w:eastAsia="en-US"/>
              </w:rPr>
            </w:pPr>
          </w:p>
        </w:tc>
        <w:tc>
          <w:tcPr>
            <w:tcW w:w="3119" w:type="dxa"/>
            <w:tcBorders>
              <w:top w:val="single" w:sz="4" w:space="0" w:color="auto"/>
              <w:left w:val="single" w:sz="4" w:space="0" w:color="auto"/>
              <w:bottom w:val="single" w:sz="4" w:space="0" w:color="auto"/>
              <w:right w:val="single" w:sz="4" w:space="0" w:color="auto"/>
            </w:tcBorders>
          </w:tcPr>
          <w:p w:rsidR="003D57C4" w:rsidRPr="00C876F7" w:rsidRDefault="003D57C4" w:rsidP="003D57C4">
            <w:pPr>
              <w:rPr>
                <w:rFonts w:ascii="Times New Roman" w:hAnsi="Times New Roman" w:cs="Times New Roman"/>
                <w:sz w:val="24"/>
                <w:szCs w:val="24"/>
              </w:rPr>
            </w:pPr>
            <w:r w:rsidRPr="00C876F7">
              <w:rPr>
                <w:rFonts w:ascii="Times New Roman" w:hAnsi="Times New Roman" w:cs="Times New Roman"/>
                <w:sz w:val="24"/>
                <w:szCs w:val="24"/>
              </w:rPr>
              <w:t>Элементы содержания.</w:t>
            </w:r>
          </w:p>
          <w:p w:rsidR="003D57C4" w:rsidRPr="00C876F7" w:rsidRDefault="003D57C4" w:rsidP="003D57C4">
            <w:pPr>
              <w:rPr>
                <w:rFonts w:ascii="Times New Roman" w:hAnsi="Times New Roman" w:cs="Times New Roman"/>
                <w:sz w:val="24"/>
                <w:szCs w:val="24"/>
              </w:rPr>
            </w:pPr>
            <w:r w:rsidRPr="00C876F7">
              <w:rPr>
                <w:rFonts w:ascii="Times New Roman" w:hAnsi="Times New Roman" w:cs="Times New Roman"/>
                <w:sz w:val="24"/>
                <w:szCs w:val="24"/>
              </w:rPr>
              <w:t xml:space="preserve">Предметные результаты (базовый уровень) </w:t>
            </w:r>
          </w:p>
          <w:p w:rsidR="003D57C4" w:rsidRPr="00C876F7" w:rsidRDefault="003D57C4" w:rsidP="003D57C4">
            <w:pPr>
              <w:rPr>
                <w:rFonts w:ascii="Times New Roman" w:hAnsi="Times New Roman" w:cs="Times New Roman"/>
                <w:sz w:val="24"/>
                <w:szCs w:val="24"/>
                <w:lang w:eastAsia="en-US"/>
              </w:rPr>
            </w:pPr>
          </w:p>
        </w:tc>
        <w:tc>
          <w:tcPr>
            <w:tcW w:w="3969" w:type="dxa"/>
            <w:gridSpan w:val="2"/>
            <w:tcBorders>
              <w:top w:val="single" w:sz="4" w:space="0" w:color="auto"/>
              <w:left w:val="single" w:sz="4" w:space="0" w:color="auto"/>
              <w:bottom w:val="single" w:sz="4" w:space="0" w:color="auto"/>
              <w:right w:val="single" w:sz="4" w:space="0" w:color="auto"/>
            </w:tcBorders>
            <w:hideMark/>
          </w:tcPr>
          <w:p w:rsidR="003D57C4" w:rsidRPr="00C876F7" w:rsidRDefault="003D57C4" w:rsidP="003D57C4">
            <w:pPr>
              <w:rPr>
                <w:rFonts w:ascii="Times New Roman" w:hAnsi="Times New Roman" w:cs="Times New Roman"/>
                <w:sz w:val="24"/>
                <w:szCs w:val="24"/>
                <w:lang w:eastAsia="en-US"/>
              </w:rPr>
            </w:pPr>
            <w:proofErr w:type="spellStart"/>
            <w:r w:rsidRPr="00C876F7">
              <w:rPr>
                <w:rFonts w:ascii="Times New Roman" w:hAnsi="Times New Roman" w:cs="Times New Roman"/>
                <w:sz w:val="24"/>
                <w:szCs w:val="24"/>
              </w:rPr>
              <w:t>Метапредметные</w:t>
            </w:r>
            <w:proofErr w:type="spellEnd"/>
            <w:r w:rsidRPr="00C876F7">
              <w:rPr>
                <w:rFonts w:ascii="Times New Roman" w:hAnsi="Times New Roman" w:cs="Times New Roman"/>
                <w:sz w:val="24"/>
                <w:szCs w:val="24"/>
              </w:rPr>
              <w:t xml:space="preserve"> результаты</w:t>
            </w:r>
          </w:p>
        </w:tc>
      </w:tr>
      <w:tr w:rsidR="003D57C4" w:rsidRPr="00C876F7" w:rsidTr="003D57C4">
        <w:trPr>
          <w:trHeight w:val="208"/>
        </w:trPr>
        <w:tc>
          <w:tcPr>
            <w:tcW w:w="675" w:type="dxa"/>
            <w:tcBorders>
              <w:top w:val="single" w:sz="4" w:space="0" w:color="auto"/>
              <w:left w:val="single" w:sz="4" w:space="0" w:color="auto"/>
              <w:bottom w:val="single" w:sz="4" w:space="0" w:color="auto"/>
              <w:right w:val="single" w:sz="4" w:space="0" w:color="auto"/>
            </w:tcBorders>
          </w:tcPr>
          <w:p w:rsidR="003D57C4" w:rsidRPr="00C876F7" w:rsidRDefault="003D57C4" w:rsidP="003D57C4">
            <w:pPr>
              <w:pStyle w:val="a6"/>
              <w:numPr>
                <w:ilvl w:val="0"/>
                <w:numId w:val="26"/>
              </w:numPr>
              <w:rPr>
                <w:rFonts w:ascii="Times New Roman" w:hAnsi="Times New Roman" w:cs="Times New Roman"/>
                <w:sz w:val="24"/>
                <w:szCs w:val="24"/>
                <w:lang w:eastAsia="en-US"/>
              </w:rPr>
            </w:pPr>
          </w:p>
        </w:tc>
        <w:tc>
          <w:tcPr>
            <w:tcW w:w="1560" w:type="dxa"/>
            <w:gridSpan w:val="2"/>
            <w:tcBorders>
              <w:top w:val="single" w:sz="4" w:space="0" w:color="auto"/>
              <w:left w:val="single" w:sz="4" w:space="0" w:color="auto"/>
              <w:bottom w:val="single" w:sz="4" w:space="0" w:color="auto"/>
              <w:right w:val="single" w:sz="4" w:space="0" w:color="auto"/>
            </w:tcBorders>
          </w:tcPr>
          <w:p w:rsidR="003D57C4" w:rsidRPr="00C876F7" w:rsidRDefault="003D57C4" w:rsidP="003D57C4">
            <w:pPr>
              <w:rPr>
                <w:rFonts w:ascii="Times New Roman" w:hAnsi="Times New Roman" w:cs="Times New Roman"/>
                <w:sz w:val="24"/>
                <w:szCs w:val="24"/>
                <w:lang w:eastAsia="en-US"/>
              </w:rPr>
            </w:pPr>
          </w:p>
        </w:tc>
        <w:tc>
          <w:tcPr>
            <w:tcW w:w="1962" w:type="dxa"/>
            <w:tcBorders>
              <w:top w:val="single" w:sz="4" w:space="0" w:color="auto"/>
              <w:left w:val="single" w:sz="4" w:space="0" w:color="auto"/>
              <w:bottom w:val="single" w:sz="4" w:space="0" w:color="auto"/>
              <w:right w:val="single" w:sz="4" w:space="0" w:color="auto"/>
            </w:tcBorders>
          </w:tcPr>
          <w:p w:rsidR="003D57C4" w:rsidRPr="00C876F7" w:rsidRDefault="003D57C4" w:rsidP="003D57C4">
            <w:pPr>
              <w:rPr>
                <w:rFonts w:ascii="Times New Roman" w:hAnsi="Times New Roman" w:cs="Times New Roman"/>
                <w:sz w:val="24"/>
                <w:szCs w:val="24"/>
                <w:u w:val="single"/>
              </w:rPr>
            </w:pPr>
            <w:r w:rsidRPr="00C876F7">
              <w:rPr>
                <w:rFonts w:ascii="Times New Roman" w:hAnsi="Times New Roman" w:cs="Times New Roman"/>
                <w:sz w:val="24"/>
                <w:szCs w:val="24"/>
                <w:u w:val="single"/>
              </w:rPr>
              <w:t>Множество чисел от 100 до 1000. Счет сотнями. Чтение и запись цифрами чисел, оканчивающихся нулями.</w:t>
            </w:r>
          </w:p>
          <w:p w:rsidR="003D57C4" w:rsidRPr="00C876F7" w:rsidRDefault="003D57C4" w:rsidP="003D57C4">
            <w:pPr>
              <w:rPr>
                <w:rFonts w:ascii="Times New Roman" w:hAnsi="Times New Roman" w:cs="Times New Roman"/>
                <w:sz w:val="24"/>
                <w:szCs w:val="24"/>
                <w:u w:val="single"/>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lang w:eastAsia="en-US"/>
              </w:rPr>
            </w:pPr>
          </w:p>
        </w:tc>
        <w:tc>
          <w:tcPr>
            <w:tcW w:w="1192" w:type="dxa"/>
            <w:gridSpan w:val="3"/>
            <w:tcBorders>
              <w:top w:val="single" w:sz="4" w:space="0" w:color="auto"/>
              <w:left w:val="single" w:sz="4" w:space="0" w:color="auto"/>
              <w:bottom w:val="single" w:sz="4" w:space="0" w:color="auto"/>
              <w:right w:val="single" w:sz="4" w:space="0" w:color="auto"/>
            </w:tcBorders>
            <w:hideMark/>
          </w:tcPr>
          <w:p w:rsidR="003D57C4" w:rsidRPr="00C876F7" w:rsidRDefault="003D57C4" w:rsidP="003D57C4">
            <w:pPr>
              <w:rPr>
                <w:rFonts w:ascii="Times New Roman" w:hAnsi="Times New Roman" w:cs="Times New Roman"/>
                <w:sz w:val="24"/>
                <w:szCs w:val="24"/>
                <w:lang w:eastAsia="en-US"/>
              </w:rPr>
            </w:pPr>
            <w:r w:rsidRPr="00C876F7">
              <w:rPr>
                <w:rFonts w:ascii="Times New Roman" w:hAnsi="Times New Roman" w:cs="Times New Roman"/>
                <w:sz w:val="24"/>
                <w:szCs w:val="24"/>
              </w:rPr>
              <w:t>Урок изучения нового материала.</w:t>
            </w:r>
          </w:p>
        </w:tc>
        <w:tc>
          <w:tcPr>
            <w:tcW w:w="3177" w:type="dxa"/>
            <w:vMerge w:val="restart"/>
            <w:tcBorders>
              <w:top w:val="single" w:sz="4" w:space="0" w:color="auto"/>
              <w:left w:val="single" w:sz="4" w:space="0" w:color="auto"/>
              <w:bottom w:val="single" w:sz="4" w:space="0" w:color="auto"/>
              <w:right w:val="single" w:sz="4" w:space="0" w:color="auto"/>
            </w:tcBorders>
            <w:hideMark/>
          </w:tcPr>
          <w:p w:rsidR="003D57C4" w:rsidRPr="00C876F7" w:rsidRDefault="003D57C4" w:rsidP="003D57C4">
            <w:pPr>
              <w:rPr>
                <w:rFonts w:ascii="Times New Roman" w:hAnsi="Times New Roman" w:cs="Times New Roman"/>
                <w:sz w:val="24"/>
                <w:szCs w:val="24"/>
                <w:lang w:eastAsia="en-US"/>
              </w:rPr>
            </w:pPr>
            <w:r w:rsidRPr="00C876F7">
              <w:rPr>
                <w:rFonts w:ascii="Times New Roman" w:hAnsi="Times New Roman" w:cs="Times New Roman"/>
                <w:bCs/>
                <w:sz w:val="24"/>
                <w:szCs w:val="24"/>
              </w:rPr>
              <w:t>Называть трёхзначные числа в прямом и обратном порядке и записывать числа цифрами. Различать однозначные, двузначные и трёхзначные числа. Воспроизводить результаты табличных  случаев умножения и деления и проверять результаты с помощью таблицы. Выполнять устно и письменно  сложение,  и вычитание двузначных чисел. Выбирать арифметические действия для решения текстовых задач. Выполнять по плану построение геометрических фигур помощи чертёжных инструментов.</w:t>
            </w:r>
          </w:p>
        </w:tc>
        <w:tc>
          <w:tcPr>
            <w:tcW w:w="3187" w:type="dxa"/>
            <w:gridSpan w:val="3"/>
            <w:tcBorders>
              <w:top w:val="single" w:sz="4" w:space="0" w:color="auto"/>
              <w:left w:val="single" w:sz="4" w:space="0" w:color="auto"/>
              <w:bottom w:val="single" w:sz="4" w:space="0" w:color="auto"/>
              <w:right w:val="single" w:sz="4" w:space="0" w:color="auto"/>
            </w:tcBorders>
          </w:tcPr>
          <w:p w:rsidR="003D57C4" w:rsidRPr="00C876F7" w:rsidRDefault="003D57C4" w:rsidP="003D57C4">
            <w:pPr>
              <w:rPr>
                <w:rFonts w:ascii="Times New Roman" w:hAnsi="Times New Roman" w:cs="Times New Roman"/>
                <w:sz w:val="24"/>
                <w:szCs w:val="24"/>
              </w:rPr>
            </w:pPr>
            <w:r w:rsidRPr="00C876F7">
              <w:rPr>
                <w:rFonts w:ascii="Times New Roman" w:eastAsia="Calibri" w:hAnsi="Times New Roman" w:cs="Times New Roman"/>
                <w:spacing w:val="-2"/>
                <w:sz w:val="24"/>
                <w:szCs w:val="24"/>
              </w:rPr>
              <w:t>Обучение правильно</w:t>
            </w:r>
            <w:r w:rsidRPr="00C876F7">
              <w:rPr>
                <w:rFonts w:ascii="Times New Roman" w:eastAsia="Calibri" w:hAnsi="Times New Roman" w:cs="Times New Roman"/>
                <w:spacing w:val="-2"/>
                <w:sz w:val="24"/>
                <w:szCs w:val="24"/>
              </w:rPr>
              <w:softHyphen/>
            </w:r>
            <w:r w:rsidRPr="00C876F7">
              <w:rPr>
                <w:rFonts w:ascii="Times New Roman" w:eastAsia="Calibri" w:hAnsi="Times New Roman" w:cs="Times New Roman"/>
                <w:sz w:val="24"/>
                <w:szCs w:val="24"/>
              </w:rPr>
              <w:t>му названию трех</w:t>
            </w:r>
            <w:r w:rsidRPr="00C876F7">
              <w:rPr>
                <w:rFonts w:ascii="Times New Roman" w:eastAsia="Calibri" w:hAnsi="Times New Roman" w:cs="Times New Roman"/>
                <w:sz w:val="24"/>
                <w:szCs w:val="24"/>
              </w:rPr>
              <w:softHyphen/>
              <w:t xml:space="preserve">значных чисел и их записи, названию классов и разрядов, </w:t>
            </w:r>
            <w:r w:rsidRPr="00C876F7">
              <w:rPr>
                <w:rFonts w:ascii="Times New Roman" w:eastAsia="Calibri" w:hAnsi="Times New Roman" w:cs="Times New Roman"/>
                <w:spacing w:val="-2"/>
                <w:sz w:val="24"/>
                <w:szCs w:val="24"/>
              </w:rPr>
              <w:t xml:space="preserve">пользованию знаками </w:t>
            </w:r>
            <w:r w:rsidRPr="00C876F7">
              <w:rPr>
                <w:rFonts w:ascii="Times New Roman" w:eastAsia="Calibri" w:hAnsi="Times New Roman" w:cs="Times New Roman"/>
                <w:sz w:val="24"/>
                <w:szCs w:val="24"/>
              </w:rPr>
              <w:t>«&gt;», «&lt;»</w:t>
            </w:r>
            <w:proofErr w:type="gramStart"/>
            <w:r w:rsidRPr="00C876F7">
              <w:rPr>
                <w:rFonts w:ascii="Times New Roman" w:eastAsia="Calibri" w:hAnsi="Times New Roman" w:cs="Times New Roman"/>
                <w:sz w:val="24"/>
                <w:szCs w:val="24"/>
              </w:rPr>
              <w:t xml:space="preserve"> ,</w:t>
            </w:r>
            <w:proofErr w:type="gramEnd"/>
            <w:r w:rsidRPr="00C876F7">
              <w:rPr>
                <w:rFonts w:ascii="Times New Roman" w:eastAsia="Calibri" w:hAnsi="Times New Roman" w:cs="Times New Roman"/>
                <w:sz w:val="24"/>
                <w:szCs w:val="24"/>
              </w:rPr>
              <w:t xml:space="preserve"> «=» для сравнения чисел</w:t>
            </w:r>
          </w:p>
          <w:p w:rsidR="003D57C4" w:rsidRPr="00C876F7" w:rsidRDefault="003D57C4" w:rsidP="003D57C4">
            <w:pPr>
              <w:rPr>
                <w:rFonts w:ascii="Times New Roman" w:hAnsi="Times New Roman" w:cs="Times New Roman"/>
                <w:sz w:val="24"/>
                <w:szCs w:val="24"/>
              </w:rPr>
            </w:pPr>
            <w:r w:rsidRPr="00C876F7">
              <w:rPr>
                <w:rFonts w:ascii="Times New Roman" w:hAnsi="Times New Roman" w:cs="Times New Roman"/>
                <w:sz w:val="24"/>
                <w:szCs w:val="24"/>
              </w:rPr>
              <w:t xml:space="preserve">Уметь считать сотнями, читать и записывать цифрами числа, оканчивающиеся нулями. </w:t>
            </w:r>
            <w:r w:rsidRPr="00C876F7">
              <w:rPr>
                <w:rFonts w:ascii="Times New Roman" w:hAnsi="Times New Roman" w:cs="Times New Roman"/>
                <w:sz w:val="24"/>
                <w:szCs w:val="24"/>
                <w:u w:val="single"/>
              </w:rPr>
              <w:t>Вводить в микрокалькулятор числа от 100 до 1000</w:t>
            </w:r>
            <w:r w:rsidRPr="00C876F7">
              <w:rPr>
                <w:rFonts w:ascii="Times New Roman" w:hAnsi="Times New Roman" w:cs="Times New Roman"/>
                <w:sz w:val="24"/>
                <w:szCs w:val="24"/>
              </w:rPr>
              <w:t>.</w:t>
            </w: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lang w:eastAsia="en-US"/>
              </w:rPr>
            </w:pPr>
          </w:p>
        </w:tc>
        <w:tc>
          <w:tcPr>
            <w:tcW w:w="3962" w:type="dxa"/>
            <w:gridSpan w:val="2"/>
            <w:tcBorders>
              <w:top w:val="single" w:sz="4" w:space="0" w:color="auto"/>
              <w:left w:val="single" w:sz="4" w:space="0" w:color="auto"/>
              <w:bottom w:val="single" w:sz="4" w:space="0" w:color="auto"/>
              <w:right w:val="single" w:sz="4" w:space="0" w:color="auto"/>
            </w:tcBorders>
            <w:hideMark/>
          </w:tcPr>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t xml:space="preserve">Познавательные: </w:t>
            </w:r>
          </w:p>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t xml:space="preserve">понимание и принятие учебной задачи, </w:t>
            </w:r>
            <w:proofErr w:type="spellStart"/>
            <w:r w:rsidRPr="00C876F7">
              <w:rPr>
                <w:rFonts w:ascii="Times New Roman" w:eastAsia="Times New Roman" w:hAnsi="Times New Roman" w:cs="Times New Roman"/>
                <w:sz w:val="24"/>
                <w:szCs w:val="24"/>
                <w:u w:val="single"/>
              </w:rPr>
              <w:t>пересчитывание</w:t>
            </w:r>
            <w:proofErr w:type="spellEnd"/>
            <w:r w:rsidRPr="00C876F7">
              <w:rPr>
                <w:rFonts w:ascii="Times New Roman" w:eastAsia="Times New Roman" w:hAnsi="Times New Roman" w:cs="Times New Roman"/>
                <w:sz w:val="24"/>
                <w:szCs w:val="24"/>
                <w:u w:val="single"/>
              </w:rPr>
              <w:t xml:space="preserve"> предметов,  как  элементов множества</w:t>
            </w:r>
            <w:r w:rsidRPr="00C876F7">
              <w:rPr>
                <w:rFonts w:ascii="Times New Roman" w:eastAsia="Times New Roman" w:hAnsi="Times New Roman" w:cs="Times New Roman"/>
                <w:sz w:val="24"/>
                <w:szCs w:val="24"/>
              </w:rPr>
              <w:t xml:space="preserve">, </w:t>
            </w:r>
            <w:r w:rsidRPr="00C876F7">
              <w:rPr>
                <w:rFonts w:ascii="Times New Roman" w:eastAsia="Times New Roman" w:hAnsi="Times New Roman" w:cs="Times New Roman"/>
                <w:sz w:val="24"/>
                <w:szCs w:val="24"/>
                <w:u w:val="single"/>
              </w:rPr>
              <w:t>выражение результата натуральным числом</w:t>
            </w:r>
            <w:r w:rsidRPr="00C876F7">
              <w:rPr>
                <w:rFonts w:ascii="Times New Roman" w:eastAsia="Times New Roman" w:hAnsi="Times New Roman" w:cs="Times New Roman"/>
                <w:sz w:val="24"/>
                <w:szCs w:val="24"/>
              </w:rPr>
              <w:t>.</w:t>
            </w:r>
          </w:p>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t xml:space="preserve">Регулятивные: </w:t>
            </w:r>
          </w:p>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t>оценивание правильности хода решения и реальности ответа на вопрос.</w:t>
            </w:r>
          </w:p>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t>Коммуникативные:</w:t>
            </w:r>
          </w:p>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t>чтение,  постановка вопросов, выдвижение гипотез, сравнение.</w:t>
            </w:r>
          </w:p>
          <w:p w:rsidR="003D57C4" w:rsidRPr="00C876F7" w:rsidRDefault="003D57C4" w:rsidP="003D57C4">
            <w:pPr>
              <w:rPr>
                <w:rFonts w:ascii="Times New Roman" w:eastAsiaTheme="minorHAnsi" w:hAnsi="Times New Roman" w:cs="Times New Roman"/>
                <w:sz w:val="24"/>
                <w:szCs w:val="24"/>
              </w:rPr>
            </w:pPr>
            <w:r w:rsidRPr="00C876F7">
              <w:rPr>
                <w:rFonts w:ascii="Times New Roman" w:eastAsia="Times New Roman" w:hAnsi="Times New Roman" w:cs="Times New Roman"/>
                <w:sz w:val="24"/>
                <w:szCs w:val="24"/>
              </w:rPr>
              <w:t>Личностные:</w:t>
            </w:r>
          </w:p>
          <w:p w:rsidR="003D57C4" w:rsidRPr="00C876F7" w:rsidRDefault="003D57C4" w:rsidP="003D57C4">
            <w:pPr>
              <w:rPr>
                <w:rFonts w:ascii="Times New Roman" w:eastAsia="Times New Roman" w:hAnsi="Times New Roman" w:cs="Times New Roman"/>
                <w:sz w:val="24"/>
                <w:szCs w:val="24"/>
                <w:lang w:eastAsia="en-US"/>
              </w:rPr>
            </w:pPr>
            <w:r w:rsidRPr="00C876F7">
              <w:rPr>
                <w:rFonts w:ascii="Times New Roman" w:hAnsi="Times New Roman" w:cs="Times New Roman"/>
                <w:sz w:val="24"/>
                <w:szCs w:val="24"/>
              </w:rPr>
              <w:t>навыки адаптации, сотрудничества, мотивация учебной деятельности.</w:t>
            </w:r>
          </w:p>
        </w:tc>
      </w:tr>
      <w:tr w:rsidR="003D57C4" w:rsidRPr="00C876F7" w:rsidTr="003D57C4">
        <w:trPr>
          <w:trHeight w:val="208"/>
        </w:trPr>
        <w:tc>
          <w:tcPr>
            <w:tcW w:w="675" w:type="dxa"/>
            <w:tcBorders>
              <w:top w:val="single" w:sz="4" w:space="0" w:color="auto"/>
              <w:left w:val="single" w:sz="4" w:space="0" w:color="auto"/>
              <w:bottom w:val="single" w:sz="4" w:space="0" w:color="auto"/>
              <w:right w:val="single" w:sz="4" w:space="0" w:color="auto"/>
            </w:tcBorders>
          </w:tcPr>
          <w:p w:rsidR="003D57C4" w:rsidRPr="00C876F7" w:rsidRDefault="003D57C4" w:rsidP="003D57C4">
            <w:pPr>
              <w:pStyle w:val="a6"/>
              <w:numPr>
                <w:ilvl w:val="0"/>
                <w:numId w:val="26"/>
              </w:numPr>
              <w:rPr>
                <w:rFonts w:ascii="Times New Roman" w:hAnsi="Times New Roman" w:cs="Times New Roman"/>
                <w:sz w:val="24"/>
                <w:szCs w:val="24"/>
                <w:lang w:eastAsia="en-US"/>
              </w:rPr>
            </w:pPr>
          </w:p>
        </w:tc>
        <w:tc>
          <w:tcPr>
            <w:tcW w:w="1560" w:type="dxa"/>
            <w:gridSpan w:val="2"/>
            <w:tcBorders>
              <w:top w:val="single" w:sz="4" w:space="0" w:color="auto"/>
              <w:left w:val="single" w:sz="4" w:space="0" w:color="auto"/>
              <w:bottom w:val="single" w:sz="4" w:space="0" w:color="auto"/>
              <w:right w:val="single" w:sz="4" w:space="0" w:color="auto"/>
            </w:tcBorders>
          </w:tcPr>
          <w:p w:rsidR="003D57C4" w:rsidRPr="00C876F7" w:rsidRDefault="003D57C4" w:rsidP="003D57C4">
            <w:pPr>
              <w:rPr>
                <w:rFonts w:ascii="Times New Roman" w:hAnsi="Times New Roman" w:cs="Times New Roman"/>
                <w:sz w:val="24"/>
                <w:szCs w:val="24"/>
                <w:lang w:eastAsia="en-US"/>
              </w:rPr>
            </w:pPr>
          </w:p>
        </w:tc>
        <w:tc>
          <w:tcPr>
            <w:tcW w:w="1962" w:type="dxa"/>
            <w:tcBorders>
              <w:top w:val="single" w:sz="4" w:space="0" w:color="auto"/>
              <w:left w:val="single" w:sz="4" w:space="0" w:color="auto"/>
              <w:bottom w:val="single" w:sz="4" w:space="0" w:color="auto"/>
              <w:right w:val="single" w:sz="4" w:space="0" w:color="auto"/>
            </w:tcBorders>
          </w:tcPr>
          <w:p w:rsidR="003D57C4" w:rsidRPr="00C876F7" w:rsidRDefault="003D57C4" w:rsidP="003D57C4">
            <w:pPr>
              <w:rPr>
                <w:rFonts w:ascii="Times New Roman" w:hAnsi="Times New Roman" w:cs="Times New Roman"/>
                <w:sz w:val="24"/>
                <w:szCs w:val="24"/>
                <w:u w:val="single"/>
              </w:rPr>
            </w:pPr>
            <w:r w:rsidRPr="00C876F7">
              <w:rPr>
                <w:rFonts w:ascii="Times New Roman" w:hAnsi="Times New Roman" w:cs="Times New Roman"/>
                <w:sz w:val="24"/>
                <w:szCs w:val="24"/>
                <w:u w:val="single"/>
              </w:rPr>
              <w:t>Элементы множества чисел от 100 до 1000. Чтение и запись трёхзначных чисел.</w:t>
            </w: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lang w:eastAsia="en-US"/>
              </w:rPr>
            </w:pPr>
          </w:p>
        </w:tc>
        <w:tc>
          <w:tcPr>
            <w:tcW w:w="1192" w:type="dxa"/>
            <w:gridSpan w:val="3"/>
            <w:tcBorders>
              <w:top w:val="single" w:sz="4" w:space="0" w:color="auto"/>
              <w:left w:val="single" w:sz="4" w:space="0" w:color="auto"/>
              <w:bottom w:val="single" w:sz="4" w:space="0" w:color="auto"/>
              <w:right w:val="single" w:sz="4" w:space="0" w:color="auto"/>
            </w:tcBorders>
            <w:hideMark/>
          </w:tcPr>
          <w:p w:rsidR="003D57C4" w:rsidRPr="00C876F7" w:rsidRDefault="003D57C4" w:rsidP="003D57C4">
            <w:pPr>
              <w:rPr>
                <w:rFonts w:ascii="Times New Roman" w:hAnsi="Times New Roman" w:cs="Times New Roman"/>
                <w:sz w:val="24"/>
                <w:szCs w:val="24"/>
                <w:lang w:eastAsia="en-US"/>
              </w:rPr>
            </w:pPr>
            <w:r w:rsidRPr="00C876F7">
              <w:rPr>
                <w:rFonts w:ascii="Times New Roman" w:hAnsi="Times New Roman" w:cs="Times New Roman"/>
                <w:sz w:val="24"/>
                <w:szCs w:val="24"/>
              </w:rPr>
              <w:lastRenderedPageBreak/>
              <w:t>Комбинированный урок.</w:t>
            </w:r>
          </w:p>
        </w:tc>
        <w:tc>
          <w:tcPr>
            <w:tcW w:w="3177" w:type="dxa"/>
            <w:vMerge/>
            <w:tcBorders>
              <w:top w:val="single" w:sz="4" w:space="0" w:color="auto"/>
              <w:left w:val="single" w:sz="4" w:space="0" w:color="auto"/>
              <w:bottom w:val="single" w:sz="4" w:space="0" w:color="auto"/>
              <w:right w:val="single" w:sz="4" w:space="0" w:color="auto"/>
            </w:tcBorders>
            <w:vAlign w:val="center"/>
            <w:hideMark/>
          </w:tcPr>
          <w:p w:rsidR="003D57C4" w:rsidRPr="00C876F7" w:rsidRDefault="003D57C4" w:rsidP="003D57C4">
            <w:pPr>
              <w:rPr>
                <w:rFonts w:ascii="Times New Roman" w:hAnsi="Times New Roman" w:cs="Times New Roman"/>
                <w:sz w:val="24"/>
                <w:szCs w:val="24"/>
                <w:lang w:eastAsia="en-US"/>
              </w:rPr>
            </w:pPr>
          </w:p>
        </w:tc>
        <w:tc>
          <w:tcPr>
            <w:tcW w:w="3187" w:type="dxa"/>
            <w:gridSpan w:val="3"/>
            <w:tcBorders>
              <w:top w:val="single" w:sz="4" w:space="0" w:color="auto"/>
              <w:left w:val="single" w:sz="4" w:space="0" w:color="auto"/>
              <w:bottom w:val="single" w:sz="4" w:space="0" w:color="auto"/>
              <w:right w:val="single" w:sz="4" w:space="0" w:color="auto"/>
            </w:tcBorders>
          </w:tcPr>
          <w:p w:rsidR="003D57C4" w:rsidRPr="00C876F7" w:rsidRDefault="003D57C4" w:rsidP="003D57C4">
            <w:pPr>
              <w:rPr>
                <w:rFonts w:ascii="Times New Roman" w:hAnsi="Times New Roman" w:cs="Times New Roman"/>
                <w:sz w:val="24"/>
                <w:szCs w:val="24"/>
                <w:u w:val="single"/>
              </w:rPr>
            </w:pPr>
            <w:r w:rsidRPr="00C876F7">
              <w:rPr>
                <w:rFonts w:ascii="Times New Roman" w:hAnsi="Times New Roman" w:cs="Times New Roman"/>
                <w:sz w:val="24"/>
                <w:szCs w:val="24"/>
                <w:u w:val="single"/>
              </w:rPr>
              <w:t>Называть элементы множества  чисел от 100 до 1000</w:t>
            </w:r>
          </w:p>
          <w:p w:rsidR="003D57C4" w:rsidRPr="00C876F7" w:rsidRDefault="003D57C4" w:rsidP="003D57C4">
            <w:pPr>
              <w:rPr>
                <w:rFonts w:ascii="Times New Roman" w:hAnsi="Times New Roman" w:cs="Times New Roman"/>
                <w:sz w:val="24"/>
                <w:szCs w:val="24"/>
              </w:rPr>
            </w:pPr>
            <w:r w:rsidRPr="00C876F7">
              <w:rPr>
                <w:rFonts w:ascii="Times New Roman" w:hAnsi="Times New Roman" w:cs="Times New Roman"/>
                <w:sz w:val="24"/>
                <w:szCs w:val="24"/>
              </w:rPr>
              <w:t xml:space="preserve">Уметь читать и записывать любые трёхзначные числа. Понимать и объяснять значение каждой цифры в записи числа. Объяснять десятичный состав числа. Называть любое следующее </w:t>
            </w:r>
            <w:r w:rsidRPr="00C876F7">
              <w:rPr>
                <w:rFonts w:ascii="Times New Roman" w:hAnsi="Times New Roman" w:cs="Times New Roman"/>
                <w:sz w:val="24"/>
                <w:szCs w:val="24"/>
              </w:rPr>
              <w:lastRenderedPageBreak/>
              <w:t>(предыдущее) при счёте число в пределах 1000,любой отрезок натурального ряда от 100 до 1000 в прямом и в обратном порядке</w:t>
            </w: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lang w:eastAsia="en-US"/>
              </w:rPr>
            </w:pPr>
          </w:p>
        </w:tc>
        <w:tc>
          <w:tcPr>
            <w:tcW w:w="3962" w:type="dxa"/>
            <w:gridSpan w:val="2"/>
            <w:tcBorders>
              <w:top w:val="single" w:sz="4" w:space="0" w:color="auto"/>
              <w:left w:val="single" w:sz="4" w:space="0" w:color="auto"/>
              <w:bottom w:val="single" w:sz="4" w:space="0" w:color="auto"/>
              <w:right w:val="single" w:sz="4" w:space="0" w:color="auto"/>
            </w:tcBorders>
            <w:hideMark/>
          </w:tcPr>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lastRenderedPageBreak/>
              <w:t xml:space="preserve">Познавательные: </w:t>
            </w:r>
          </w:p>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t>понимание и принятие учебной задачи, решение учебных задач, связанных с повседневной жизнью,</w:t>
            </w:r>
          </w:p>
          <w:p w:rsidR="003D57C4" w:rsidRPr="00C876F7" w:rsidRDefault="003D57C4" w:rsidP="003D57C4">
            <w:pPr>
              <w:rPr>
                <w:rFonts w:ascii="Times New Roman" w:eastAsia="Times New Roman" w:hAnsi="Times New Roman" w:cs="Times New Roman"/>
                <w:sz w:val="24"/>
                <w:szCs w:val="24"/>
                <w:u w:val="single"/>
              </w:rPr>
            </w:pPr>
            <w:r w:rsidRPr="00C876F7">
              <w:rPr>
                <w:rFonts w:ascii="Times New Roman" w:eastAsia="Times New Roman" w:hAnsi="Times New Roman" w:cs="Times New Roman"/>
                <w:sz w:val="24"/>
                <w:szCs w:val="24"/>
                <w:u w:val="single"/>
              </w:rPr>
              <w:t>работа в информационном пространстве</w:t>
            </w:r>
          </w:p>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t xml:space="preserve">Регулятивные: </w:t>
            </w:r>
          </w:p>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t>оценивание правильности хода решения и реальности ответа на вопрос.</w:t>
            </w:r>
          </w:p>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lastRenderedPageBreak/>
              <w:t>Коммуникативные:</w:t>
            </w:r>
          </w:p>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t>чтение,  постановка вопросов, выдвижение гипотез, сравнение.</w:t>
            </w:r>
          </w:p>
          <w:p w:rsidR="003D57C4" w:rsidRPr="00C876F7" w:rsidRDefault="003D57C4" w:rsidP="003D57C4">
            <w:pPr>
              <w:rPr>
                <w:rFonts w:ascii="Times New Roman" w:eastAsiaTheme="minorHAnsi" w:hAnsi="Times New Roman" w:cs="Times New Roman"/>
                <w:sz w:val="24"/>
                <w:szCs w:val="24"/>
              </w:rPr>
            </w:pPr>
            <w:r w:rsidRPr="00C876F7">
              <w:rPr>
                <w:rFonts w:ascii="Times New Roman" w:eastAsia="Times New Roman" w:hAnsi="Times New Roman" w:cs="Times New Roman"/>
                <w:sz w:val="24"/>
                <w:szCs w:val="24"/>
              </w:rPr>
              <w:t>Личностные:</w:t>
            </w:r>
          </w:p>
          <w:p w:rsidR="003D57C4" w:rsidRPr="00C876F7" w:rsidRDefault="003D57C4" w:rsidP="003D57C4">
            <w:pPr>
              <w:rPr>
                <w:rFonts w:ascii="Times New Roman" w:eastAsia="Times New Roman" w:hAnsi="Times New Roman" w:cs="Times New Roman"/>
                <w:sz w:val="24"/>
                <w:szCs w:val="24"/>
                <w:lang w:eastAsia="en-US"/>
              </w:rPr>
            </w:pPr>
            <w:r w:rsidRPr="00C876F7">
              <w:rPr>
                <w:rFonts w:ascii="Times New Roman" w:hAnsi="Times New Roman" w:cs="Times New Roman"/>
                <w:sz w:val="24"/>
                <w:szCs w:val="24"/>
              </w:rPr>
              <w:t>навыки адаптации, сотрудничества, мотивация учебной деятельности.</w:t>
            </w:r>
          </w:p>
        </w:tc>
      </w:tr>
      <w:tr w:rsidR="003D57C4" w:rsidRPr="00C876F7" w:rsidTr="003D57C4">
        <w:trPr>
          <w:trHeight w:val="208"/>
        </w:trPr>
        <w:tc>
          <w:tcPr>
            <w:tcW w:w="675" w:type="dxa"/>
            <w:tcBorders>
              <w:top w:val="single" w:sz="4" w:space="0" w:color="auto"/>
              <w:left w:val="single" w:sz="4" w:space="0" w:color="auto"/>
              <w:bottom w:val="single" w:sz="4" w:space="0" w:color="auto"/>
              <w:right w:val="single" w:sz="4" w:space="0" w:color="auto"/>
            </w:tcBorders>
          </w:tcPr>
          <w:p w:rsidR="003D57C4" w:rsidRPr="00C876F7" w:rsidRDefault="003D57C4" w:rsidP="003D57C4">
            <w:pPr>
              <w:pStyle w:val="a6"/>
              <w:numPr>
                <w:ilvl w:val="0"/>
                <w:numId w:val="26"/>
              </w:numPr>
              <w:rPr>
                <w:rFonts w:ascii="Times New Roman" w:hAnsi="Times New Roman" w:cs="Times New Roman"/>
                <w:sz w:val="24"/>
                <w:szCs w:val="24"/>
                <w:lang w:eastAsia="en-US"/>
              </w:rPr>
            </w:pPr>
          </w:p>
        </w:tc>
        <w:tc>
          <w:tcPr>
            <w:tcW w:w="1560" w:type="dxa"/>
            <w:gridSpan w:val="2"/>
            <w:tcBorders>
              <w:top w:val="single" w:sz="4" w:space="0" w:color="auto"/>
              <w:left w:val="single" w:sz="4" w:space="0" w:color="auto"/>
              <w:bottom w:val="single" w:sz="4" w:space="0" w:color="auto"/>
              <w:right w:val="single" w:sz="4" w:space="0" w:color="auto"/>
            </w:tcBorders>
          </w:tcPr>
          <w:p w:rsidR="003D57C4" w:rsidRPr="00C876F7" w:rsidRDefault="003D57C4" w:rsidP="003D57C4">
            <w:pPr>
              <w:rPr>
                <w:rFonts w:ascii="Times New Roman" w:hAnsi="Times New Roman" w:cs="Times New Roman"/>
                <w:sz w:val="24"/>
                <w:szCs w:val="24"/>
                <w:lang w:eastAsia="en-US"/>
              </w:rPr>
            </w:pPr>
          </w:p>
        </w:tc>
        <w:tc>
          <w:tcPr>
            <w:tcW w:w="1962" w:type="dxa"/>
            <w:tcBorders>
              <w:top w:val="single" w:sz="4" w:space="0" w:color="auto"/>
              <w:left w:val="single" w:sz="4" w:space="0" w:color="auto"/>
              <w:bottom w:val="single" w:sz="4" w:space="0" w:color="auto"/>
              <w:right w:val="single" w:sz="4" w:space="0" w:color="auto"/>
            </w:tcBorders>
          </w:tcPr>
          <w:p w:rsidR="003D57C4" w:rsidRPr="00C876F7" w:rsidRDefault="003D57C4" w:rsidP="003D57C4">
            <w:pPr>
              <w:rPr>
                <w:rFonts w:ascii="Times New Roman" w:hAnsi="Times New Roman" w:cs="Times New Roman"/>
                <w:sz w:val="24"/>
                <w:szCs w:val="24"/>
              </w:rPr>
            </w:pPr>
            <w:r w:rsidRPr="00C876F7">
              <w:rPr>
                <w:rFonts w:ascii="Times New Roman" w:hAnsi="Times New Roman" w:cs="Times New Roman"/>
                <w:sz w:val="24"/>
                <w:szCs w:val="24"/>
              </w:rPr>
              <w:t>Числа от 100 до 1000. Вспоминаем пройденное.</w:t>
            </w: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r w:rsidRPr="00C876F7">
              <w:rPr>
                <w:rFonts w:ascii="Times New Roman" w:hAnsi="Times New Roman" w:cs="Times New Roman"/>
                <w:b/>
                <w:i/>
                <w:sz w:val="24"/>
                <w:szCs w:val="24"/>
                <w:u w:val="single"/>
              </w:rPr>
              <w:t>Виды представления информации (повторение). Файлы и папки. Полное имя файла</w:t>
            </w:r>
            <w:r w:rsidRPr="00C876F7">
              <w:rPr>
                <w:rFonts w:ascii="Times New Roman" w:hAnsi="Times New Roman" w:cs="Times New Roman"/>
                <w:sz w:val="24"/>
                <w:szCs w:val="24"/>
              </w:rPr>
              <w:t>.</w:t>
            </w:r>
          </w:p>
          <w:p w:rsidR="003D57C4" w:rsidRPr="00C876F7" w:rsidRDefault="003D57C4" w:rsidP="003D57C4">
            <w:pPr>
              <w:rPr>
                <w:rFonts w:ascii="Times New Roman" w:hAnsi="Times New Roman" w:cs="Times New Roman"/>
                <w:sz w:val="24"/>
                <w:szCs w:val="24"/>
                <w:u w:val="single"/>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lang w:eastAsia="en-US"/>
              </w:rPr>
            </w:pPr>
          </w:p>
        </w:tc>
        <w:tc>
          <w:tcPr>
            <w:tcW w:w="1192" w:type="dxa"/>
            <w:gridSpan w:val="3"/>
            <w:tcBorders>
              <w:top w:val="single" w:sz="4" w:space="0" w:color="auto"/>
              <w:left w:val="single" w:sz="4" w:space="0" w:color="auto"/>
              <w:bottom w:val="single" w:sz="4" w:space="0" w:color="auto"/>
              <w:right w:val="single" w:sz="4" w:space="0" w:color="auto"/>
            </w:tcBorders>
            <w:hideMark/>
          </w:tcPr>
          <w:p w:rsidR="003D57C4" w:rsidRPr="00C876F7" w:rsidRDefault="003D57C4" w:rsidP="003D57C4">
            <w:pPr>
              <w:rPr>
                <w:rFonts w:ascii="Times New Roman" w:hAnsi="Times New Roman" w:cs="Times New Roman"/>
                <w:sz w:val="24"/>
                <w:szCs w:val="24"/>
                <w:lang w:eastAsia="en-US"/>
              </w:rPr>
            </w:pPr>
            <w:r w:rsidRPr="00C876F7">
              <w:rPr>
                <w:rFonts w:ascii="Times New Roman" w:hAnsi="Times New Roman" w:cs="Times New Roman"/>
                <w:sz w:val="24"/>
                <w:szCs w:val="24"/>
              </w:rPr>
              <w:t>Урок повторения и систематизации знаний.</w:t>
            </w:r>
          </w:p>
        </w:tc>
        <w:tc>
          <w:tcPr>
            <w:tcW w:w="3177" w:type="dxa"/>
            <w:vMerge/>
            <w:tcBorders>
              <w:top w:val="single" w:sz="4" w:space="0" w:color="auto"/>
              <w:left w:val="single" w:sz="4" w:space="0" w:color="auto"/>
              <w:bottom w:val="single" w:sz="4" w:space="0" w:color="auto"/>
              <w:right w:val="single" w:sz="4" w:space="0" w:color="auto"/>
            </w:tcBorders>
            <w:vAlign w:val="center"/>
            <w:hideMark/>
          </w:tcPr>
          <w:p w:rsidR="003D57C4" w:rsidRPr="00C876F7" w:rsidRDefault="003D57C4" w:rsidP="003D57C4">
            <w:pPr>
              <w:rPr>
                <w:rFonts w:ascii="Times New Roman" w:hAnsi="Times New Roman" w:cs="Times New Roman"/>
                <w:sz w:val="24"/>
                <w:szCs w:val="24"/>
                <w:lang w:eastAsia="en-US"/>
              </w:rPr>
            </w:pPr>
          </w:p>
        </w:tc>
        <w:tc>
          <w:tcPr>
            <w:tcW w:w="3187" w:type="dxa"/>
            <w:gridSpan w:val="3"/>
            <w:tcBorders>
              <w:top w:val="single" w:sz="4" w:space="0" w:color="auto"/>
              <w:left w:val="single" w:sz="4" w:space="0" w:color="auto"/>
              <w:bottom w:val="single" w:sz="4" w:space="0" w:color="auto"/>
              <w:right w:val="single" w:sz="4" w:space="0" w:color="auto"/>
            </w:tcBorders>
          </w:tcPr>
          <w:p w:rsidR="003D57C4" w:rsidRPr="00C876F7" w:rsidRDefault="003D57C4" w:rsidP="003D57C4">
            <w:pPr>
              <w:rPr>
                <w:rFonts w:ascii="Times New Roman" w:hAnsi="Times New Roman" w:cs="Times New Roman"/>
                <w:sz w:val="24"/>
                <w:szCs w:val="24"/>
              </w:rPr>
            </w:pPr>
            <w:r w:rsidRPr="00C876F7">
              <w:rPr>
                <w:rFonts w:ascii="Times New Roman" w:hAnsi="Times New Roman" w:cs="Times New Roman"/>
                <w:sz w:val="24"/>
                <w:szCs w:val="24"/>
              </w:rPr>
              <w:t xml:space="preserve"> Уметь упорядочивать натуральные числа в пределах 1000. Записывать натуральные числа до 1000 цифрами и сравнивать их. Сравнивать значения величин, выраженных в одинаковых или разных единицах. Моделировать ситуацию, представленную в тексте арифметической задачи, в виде схемы, таблицы, рисунк</w:t>
            </w:r>
            <w:proofErr w:type="gramStart"/>
            <w:r w:rsidRPr="00C876F7">
              <w:rPr>
                <w:rFonts w:ascii="Times New Roman" w:hAnsi="Times New Roman" w:cs="Times New Roman"/>
                <w:sz w:val="24"/>
                <w:szCs w:val="24"/>
              </w:rPr>
              <w:t>а(</w:t>
            </w:r>
            <w:proofErr w:type="gramEnd"/>
            <w:r w:rsidRPr="00C876F7">
              <w:rPr>
                <w:rFonts w:ascii="Times New Roman" w:hAnsi="Times New Roman" w:cs="Times New Roman"/>
                <w:sz w:val="24"/>
                <w:szCs w:val="24"/>
              </w:rPr>
              <w:t>в том числе с помощью ПК)</w:t>
            </w:r>
          </w:p>
          <w:p w:rsidR="003D57C4" w:rsidRPr="00C876F7" w:rsidRDefault="003D57C4" w:rsidP="003D57C4">
            <w:pPr>
              <w:autoSpaceDE w:val="0"/>
              <w:autoSpaceDN w:val="0"/>
              <w:adjustRightInd w:val="0"/>
              <w:jc w:val="both"/>
              <w:rPr>
                <w:rFonts w:ascii="Times New Roman" w:hAnsi="Times New Roman" w:cs="Times New Roman"/>
                <w:b/>
                <w:i/>
                <w:sz w:val="24"/>
                <w:szCs w:val="24"/>
                <w:u w:val="single"/>
              </w:rPr>
            </w:pPr>
            <w:r w:rsidRPr="00C876F7">
              <w:rPr>
                <w:rFonts w:ascii="Times New Roman" w:hAnsi="Times New Roman" w:cs="Times New Roman"/>
                <w:b/>
                <w:i/>
                <w:sz w:val="24"/>
                <w:szCs w:val="24"/>
                <w:u w:val="single"/>
              </w:rPr>
              <w:t>Знать значение компьютерных понятий – файл и папка, что такое полное имя файла;</w:t>
            </w:r>
          </w:p>
          <w:p w:rsidR="003D57C4" w:rsidRPr="00C876F7" w:rsidRDefault="003D57C4" w:rsidP="003D57C4">
            <w:pPr>
              <w:rPr>
                <w:rFonts w:ascii="Times New Roman" w:hAnsi="Times New Roman" w:cs="Times New Roman"/>
                <w:b/>
                <w:i/>
                <w:sz w:val="24"/>
                <w:szCs w:val="24"/>
                <w:u w:val="single"/>
              </w:rPr>
            </w:pPr>
            <w:r w:rsidRPr="00C876F7">
              <w:rPr>
                <w:rFonts w:ascii="Times New Roman" w:hAnsi="Times New Roman" w:cs="Times New Roman"/>
                <w:b/>
                <w:i/>
                <w:sz w:val="24"/>
                <w:szCs w:val="24"/>
                <w:u w:val="single"/>
              </w:rPr>
              <w:t>Уметь создавать, удалять, копировать, перемещать папки.</w:t>
            </w:r>
          </w:p>
          <w:p w:rsidR="003D57C4" w:rsidRPr="00C876F7" w:rsidRDefault="003D57C4" w:rsidP="003D57C4">
            <w:pPr>
              <w:rPr>
                <w:rFonts w:ascii="Times New Roman" w:hAnsi="Times New Roman" w:cs="Times New Roman"/>
                <w:sz w:val="24"/>
                <w:szCs w:val="24"/>
                <w:lang w:eastAsia="en-US"/>
              </w:rPr>
            </w:pPr>
          </w:p>
        </w:tc>
        <w:tc>
          <w:tcPr>
            <w:tcW w:w="3962" w:type="dxa"/>
            <w:gridSpan w:val="2"/>
            <w:tcBorders>
              <w:top w:val="single" w:sz="4" w:space="0" w:color="auto"/>
              <w:left w:val="single" w:sz="4" w:space="0" w:color="auto"/>
              <w:bottom w:val="single" w:sz="4" w:space="0" w:color="auto"/>
              <w:right w:val="single" w:sz="4" w:space="0" w:color="auto"/>
            </w:tcBorders>
            <w:hideMark/>
          </w:tcPr>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t>Познавательные:</w:t>
            </w:r>
          </w:p>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t>умение читать и записывать числа до 1000.</w:t>
            </w:r>
          </w:p>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t>Регулятивные:</w:t>
            </w:r>
          </w:p>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t>Устанавливание закономерности; использование знаково-символических средств, в том числе моделей (фишки).</w:t>
            </w:r>
          </w:p>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t>Коммуникативные</w:t>
            </w:r>
          </w:p>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t>чтение,  постановка вопросов, выдвижение гипотез.</w:t>
            </w:r>
          </w:p>
          <w:p w:rsidR="003D57C4" w:rsidRPr="00C876F7" w:rsidRDefault="003D57C4" w:rsidP="003D57C4">
            <w:pPr>
              <w:rPr>
                <w:rFonts w:ascii="Times New Roman" w:eastAsiaTheme="minorHAnsi" w:hAnsi="Times New Roman" w:cs="Times New Roman"/>
                <w:sz w:val="24"/>
                <w:szCs w:val="24"/>
              </w:rPr>
            </w:pPr>
            <w:r w:rsidRPr="00C876F7">
              <w:rPr>
                <w:rFonts w:ascii="Times New Roman" w:eastAsia="Times New Roman" w:hAnsi="Times New Roman" w:cs="Times New Roman"/>
                <w:sz w:val="24"/>
                <w:szCs w:val="24"/>
              </w:rPr>
              <w:t>Личностные:</w:t>
            </w:r>
          </w:p>
          <w:p w:rsidR="003D57C4" w:rsidRPr="00C876F7" w:rsidRDefault="003D57C4" w:rsidP="003D57C4">
            <w:pPr>
              <w:rPr>
                <w:rFonts w:ascii="Times New Roman" w:eastAsia="Times New Roman" w:hAnsi="Times New Roman" w:cs="Times New Roman"/>
                <w:sz w:val="24"/>
                <w:szCs w:val="24"/>
                <w:lang w:eastAsia="en-US"/>
              </w:rPr>
            </w:pPr>
            <w:r w:rsidRPr="00C876F7">
              <w:rPr>
                <w:rFonts w:ascii="Times New Roman" w:hAnsi="Times New Roman" w:cs="Times New Roman"/>
                <w:sz w:val="24"/>
                <w:szCs w:val="24"/>
              </w:rPr>
              <w:t>Самостоятельность и личная ответственность за свои поступки, принятие образа «хорошего ученика».</w:t>
            </w:r>
          </w:p>
        </w:tc>
      </w:tr>
      <w:tr w:rsidR="003D57C4" w:rsidRPr="00C876F7" w:rsidTr="003D57C4">
        <w:trPr>
          <w:trHeight w:val="208"/>
        </w:trPr>
        <w:tc>
          <w:tcPr>
            <w:tcW w:w="675" w:type="dxa"/>
            <w:tcBorders>
              <w:top w:val="single" w:sz="4" w:space="0" w:color="auto"/>
              <w:left w:val="single" w:sz="4" w:space="0" w:color="auto"/>
              <w:bottom w:val="single" w:sz="4" w:space="0" w:color="auto"/>
              <w:right w:val="single" w:sz="4" w:space="0" w:color="auto"/>
            </w:tcBorders>
          </w:tcPr>
          <w:p w:rsidR="003D57C4" w:rsidRPr="00C876F7" w:rsidRDefault="003D57C4" w:rsidP="003D57C4">
            <w:pPr>
              <w:pStyle w:val="a6"/>
              <w:numPr>
                <w:ilvl w:val="0"/>
                <w:numId w:val="26"/>
              </w:numPr>
              <w:rPr>
                <w:rFonts w:ascii="Times New Roman" w:hAnsi="Times New Roman" w:cs="Times New Roman"/>
                <w:sz w:val="24"/>
                <w:szCs w:val="24"/>
                <w:lang w:eastAsia="en-US"/>
              </w:rPr>
            </w:pPr>
          </w:p>
        </w:tc>
        <w:tc>
          <w:tcPr>
            <w:tcW w:w="1560" w:type="dxa"/>
            <w:gridSpan w:val="2"/>
            <w:tcBorders>
              <w:top w:val="single" w:sz="4" w:space="0" w:color="auto"/>
              <w:left w:val="single" w:sz="4" w:space="0" w:color="auto"/>
              <w:bottom w:val="single" w:sz="4" w:space="0" w:color="auto"/>
              <w:right w:val="single" w:sz="4" w:space="0" w:color="auto"/>
            </w:tcBorders>
          </w:tcPr>
          <w:p w:rsidR="003D57C4" w:rsidRPr="00C876F7" w:rsidRDefault="003D57C4" w:rsidP="003D57C4">
            <w:pPr>
              <w:rPr>
                <w:rFonts w:ascii="Times New Roman" w:hAnsi="Times New Roman" w:cs="Times New Roman"/>
                <w:sz w:val="24"/>
                <w:szCs w:val="24"/>
                <w:lang w:eastAsia="en-US"/>
              </w:rPr>
            </w:pPr>
          </w:p>
        </w:tc>
        <w:tc>
          <w:tcPr>
            <w:tcW w:w="1962" w:type="dxa"/>
            <w:tcBorders>
              <w:top w:val="single" w:sz="4" w:space="0" w:color="auto"/>
              <w:left w:val="single" w:sz="4" w:space="0" w:color="auto"/>
              <w:bottom w:val="single" w:sz="4" w:space="0" w:color="auto"/>
              <w:right w:val="single" w:sz="4" w:space="0" w:color="auto"/>
            </w:tcBorders>
          </w:tcPr>
          <w:p w:rsidR="003D57C4" w:rsidRPr="00C876F7" w:rsidRDefault="003D57C4" w:rsidP="003D57C4">
            <w:pPr>
              <w:rPr>
                <w:rFonts w:ascii="Times New Roman" w:hAnsi="Times New Roman" w:cs="Times New Roman"/>
                <w:b/>
                <w:sz w:val="24"/>
                <w:szCs w:val="24"/>
              </w:rPr>
            </w:pPr>
            <w:r w:rsidRPr="00C876F7">
              <w:rPr>
                <w:rFonts w:ascii="Times New Roman" w:hAnsi="Times New Roman" w:cs="Times New Roman"/>
                <w:sz w:val="24"/>
                <w:szCs w:val="24"/>
              </w:rPr>
              <w:t xml:space="preserve">Сравнение чисел. Знаки "&gt;" </w:t>
            </w:r>
            <w:r w:rsidRPr="00C876F7">
              <w:rPr>
                <w:rFonts w:ascii="Times New Roman" w:hAnsi="Times New Roman" w:cs="Times New Roman"/>
                <w:sz w:val="24"/>
                <w:szCs w:val="24"/>
              </w:rPr>
              <w:lastRenderedPageBreak/>
              <w:t>, "&lt;" .</w:t>
            </w:r>
            <w:r w:rsidRPr="00C876F7">
              <w:rPr>
                <w:rFonts w:ascii="Times New Roman" w:hAnsi="Times New Roman" w:cs="Times New Roman"/>
                <w:b/>
                <w:sz w:val="24"/>
                <w:szCs w:val="24"/>
                <w:u w:val="single"/>
              </w:rPr>
              <w:t>Работа на платформе УЧИ</w:t>
            </w:r>
            <w:proofErr w:type="gramStart"/>
            <w:r w:rsidRPr="00C876F7">
              <w:rPr>
                <w:rFonts w:ascii="Times New Roman" w:hAnsi="Times New Roman" w:cs="Times New Roman"/>
                <w:b/>
                <w:sz w:val="24"/>
                <w:szCs w:val="24"/>
                <w:u w:val="single"/>
              </w:rPr>
              <w:t>.Р</w:t>
            </w:r>
            <w:proofErr w:type="gramEnd"/>
            <w:r w:rsidRPr="00C876F7">
              <w:rPr>
                <w:rFonts w:ascii="Times New Roman" w:hAnsi="Times New Roman" w:cs="Times New Roman"/>
                <w:b/>
                <w:sz w:val="24"/>
                <w:szCs w:val="24"/>
                <w:u w:val="single"/>
              </w:rPr>
              <w:t>У</w:t>
            </w: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lang w:eastAsia="en-US"/>
              </w:rPr>
            </w:pPr>
          </w:p>
        </w:tc>
        <w:tc>
          <w:tcPr>
            <w:tcW w:w="1192" w:type="dxa"/>
            <w:gridSpan w:val="3"/>
            <w:tcBorders>
              <w:top w:val="single" w:sz="4" w:space="0" w:color="auto"/>
              <w:left w:val="single" w:sz="4" w:space="0" w:color="auto"/>
              <w:bottom w:val="single" w:sz="4" w:space="0" w:color="auto"/>
              <w:right w:val="single" w:sz="4" w:space="0" w:color="auto"/>
            </w:tcBorders>
            <w:hideMark/>
          </w:tcPr>
          <w:p w:rsidR="003D57C4" w:rsidRPr="00C876F7" w:rsidRDefault="003D57C4" w:rsidP="003D57C4">
            <w:pPr>
              <w:rPr>
                <w:rFonts w:ascii="Times New Roman" w:hAnsi="Times New Roman" w:cs="Times New Roman"/>
                <w:sz w:val="24"/>
                <w:szCs w:val="24"/>
                <w:lang w:eastAsia="en-US"/>
              </w:rPr>
            </w:pPr>
            <w:r w:rsidRPr="00C876F7">
              <w:rPr>
                <w:rFonts w:ascii="Times New Roman" w:hAnsi="Times New Roman" w:cs="Times New Roman"/>
                <w:sz w:val="24"/>
                <w:szCs w:val="24"/>
              </w:rPr>
              <w:lastRenderedPageBreak/>
              <w:t>Урок образова</w:t>
            </w:r>
            <w:r w:rsidRPr="00C876F7">
              <w:rPr>
                <w:rFonts w:ascii="Times New Roman" w:hAnsi="Times New Roman" w:cs="Times New Roman"/>
                <w:sz w:val="24"/>
                <w:szCs w:val="24"/>
              </w:rPr>
              <w:lastRenderedPageBreak/>
              <w:t>ния понятий, установления законов, правил.</w:t>
            </w:r>
          </w:p>
        </w:tc>
        <w:tc>
          <w:tcPr>
            <w:tcW w:w="3177" w:type="dxa"/>
            <w:vMerge w:val="restart"/>
            <w:tcBorders>
              <w:top w:val="single" w:sz="4" w:space="0" w:color="auto"/>
              <w:left w:val="single" w:sz="4" w:space="0" w:color="auto"/>
              <w:bottom w:val="single" w:sz="4" w:space="0" w:color="auto"/>
              <w:right w:val="single" w:sz="4" w:space="0" w:color="auto"/>
            </w:tcBorders>
            <w:hideMark/>
          </w:tcPr>
          <w:p w:rsidR="003D57C4" w:rsidRPr="00C876F7" w:rsidRDefault="003D57C4" w:rsidP="003D57C4">
            <w:pPr>
              <w:rPr>
                <w:rFonts w:ascii="Times New Roman" w:hAnsi="Times New Roman" w:cs="Times New Roman"/>
                <w:sz w:val="24"/>
                <w:szCs w:val="24"/>
                <w:lang w:eastAsia="en-US"/>
              </w:rPr>
            </w:pPr>
            <w:r w:rsidRPr="00C876F7">
              <w:rPr>
                <w:rFonts w:ascii="Times New Roman" w:hAnsi="Times New Roman" w:cs="Times New Roman"/>
                <w:sz w:val="24"/>
                <w:szCs w:val="24"/>
              </w:rPr>
              <w:lastRenderedPageBreak/>
              <w:t xml:space="preserve">Различать знаки «&lt;» и «&gt;». Сравнивать трёхзначные </w:t>
            </w:r>
            <w:r w:rsidRPr="00C876F7">
              <w:rPr>
                <w:rFonts w:ascii="Times New Roman" w:hAnsi="Times New Roman" w:cs="Times New Roman"/>
                <w:sz w:val="24"/>
                <w:szCs w:val="24"/>
              </w:rPr>
              <w:lastRenderedPageBreak/>
              <w:t>числа способом поразрядного сравнения. Выполнять письменно сложение и вычитание двузначных чисел. Составлять числовые выражения в 2 – 3 действия и находить их значение. Называть и записывать цифрами любое трёхзначное число. Составлять план геометрических построений и выполнять чертёж при помощи инструментов. Определять симметричные фигуры и строить оси симметрии.</w:t>
            </w:r>
          </w:p>
        </w:tc>
        <w:tc>
          <w:tcPr>
            <w:tcW w:w="3187" w:type="dxa"/>
            <w:gridSpan w:val="3"/>
            <w:tcBorders>
              <w:top w:val="single" w:sz="4" w:space="0" w:color="auto"/>
              <w:left w:val="single" w:sz="4" w:space="0" w:color="auto"/>
              <w:bottom w:val="single" w:sz="4" w:space="0" w:color="auto"/>
              <w:right w:val="single" w:sz="4" w:space="0" w:color="auto"/>
            </w:tcBorders>
          </w:tcPr>
          <w:p w:rsidR="003D57C4" w:rsidRPr="00C876F7" w:rsidRDefault="003D57C4" w:rsidP="003D57C4">
            <w:pPr>
              <w:rPr>
                <w:rFonts w:ascii="Times New Roman" w:hAnsi="Times New Roman" w:cs="Times New Roman"/>
                <w:sz w:val="24"/>
                <w:szCs w:val="24"/>
              </w:rPr>
            </w:pPr>
            <w:r w:rsidRPr="00C876F7">
              <w:rPr>
                <w:rFonts w:ascii="Times New Roman" w:hAnsi="Times New Roman" w:cs="Times New Roman"/>
                <w:sz w:val="24"/>
                <w:szCs w:val="24"/>
              </w:rPr>
              <w:lastRenderedPageBreak/>
              <w:t>Писать, называть и различать знаки сравнения</w:t>
            </w:r>
            <w:proofErr w:type="gramStart"/>
            <w:r w:rsidRPr="00C876F7">
              <w:rPr>
                <w:rFonts w:ascii="Times New Roman" w:hAnsi="Times New Roman" w:cs="Times New Roman"/>
                <w:sz w:val="24"/>
                <w:szCs w:val="24"/>
              </w:rPr>
              <w:t xml:space="preserve"> </w:t>
            </w:r>
            <w:r w:rsidRPr="00C876F7">
              <w:rPr>
                <w:rFonts w:ascii="Times New Roman" w:hAnsi="Times New Roman" w:cs="Times New Roman"/>
                <w:sz w:val="24"/>
                <w:szCs w:val="24"/>
              </w:rPr>
              <w:lastRenderedPageBreak/>
              <w:t xml:space="preserve">"&lt;", "&gt;".  </w:t>
            </w:r>
            <w:proofErr w:type="gramEnd"/>
            <w:r w:rsidRPr="00C876F7">
              <w:rPr>
                <w:rFonts w:ascii="Times New Roman" w:hAnsi="Times New Roman" w:cs="Times New Roman"/>
                <w:sz w:val="24"/>
                <w:szCs w:val="24"/>
              </w:rPr>
              <w:t>Безошибочно называть результаты умножения однозначных чисел и результаты соответствующих случаев деления.</w:t>
            </w: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lang w:eastAsia="en-US"/>
              </w:rPr>
            </w:pPr>
          </w:p>
        </w:tc>
        <w:tc>
          <w:tcPr>
            <w:tcW w:w="3962" w:type="dxa"/>
            <w:gridSpan w:val="2"/>
            <w:tcBorders>
              <w:top w:val="single" w:sz="4" w:space="0" w:color="auto"/>
              <w:left w:val="single" w:sz="4" w:space="0" w:color="auto"/>
              <w:bottom w:val="single" w:sz="4" w:space="0" w:color="auto"/>
              <w:right w:val="single" w:sz="4" w:space="0" w:color="auto"/>
            </w:tcBorders>
            <w:hideMark/>
          </w:tcPr>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lastRenderedPageBreak/>
              <w:t>Познавательные:</w:t>
            </w:r>
          </w:p>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t xml:space="preserve">умение читать, записывать, </w:t>
            </w:r>
            <w:r w:rsidRPr="00C876F7">
              <w:rPr>
                <w:rFonts w:ascii="Times New Roman" w:eastAsia="Times New Roman" w:hAnsi="Times New Roman" w:cs="Times New Roman"/>
                <w:sz w:val="24"/>
                <w:szCs w:val="24"/>
              </w:rPr>
              <w:lastRenderedPageBreak/>
              <w:t>сравнивать числа от 0 до 1000.</w:t>
            </w:r>
          </w:p>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t>Регулятивные:</w:t>
            </w:r>
          </w:p>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t>Устанавливание закономерности; использование знаково-символических средств, в том числе моделей (фишки).</w:t>
            </w:r>
          </w:p>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t>Коммуникативные</w:t>
            </w:r>
          </w:p>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t>чтение,  постановка вопросов, выдвижение гипотез, сравнение.</w:t>
            </w:r>
          </w:p>
          <w:p w:rsidR="003D57C4" w:rsidRPr="00C876F7" w:rsidRDefault="003D57C4" w:rsidP="003D57C4">
            <w:pPr>
              <w:rPr>
                <w:rFonts w:ascii="Times New Roman" w:eastAsiaTheme="minorHAnsi" w:hAnsi="Times New Roman" w:cs="Times New Roman"/>
                <w:sz w:val="24"/>
                <w:szCs w:val="24"/>
              </w:rPr>
            </w:pPr>
            <w:r w:rsidRPr="00C876F7">
              <w:rPr>
                <w:rFonts w:ascii="Times New Roman" w:eastAsia="Times New Roman" w:hAnsi="Times New Roman" w:cs="Times New Roman"/>
                <w:sz w:val="24"/>
                <w:szCs w:val="24"/>
              </w:rPr>
              <w:t>Личностные:</w:t>
            </w:r>
          </w:p>
          <w:p w:rsidR="003D57C4" w:rsidRPr="00C876F7" w:rsidRDefault="003D57C4" w:rsidP="003D57C4">
            <w:pPr>
              <w:rPr>
                <w:rFonts w:ascii="Times New Roman" w:eastAsia="Times New Roman" w:hAnsi="Times New Roman" w:cs="Times New Roman"/>
                <w:sz w:val="24"/>
                <w:szCs w:val="24"/>
                <w:lang w:eastAsia="en-US"/>
              </w:rPr>
            </w:pPr>
            <w:r w:rsidRPr="00C876F7">
              <w:rPr>
                <w:rFonts w:ascii="Times New Roman" w:hAnsi="Times New Roman" w:cs="Times New Roman"/>
                <w:sz w:val="24"/>
                <w:szCs w:val="24"/>
              </w:rPr>
              <w:t>Самостоятельность и личная ответственность за свои поступки, принятие образа «хорошего ученика».</w:t>
            </w:r>
          </w:p>
        </w:tc>
      </w:tr>
      <w:tr w:rsidR="003D57C4" w:rsidRPr="00C876F7" w:rsidTr="003D57C4">
        <w:trPr>
          <w:trHeight w:val="208"/>
        </w:trPr>
        <w:tc>
          <w:tcPr>
            <w:tcW w:w="675" w:type="dxa"/>
            <w:tcBorders>
              <w:top w:val="single" w:sz="4" w:space="0" w:color="auto"/>
              <w:left w:val="single" w:sz="4" w:space="0" w:color="auto"/>
              <w:bottom w:val="single" w:sz="4" w:space="0" w:color="auto"/>
              <w:right w:val="single" w:sz="4" w:space="0" w:color="auto"/>
            </w:tcBorders>
          </w:tcPr>
          <w:p w:rsidR="003D57C4" w:rsidRPr="00C876F7" w:rsidRDefault="003D57C4" w:rsidP="003D57C4">
            <w:pPr>
              <w:pStyle w:val="a6"/>
              <w:numPr>
                <w:ilvl w:val="0"/>
                <w:numId w:val="26"/>
              </w:numPr>
              <w:rPr>
                <w:rFonts w:ascii="Times New Roman" w:hAnsi="Times New Roman" w:cs="Times New Roman"/>
                <w:sz w:val="24"/>
                <w:szCs w:val="24"/>
                <w:lang w:eastAsia="en-US"/>
              </w:rPr>
            </w:pPr>
          </w:p>
        </w:tc>
        <w:tc>
          <w:tcPr>
            <w:tcW w:w="1560" w:type="dxa"/>
            <w:gridSpan w:val="2"/>
            <w:tcBorders>
              <w:top w:val="single" w:sz="4" w:space="0" w:color="auto"/>
              <w:left w:val="single" w:sz="4" w:space="0" w:color="auto"/>
              <w:bottom w:val="single" w:sz="4" w:space="0" w:color="auto"/>
              <w:right w:val="single" w:sz="4" w:space="0" w:color="auto"/>
            </w:tcBorders>
          </w:tcPr>
          <w:p w:rsidR="003D57C4" w:rsidRPr="00C876F7" w:rsidRDefault="003D57C4" w:rsidP="003D57C4">
            <w:pPr>
              <w:rPr>
                <w:rFonts w:ascii="Times New Roman" w:hAnsi="Times New Roman" w:cs="Times New Roman"/>
                <w:sz w:val="24"/>
                <w:szCs w:val="24"/>
                <w:lang w:eastAsia="en-US"/>
              </w:rPr>
            </w:pPr>
          </w:p>
        </w:tc>
        <w:tc>
          <w:tcPr>
            <w:tcW w:w="1962" w:type="dxa"/>
            <w:tcBorders>
              <w:top w:val="single" w:sz="4" w:space="0" w:color="auto"/>
              <w:left w:val="single" w:sz="4" w:space="0" w:color="auto"/>
              <w:bottom w:val="single" w:sz="4" w:space="0" w:color="auto"/>
              <w:right w:val="single" w:sz="4" w:space="0" w:color="auto"/>
            </w:tcBorders>
          </w:tcPr>
          <w:p w:rsidR="003D57C4" w:rsidRPr="00C876F7" w:rsidRDefault="003D57C4" w:rsidP="003D57C4">
            <w:pPr>
              <w:rPr>
                <w:rFonts w:ascii="Times New Roman" w:hAnsi="Times New Roman" w:cs="Times New Roman"/>
                <w:sz w:val="24"/>
                <w:szCs w:val="24"/>
                <w:u w:val="single"/>
              </w:rPr>
            </w:pPr>
            <w:r w:rsidRPr="00C876F7">
              <w:rPr>
                <w:rFonts w:ascii="Times New Roman" w:hAnsi="Times New Roman" w:cs="Times New Roman"/>
                <w:sz w:val="24"/>
                <w:szCs w:val="24"/>
                <w:u w:val="single"/>
              </w:rPr>
              <w:t xml:space="preserve">Запись выражений со знаками &gt; и &lt;  </w:t>
            </w: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b/>
                <w:i/>
                <w:sz w:val="24"/>
                <w:szCs w:val="24"/>
                <w:u w:val="single"/>
              </w:rPr>
            </w:pPr>
            <w:r w:rsidRPr="00C876F7">
              <w:rPr>
                <w:rFonts w:ascii="Times New Roman" w:hAnsi="Times New Roman" w:cs="Times New Roman"/>
                <w:b/>
                <w:i/>
                <w:sz w:val="24"/>
                <w:szCs w:val="24"/>
                <w:u w:val="single"/>
              </w:rPr>
              <w:t>Работа с компакт – диском (</w:t>
            </w:r>
            <w:r w:rsidRPr="00C876F7">
              <w:rPr>
                <w:rFonts w:ascii="Times New Roman" w:hAnsi="Times New Roman" w:cs="Times New Roman"/>
                <w:b/>
                <w:i/>
                <w:sz w:val="24"/>
                <w:szCs w:val="24"/>
                <w:u w:val="single"/>
                <w:lang w:val="en-US"/>
              </w:rPr>
              <w:t>CD</w:t>
            </w:r>
            <w:r w:rsidRPr="00C876F7">
              <w:rPr>
                <w:rFonts w:ascii="Times New Roman" w:hAnsi="Times New Roman" w:cs="Times New Roman"/>
                <w:b/>
                <w:i/>
                <w:sz w:val="24"/>
                <w:szCs w:val="24"/>
                <w:u w:val="single"/>
              </w:rPr>
              <w:t xml:space="preserve">, </w:t>
            </w:r>
            <w:r w:rsidRPr="00C876F7">
              <w:rPr>
                <w:rFonts w:ascii="Times New Roman" w:hAnsi="Times New Roman" w:cs="Times New Roman"/>
                <w:b/>
                <w:i/>
                <w:sz w:val="24"/>
                <w:szCs w:val="24"/>
                <w:u w:val="single"/>
                <w:lang w:val="en-US"/>
              </w:rPr>
              <w:t>DVD</w:t>
            </w:r>
            <w:r w:rsidRPr="00C876F7">
              <w:rPr>
                <w:rFonts w:ascii="Times New Roman" w:hAnsi="Times New Roman" w:cs="Times New Roman"/>
                <w:b/>
                <w:i/>
                <w:sz w:val="24"/>
                <w:szCs w:val="24"/>
                <w:u w:val="single"/>
              </w:rPr>
              <w:t xml:space="preserve">), </w:t>
            </w:r>
            <w:r w:rsidRPr="00C876F7">
              <w:rPr>
                <w:rFonts w:ascii="Times New Roman" w:hAnsi="Times New Roman" w:cs="Times New Roman"/>
                <w:b/>
                <w:i/>
                <w:sz w:val="24"/>
                <w:szCs w:val="24"/>
                <w:u w:val="single"/>
                <w:lang w:val="en-US"/>
              </w:rPr>
              <w:t>USB</w:t>
            </w:r>
            <w:r w:rsidRPr="00C876F7">
              <w:rPr>
                <w:rFonts w:ascii="Times New Roman" w:hAnsi="Times New Roman" w:cs="Times New Roman"/>
                <w:b/>
                <w:i/>
                <w:sz w:val="24"/>
                <w:szCs w:val="24"/>
                <w:u w:val="single"/>
              </w:rPr>
              <w:t xml:space="preserve"> – устройством (</w:t>
            </w:r>
            <w:proofErr w:type="spellStart"/>
            <w:r w:rsidRPr="00C876F7">
              <w:rPr>
                <w:rFonts w:ascii="Times New Roman" w:hAnsi="Times New Roman" w:cs="Times New Roman"/>
                <w:b/>
                <w:i/>
                <w:sz w:val="24"/>
                <w:szCs w:val="24"/>
                <w:u w:val="single"/>
              </w:rPr>
              <w:t>флешка</w:t>
            </w:r>
            <w:proofErr w:type="spellEnd"/>
            <w:r w:rsidRPr="00C876F7">
              <w:rPr>
                <w:rFonts w:ascii="Times New Roman" w:hAnsi="Times New Roman" w:cs="Times New Roman"/>
                <w:b/>
                <w:i/>
                <w:sz w:val="24"/>
                <w:szCs w:val="24"/>
                <w:u w:val="single"/>
              </w:rPr>
              <w:t>).</w:t>
            </w: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lang w:eastAsia="en-US"/>
              </w:rPr>
            </w:pPr>
          </w:p>
        </w:tc>
        <w:tc>
          <w:tcPr>
            <w:tcW w:w="1192" w:type="dxa"/>
            <w:gridSpan w:val="3"/>
            <w:tcBorders>
              <w:top w:val="single" w:sz="4" w:space="0" w:color="auto"/>
              <w:left w:val="single" w:sz="4" w:space="0" w:color="auto"/>
              <w:bottom w:val="single" w:sz="4" w:space="0" w:color="auto"/>
              <w:right w:val="single" w:sz="4" w:space="0" w:color="auto"/>
            </w:tcBorders>
            <w:hideMark/>
          </w:tcPr>
          <w:p w:rsidR="003D57C4" w:rsidRPr="00C876F7" w:rsidRDefault="003D57C4" w:rsidP="003D57C4">
            <w:pPr>
              <w:rPr>
                <w:rFonts w:ascii="Times New Roman" w:hAnsi="Times New Roman" w:cs="Times New Roman"/>
                <w:sz w:val="24"/>
                <w:szCs w:val="24"/>
                <w:lang w:eastAsia="en-US"/>
              </w:rPr>
            </w:pPr>
            <w:r w:rsidRPr="00C876F7">
              <w:rPr>
                <w:rFonts w:ascii="Times New Roman" w:hAnsi="Times New Roman" w:cs="Times New Roman"/>
                <w:sz w:val="24"/>
                <w:szCs w:val="24"/>
              </w:rPr>
              <w:t>Комбинированный урок.</w:t>
            </w:r>
          </w:p>
        </w:tc>
        <w:tc>
          <w:tcPr>
            <w:tcW w:w="3177" w:type="dxa"/>
            <w:vMerge/>
            <w:tcBorders>
              <w:top w:val="single" w:sz="4" w:space="0" w:color="auto"/>
              <w:left w:val="single" w:sz="4" w:space="0" w:color="auto"/>
              <w:bottom w:val="single" w:sz="4" w:space="0" w:color="auto"/>
              <w:right w:val="single" w:sz="4" w:space="0" w:color="auto"/>
            </w:tcBorders>
            <w:vAlign w:val="center"/>
            <w:hideMark/>
          </w:tcPr>
          <w:p w:rsidR="003D57C4" w:rsidRPr="00C876F7" w:rsidRDefault="003D57C4" w:rsidP="003D57C4">
            <w:pPr>
              <w:rPr>
                <w:rFonts w:ascii="Times New Roman" w:hAnsi="Times New Roman" w:cs="Times New Roman"/>
                <w:sz w:val="24"/>
                <w:szCs w:val="24"/>
                <w:lang w:eastAsia="en-US"/>
              </w:rPr>
            </w:pPr>
          </w:p>
        </w:tc>
        <w:tc>
          <w:tcPr>
            <w:tcW w:w="3187" w:type="dxa"/>
            <w:gridSpan w:val="3"/>
            <w:tcBorders>
              <w:top w:val="single" w:sz="4" w:space="0" w:color="auto"/>
              <w:left w:val="single" w:sz="4" w:space="0" w:color="auto"/>
              <w:bottom w:val="single" w:sz="4" w:space="0" w:color="auto"/>
              <w:right w:val="single" w:sz="4" w:space="0" w:color="auto"/>
            </w:tcBorders>
          </w:tcPr>
          <w:p w:rsidR="003D57C4" w:rsidRPr="00C876F7" w:rsidRDefault="003D57C4" w:rsidP="003D57C4">
            <w:pPr>
              <w:rPr>
                <w:rFonts w:ascii="Times New Roman" w:hAnsi="Times New Roman" w:cs="Times New Roman"/>
                <w:sz w:val="24"/>
                <w:szCs w:val="24"/>
              </w:rPr>
            </w:pPr>
            <w:r w:rsidRPr="00C876F7">
              <w:rPr>
                <w:rFonts w:ascii="Times New Roman" w:hAnsi="Times New Roman" w:cs="Times New Roman"/>
                <w:sz w:val="24"/>
                <w:szCs w:val="24"/>
              </w:rPr>
              <w:t>Различать знаки сравнения</w:t>
            </w:r>
            <w:proofErr w:type="gramStart"/>
            <w:r w:rsidRPr="00C876F7">
              <w:rPr>
                <w:rFonts w:ascii="Times New Roman" w:hAnsi="Times New Roman" w:cs="Times New Roman"/>
                <w:sz w:val="24"/>
                <w:szCs w:val="24"/>
              </w:rPr>
              <w:t xml:space="preserve"> "&lt;", "&gt;". </w:t>
            </w:r>
            <w:proofErr w:type="gramEnd"/>
            <w:r w:rsidRPr="00C876F7">
              <w:rPr>
                <w:rFonts w:ascii="Times New Roman" w:hAnsi="Times New Roman" w:cs="Times New Roman"/>
                <w:sz w:val="24"/>
                <w:szCs w:val="24"/>
              </w:rPr>
              <w:t>Сравнивать числа в пределах 1000. Читать записи вида: 120&lt;365, 900&gt;850.</w:t>
            </w:r>
          </w:p>
          <w:p w:rsidR="003D57C4" w:rsidRPr="00C876F7" w:rsidRDefault="003D57C4" w:rsidP="003D57C4">
            <w:pPr>
              <w:autoSpaceDE w:val="0"/>
              <w:autoSpaceDN w:val="0"/>
              <w:adjustRightInd w:val="0"/>
              <w:jc w:val="both"/>
              <w:rPr>
                <w:rFonts w:ascii="Times New Roman" w:hAnsi="Times New Roman" w:cs="Times New Roman"/>
                <w:b/>
                <w:i/>
                <w:sz w:val="24"/>
                <w:szCs w:val="24"/>
                <w:u w:val="single"/>
              </w:rPr>
            </w:pPr>
            <w:r w:rsidRPr="00C876F7">
              <w:rPr>
                <w:rFonts w:ascii="Times New Roman" w:hAnsi="Times New Roman" w:cs="Times New Roman"/>
                <w:b/>
                <w:i/>
                <w:sz w:val="24"/>
                <w:szCs w:val="24"/>
                <w:u w:val="single"/>
              </w:rPr>
              <w:t>Знать источники информации для компьютерного поиска: компакт – диски (</w:t>
            </w:r>
            <w:r w:rsidRPr="00C876F7">
              <w:rPr>
                <w:rFonts w:ascii="Times New Roman" w:hAnsi="Times New Roman" w:cs="Times New Roman"/>
                <w:b/>
                <w:i/>
                <w:sz w:val="24"/>
                <w:szCs w:val="24"/>
                <w:u w:val="single"/>
                <w:lang w:val="en-US"/>
              </w:rPr>
              <w:t>CD</w:t>
            </w:r>
            <w:r w:rsidRPr="00C876F7">
              <w:rPr>
                <w:rFonts w:ascii="Times New Roman" w:hAnsi="Times New Roman" w:cs="Times New Roman"/>
                <w:b/>
                <w:i/>
                <w:sz w:val="24"/>
                <w:szCs w:val="24"/>
                <w:u w:val="single"/>
              </w:rPr>
              <w:t xml:space="preserve">, </w:t>
            </w:r>
            <w:r w:rsidRPr="00C876F7">
              <w:rPr>
                <w:rFonts w:ascii="Times New Roman" w:hAnsi="Times New Roman" w:cs="Times New Roman"/>
                <w:b/>
                <w:i/>
                <w:sz w:val="24"/>
                <w:szCs w:val="24"/>
                <w:u w:val="single"/>
                <w:lang w:val="en-US"/>
              </w:rPr>
              <w:t>DVD</w:t>
            </w:r>
            <w:r w:rsidRPr="00C876F7">
              <w:rPr>
                <w:rFonts w:ascii="Times New Roman" w:hAnsi="Times New Roman" w:cs="Times New Roman"/>
                <w:b/>
                <w:i/>
                <w:sz w:val="24"/>
                <w:szCs w:val="24"/>
                <w:u w:val="single"/>
              </w:rPr>
              <w:t xml:space="preserve">), </w:t>
            </w:r>
            <w:r w:rsidRPr="00C876F7">
              <w:rPr>
                <w:rFonts w:ascii="Times New Roman" w:hAnsi="Times New Roman" w:cs="Times New Roman"/>
                <w:b/>
                <w:i/>
                <w:sz w:val="24"/>
                <w:szCs w:val="24"/>
                <w:u w:val="single"/>
                <w:lang w:val="en-US"/>
              </w:rPr>
              <w:t>USB</w:t>
            </w:r>
            <w:r w:rsidRPr="00C876F7">
              <w:rPr>
                <w:rFonts w:ascii="Times New Roman" w:hAnsi="Times New Roman" w:cs="Times New Roman"/>
                <w:b/>
                <w:i/>
                <w:sz w:val="24"/>
                <w:szCs w:val="24"/>
                <w:u w:val="single"/>
              </w:rPr>
              <w:t xml:space="preserve"> – устройства (</w:t>
            </w:r>
            <w:proofErr w:type="spellStart"/>
            <w:r w:rsidRPr="00C876F7">
              <w:rPr>
                <w:rFonts w:ascii="Times New Roman" w:hAnsi="Times New Roman" w:cs="Times New Roman"/>
                <w:b/>
                <w:i/>
                <w:sz w:val="24"/>
                <w:szCs w:val="24"/>
                <w:u w:val="single"/>
              </w:rPr>
              <w:t>флешка</w:t>
            </w:r>
            <w:proofErr w:type="spellEnd"/>
            <w:r w:rsidRPr="00C876F7">
              <w:rPr>
                <w:rFonts w:ascii="Times New Roman" w:hAnsi="Times New Roman" w:cs="Times New Roman"/>
                <w:b/>
                <w:i/>
                <w:sz w:val="24"/>
                <w:szCs w:val="24"/>
                <w:u w:val="single"/>
              </w:rPr>
              <w:t>);</w:t>
            </w:r>
          </w:p>
          <w:p w:rsidR="003D57C4" w:rsidRPr="00C876F7" w:rsidRDefault="003D57C4" w:rsidP="003D57C4">
            <w:pPr>
              <w:autoSpaceDE w:val="0"/>
              <w:autoSpaceDN w:val="0"/>
              <w:adjustRightInd w:val="0"/>
              <w:jc w:val="both"/>
              <w:rPr>
                <w:rFonts w:ascii="Times New Roman" w:hAnsi="Times New Roman" w:cs="Times New Roman"/>
                <w:b/>
                <w:i/>
                <w:sz w:val="24"/>
                <w:szCs w:val="24"/>
                <w:u w:val="single"/>
              </w:rPr>
            </w:pPr>
            <w:r w:rsidRPr="00C876F7">
              <w:rPr>
                <w:rFonts w:ascii="Times New Roman" w:hAnsi="Times New Roman" w:cs="Times New Roman"/>
                <w:b/>
                <w:i/>
                <w:sz w:val="24"/>
                <w:szCs w:val="24"/>
                <w:u w:val="single"/>
              </w:rPr>
              <w:t xml:space="preserve">Запускать компакт – диск и открывать </w:t>
            </w:r>
            <w:r w:rsidRPr="00C876F7">
              <w:rPr>
                <w:rFonts w:ascii="Times New Roman" w:hAnsi="Times New Roman" w:cs="Times New Roman"/>
                <w:b/>
                <w:i/>
                <w:sz w:val="24"/>
                <w:szCs w:val="24"/>
                <w:u w:val="single"/>
                <w:lang w:val="en-US"/>
              </w:rPr>
              <w:t>USB</w:t>
            </w:r>
            <w:r w:rsidRPr="00C876F7">
              <w:rPr>
                <w:rFonts w:ascii="Times New Roman" w:hAnsi="Times New Roman" w:cs="Times New Roman"/>
                <w:b/>
                <w:i/>
                <w:sz w:val="24"/>
                <w:szCs w:val="24"/>
                <w:u w:val="single"/>
              </w:rPr>
              <w:t xml:space="preserve"> – устройства (</w:t>
            </w:r>
            <w:proofErr w:type="spellStart"/>
            <w:r w:rsidRPr="00C876F7">
              <w:rPr>
                <w:rFonts w:ascii="Times New Roman" w:hAnsi="Times New Roman" w:cs="Times New Roman"/>
                <w:b/>
                <w:i/>
                <w:sz w:val="24"/>
                <w:szCs w:val="24"/>
                <w:u w:val="single"/>
              </w:rPr>
              <w:t>флешка</w:t>
            </w:r>
            <w:proofErr w:type="spellEnd"/>
            <w:r w:rsidRPr="00C876F7">
              <w:rPr>
                <w:rFonts w:ascii="Times New Roman" w:hAnsi="Times New Roman" w:cs="Times New Roman"/>
                <w:b/>
                <w:i/>
                <w:sz w:val="24"/>
                <w:szCs w:val="24"/>
                <w:u w:val="single"/>
              </w:rPr>
              <w:t>);</w:t>
            </w:r>
          </w:p>
          <w:p w:rsidR="003D57C4" w:rsidRPr="00C876F7" w:rsidRDefault="003D57C4" w:rsidP="003D57C4">
            <w:pPr>
              <w:rPr>
                <w:rFonts w:ascii="Times New Roman" w:hAnsi="Times New Roman" w:cs="Times New Roman"/>
                <w:b/>
                <w:i/>
                <w:sz w:val="24"/>
                <w:szCs w:val="24"/>
                <w:u w:val="single"/>
              </w:rPr>
            </w:pPr>
            <w:r w:rsidRPr="00C876F7">
              <w:rPr>
                <w:rFonts w:ascii="Times New Roman" w:hAnsi="Times New Roman" w:cs="Times New Roman"/>
                <w:b/>
                <w:i/>
                <w:sz w:val="24"/>
                <w:szCs w:val="24"/>
                <w:u w:val="single"/>
              </w:rPr>
              <w:t xml:space="preserve">Копировать (переносить) папки и файлы с  компакт – диска и </w:t>
            </w:r>
            <w:r w:rsidRPr="00C876F7">
              <w:rPr>
                <w:rFonts w:ascii="Times New Roman" w:hAnsi="Times New Roman" w:cs="Times New Roman"/>
                <w:b/>
                <w:i/>
                <w:sz w:val="24"/>
                <w:szCs w:val="24"/>
                <w:u w:val="single"/>
                <w:lang w:val="en-US"/>
              </w:rPr>
              <w:t>USB</w:t>
            </w:r>
            <w:r w:rsidRPr="00C876F7">
              <w:rPr>
                <w:rFonts w:ascii="Times New Roman" w:hAnsi="Times New Roman" w:cs="Times New Roman"/>
                <w:b/>
                <w:i/>
                <w:sz w:val="24"/>
                <w:szCs w:val="24"/>
                <w:u w:val="single"/>
              </w:rPr>
              <w:t xml:space="preserve"> – устройства.</w:t>
            </w:r>
          </w:p>
          <w:p w:rsidR="003D57C4" w:rsidRPr="00C876F7" w:rsidRDefault="003D57C4" w:rsidP="003D57C4">
            <w:pPr>
              <w:rPr>
                <w:rFonts w:ascii="Times New Roman" w:hAnsi="Times New Roman" w:cs="Times New Roman"/>
                <w:sz w:val="24"/>
                <w:szCs w:val="24"/>
                <w:u w:val="single"/>
              </w:rPr>
            </w:pPr>
            <w:r w:rsidRPr="00C876F7">
              <w:rPr>
                <w:rFonts w:ascii="Times New Roman" w:hAnsi="Times New Roman" w:cs="Times New Roman"/>
                <w:sz w:val="24"/>
                <w:szCs w:val="24"/>
                <w:u w:val="single"/>
              </w:rPr>
              <w:t xml:space="preserve">Знать способы набора чисел </w:t>
            </w:r>
            <w:r w:rsidRPr="00C876F7">
              <w:rPr>
                <w:rFonts w:ascii="Times New Roman" w:hAnsi="Times New Roman" w:cs="Times New Roman"/>
                <w:sz w:val="24"/>
                <w:szCs w:val="24"/>
                <w:u w:val="single"/>
              </w:rPr>
              <w:lastRenderedPageBreak/>
              <w:t>и знаков при помощи основных и дополнительных клавиш ПК</w:t>
            </w: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lang w:eastAsia="en-US"/>
              </w:rPr>
            </w:pPr>
          </w:p>
        </w:tc>
        <w:tc>
          <w:tcPr>
            <w:tcW w:w="3962" w:type="dxa"/>
            <w:gridSpan w:val="2"/>
            <w:tcBorders>
              <w:top w:val="single" w:sz="4" w:space="0" w:color="auto"/>
              <w:left w:val="single" w:sz="4" w:space="0" w:color="auto"/>
              <w:bottom w:val="single" w:sz="4" w:space="0" w:color="auto"/>
              <w:right w:val="single" w:sz="4" w:space="0" w:color="auto"/>
            </w:tcBorders>
            <w:hideMark/>
          </w:tcPr>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lastRenderedPageBreak/>
              <w:t>Познавательные:</w:t>
            </w:r>
          </w:p>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t>умение читать, записывать, сравнивать числа до 1000, читать неравенства.</w:t>
            </w:r>
          </w:p>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t>Регулятивные:</w:t>
            </w:r>
          </w:p>
          <w:p w:rsidR="003D57C4" w:rsidRPr="00C876F7" w:rsidRDefault="003D57C4" w:rsidP="003D57C4">
            <w:pPr>
              <w:rPr>
                <w:rFonts w:ascii="Times New Roman" w:eastAsia="Times New Roman" w:hAnsi="Times New Roman" w:cs="Times New Roman"/>
                <w:sz w:val="24"/>
                <w:szCs w:val="24"/>
                <w:u w:val="single"/>
              </w:rPr>
            </w:pPr>
            <w:r w:rsidRPr="00C876F7">
              <w:rPr>
                <w:rFonts w:ascii="Times New Roman" w:eastAsia="Times New Roman" w:hAnsi="Times New Roman" w:cs="Times New Roman"/>
                <w:sz w:val="24"/>
                <w:szCs w:val="24"/>
                <w:u w:val="single"/>
              </w:rPr>
              <w:t>Устанавливание закономерности; использование знаково-символических средств.</w:t>
            </w:r>
          </w:p>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t>Коммуникативные</w:t>
            </w:r>
          </w:p>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t>чтение,  постановка вопросов, выдвижение гипотез, сравнение.</w:t>
            </w:r>
          </w:p>
          <w:p w:rsidR="003D57C4" w:rsidRPr="00C876F7" w:rsidRDefault="003D57C4" w:rsidP="003D57C4">
            <w:pPr>
              <w:rPr>
                <w:rFonts w:ascii="Times New Roman" w:eastAsiaTheme="minorHAnsi" w:hAnsi="Times New Roman" w:cs="Times New Roman"/>
                <w:sz w:val="24"/>
                <w:szCs w:val="24"/>
              </w:rPr>
            </w:pPr>
            <w:r w:rsidRPr="00C876F7">
              <w:rPr>
                <w:rFonts w:ascii="Times New Roman" w:eastAsia="Times New Roman" w:hAnsi="Times New Roman" w:cs="Times New Roman"/>
                <w:sz w:val="24"/>
                <w:szCs w:val="24"/>
              </w:rPr>
              <w:t>Личностные:</w:t>
            </w:r>
          </w:p>
          <w:p w:rsidR="003D57C4" w:rsidRPr="00C876F7" w:rsidRDefault="003D57C4" w:rsidP="003D57C4">
            <w:pPr>
              <w:rPr>
                <w:rFonts w:ascii="Times New Roman" w:eastAsia="Times New Roman" w:hAnsi="Times New Roman" w:cs="Times New Roman"/>
                <w:sz w:val="24"/>
                <w:szCs w:val="24"/>
                <w:lang w:eastAsia="en-US"/>
              </w:rPr>
            </w:pPr>
            <w:r w:rsidRPr="00C876F7">
              <w:rPr>
                <w:rFonts w:ascii="Times New Roman" w:hAnsi="Times New Roman" w:cs="Times New Roman"/>
                <w:sz w:val="24"/>
                <w:szCs w:val="24"/>
              </w:rPr>
              <w:t>Самостоятельность и личная ответственность за свои поступки, принятие образа «хорошего ученика».</w:t>
            </w:r>
          </w:p>
        </w:tc>
      </w:tr>
      <w:tr w:rsidR="003D57C4" w:rsidRPr="00C876F7" w:rsidTr="003D57C4">
        <w:trPr>
          <w:trHeight w:val="208"/>
        </w:trPr>
        <w:tc>
          <w:tcPr>
            <w:tcW w:w="675" w:type="dxa"/>
            <w:tcBorders>
              <w:top w:val="single" w:sz="4" w:space="0" w:color="auto"/>
              <w:left w:val="single" w:sz="4" w:space="0" w:color="auto"/>
              <w:bottom w:val="single" w:sz="4" w:space="0" w:color="auto"/>
              <w:right w:val="single" w:sz="4" w:space="0" w:color="auto"/>
            </w:tcBorders>
          </w:tcPr>
          <w:p w:rsidR="003D57C4" w:rsidRPr="00C876F7" w:rsidRDefault="003D57C4" w:rsidP="003D57C4">
            <w:pPr>
              <w:pStyle w:val="a6"/>
              <w:numPr>
                <w:ilvl w:val="0"/>
                <w:numId w:val="26"/>
              </w:numPr>
              <w:rPr>
                <w:rFonts w:ascii="Times New Roman" w:hAnsi="Times New Roman" w:cs="Times New Roman"/>
                <w:sz w:val="24"/>
                <w:szCs w:val="24"/>
                <w:lang w:eastAsia="en-US"/>
              </w:rPr>
            </w:pPr>
          </w:p>
        </w:tc>
        <w:tc>
          <w:tcPr>
            <w:tcW w:w="1560" w:type="dxa"/>
            <w:gridSpan w:val="2"/>
            <w:tcBorders>
              <w:top w:val="single" w:sz="4" w:space="0" w:color="auto"/>
              <w:left w:val="single" w:sz="4" w:space="0" w:color="auto"/>
              <w:bottom w:val="single" w:sz="4" w:space="0" w:color="auto"/>
              <w:right w:val="single" w:sz="4" w:space="0" w:color="auto"/>
            </w:tcBorders>
          </w:tcPr>
          <w:p w:rsidR="003D57C4" w:rsidRPr="00C876F7" w:rsidRDefault="003D57C4" w:rsidP="003D57C4">
            <w:pPr>
              <w:rPr>
                <w:rFonts w:ascii="Times New Roman" w:hAnsi="Times New Roman" w:cs="Times New Roman"/>
                <w:sz w:val="24"/>
                <w:szCs w:val="24"/>
                <w:lang w:eastAsia="en-US"/>
              </w:rPr>
            </w:pPr>
          </w:p>
        </w:tc>
        <w:tc>
          <w:tcPr>
            <w:tcW w:w="1962" w:type="dxa"/>
            <w:tcBorders>
              <w:top w:val="single" w:sz="4" w:space="0" w:color="auto"/>
              <w:left w:val="single" w:sz="4" w:space="0" w:color="auto"/>
              <w:bottom w:val="single" w:sz="4" w:space="0" w:color="auto"/>
              <w:right w:val="single" w:sz="4" w:space="0" w:color="auto"/>
            </w:tcBorders>
          </w:tcPr>
          <w:p w:rsidR="003D57C4" w:rsidRPr="00C876F7" w:rsidRDefault="003D57C4" w:rsidP="003D57C4">
            <w:pPr>
              <w:rPr>
                <w:rFonts w:ascii="Times New Roman" w:hAnsi="Times New Roman" w:cs="Times New Roman"/>
                <w:sz w:val="24"/>
                <w:szCs w:val="24"/>
              </w:rPr>
            </w:pPr>
            <w:r w:rsidRPr="00C876F7">
              <w:rPr>
                <w:rFonts w:ascii="Times New Roman" w:hAnsi="Times New Roman" w:cs="Times New Roman"/>
                <w:sz w:val="24"/>
                <w:szCs w:val="24"/>
              </w:rPr>
              <w:t>Сравнение множе</w:t>
            </w:r>
            <w:proofErr w:type="gramStart"/>
            <w:r w:rsidRPr="00C876F7">
              <w:rPr>
                <w:rFonts w:ascii="Times New Roman" w:hAnsi="Times New Roman" w:cs="Times New Roman"/>
                <w:sz w:val="24"/>
                <w:szCs w:val="24"/>
              </w:rPr>
              <w:t>ств сп</w:t>
            </w:r>
            <w:proofErr w:type="gramEnd"/>
            <w:r w:rsidRPr="00C876F7">
              <w:rPr>
                <w:rFonts w:ascii="Times New Roman" w:hAnsi="Times New Roman" w:cs="Times New Roman"/>
                <w:sz w:val="24"/>
                <w:szCs w:val="24"/>
              </w:rPr>
              <w:t>особом соотнесения. Знаки "&gt;"</w:t>
            </w:r>
            <w:proofErr w:type="gramStart"/>
            <w:r w:rsidRPr="00C876F7">
              <w:rPr>
                <w:rFonts w:ascii="Times New Roman" w:hAnsi="Times New Roman" w:cs="Times New Roman"/>
                <w:sz w:val="24"/>
                <w:szCs w:val="24"/>
              </w:rPr>
              <w:t xml:space="preserve"> ,</w:t>
            </w:r>
            <w:proofErr w:type="gramEnd"/>
            <w:r w:rsidRPr="00C876F7">
              <w:rPr>
                <w:rFonts w:ascii="Times New Roman" w:hAnsi="Times New Roman" w:cs="Times New Roman"/>
                <w:sz w:val="24"/>
                <w:szCs w:val="24"/>
              </w:rPr>
              <w:t xml:space="preserve"> "&lt;" .</w:t>
            </w: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lang w:eastAsia="en-US"/>
              </w:rPr>
            </w:pPr>
          </w:p>
        </w:tc>
        <w:tc>
          <w:tcPr>
            <w:tcW w:w="1192" w:type="dxa"/>
            <w:gridSpan w:val="3"/>
            <w:tcBorders>
              <w:top w:val="single" w:sz="4" w:space="0" w:color="auto"/>
              <w:left w:val="single" w:sz="4" w:space="0" w:color="auto"/>
              <w:bottom w:val="single" w:sz="4" w:space="0" w:color="auto"/>
              <w:right w:val="single" w:sz="4" w:space="0" w:color="auto"/>
            </w:tcBorders>
            <w:hideMark/>
          </w:tcPr>
          <w:p w:rsidR="003D57C4" w:rsidRPr="00C876F7" w:rsidRDefault="003D57C4" w:rsidP="003D57C4">
            <w:pPr>
              <w:rPr>
                <w:rFonts w:ascii="Times New Roman" w:hAnsi="Times New Roman" w:cs="Times New Roman"/>
                <w:sz w:val="24"/>
                <w:szCs w:val="24"/>
                <w:lang w:eastAsia="en-US"/>
              </w:rPr>
            </w:pPr>
            <w:r w:rsidRPr="00C876F7">
              <w:rPr>
                <w:rFonts w:ascii="Times New Roman" w:hAnsi="Times New Roman" w:cs="Times New Roman"/>
                <w:sz w:val="24"/>
                <w:szCs w:val="24"/>
              </w:rPr>
              <w:t>Урок повторения и систематизации знаний.</w:t>
            </w:r>
          </w:p>
        </w:tc>
        <w:tc>
          <w:tcPr>
            <w:tcW w:w="3177" w:type="dxa"/>
            <w:vMerge/>
            <w:tcBorders>
              <w:top w:val="single" w:sz="4" w:space="0" w:color="auto"/>
              <w:left w:val="single" w:sz="4" w:space="0" w:color="auto"/>
              <w:bottom w:val="single" w:sz="4" w:space="0" w:color="auto"/>
              <w:right w:val="single" w:sz="4" w:space="0" w:color="auto"/>
            </w:tcBorders>
            <w:vAlign w:val="center"/>
            <w:hideMark/>
          </w:tcPr>
          <w:p w:rsidR="003D57C4" w:rsidRPr="00C876F7" w:rsidRDefault="003D57C4" w:rsidP="003D57C4">
            <w:pPr>
              <w:rPr>
                <w:rFonts w:ascii="Times New Roman" w:hAnsi="Times New Roman" w:cs="Times New Roman"/>
                <w:sz w:val="24"/>
                <w:szCs w:val="24"/>
                <w:lang w:eastAsia="en-US"/>
              </w:rPr>
            </w:pPr>
          </w:p>
        </w:tc>
        <w:tc>
          <w:tcPr>
            <w:tcW w:w="3187" w:type="dxa"/>
            <w:gridSpan w:val="3"/>
            <w:tcBorders>
              <w:top w:val="single" w:sz="4" w:space="0" w:color="auto"/>
              <w:left w:val="single" w:sz="4" w:space="0" w:color="auto"/>
              <w:bottom w:val="single" w:sz="4" w:space="0" w:color="auto"/>
              <w:right w:val="single" w:sz="4" w:space="0" w:color="auto"/>
            </w:tcBorders>
          </w:tcPr>
          <w:p w:rsidR="003D57C4" w:rsidRPr="00C876F7" w:rsidRDefault="003D57C4" w:rsidP="003D57C4">
            <w:pPr>
              <w:rPr>
                <w:rFonts w:ascii="Times New Roman" w:hAnsi="Times New Roman" w:cs="Times New Roman"/>
                <w:sz w:val="24"/>
                <w:szCs w:val="24"/>
              </w:rPr>
            </w:pPr>
            <w:r w:rsidRPr="00C876F7">
              <w:rPr>
                <w:rFonts w:ascii="Times New Roman" w:hAnsi="Times New Roman" w:cs="Times New Roman"/>
                <w:sz w:val="24"/>
                <w:szCs w:val="24"/>
              </w:rPr>
              <w:t xml:space="preserve">Обучение сравнению предметов по длине. Ознакомление с единицами длины и соотношением между ними </w:t>
            </w:r>
          </w:p>
          <w:p w:rsidR="003D57C4" w:rsidRPr="00C876F7" w:rsidRDefault="003D57C4" w:rsidP="003D57C4">
            <w:pPr>
              <w:rPr>
                <w:rFonts w:ascii="Times New Roman" w:hAnsi="Times New Roman" w:cs="Times New Roman"/>
                <w:sz w:val="24"/>
                <w:szCs w:val="24"/>
              </w:rPr>
            </w:pPr>
            <w:r w:rsidRPr="00C876F7">
              <w:rPr>
                <w:rFonts w:ascii="Times New Roman" w:hAnsi="Times New Roman" w:cs="Times New Roman"/>
                <w:sz w:val="24"/>
                <w:szCs w:val="24"/>
              </w:rPr>
              <w:t>Выполнять несложные устные вычисления в пределах 1000 в случаях, сводимых к действиям в пределах 20 и 100. Называть любое следующее (предыдущее) при счёте число в пределах 1000, любой отрезок натурального ряда от 100 до 1000 в прямом и обратном порядке.</w:t>
            </w: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lang w:eastAsia="en-US"/>
              </w:rPr>
            </w:pPr>
          </w:p>
        </w:tc>
        <w:tc>
          <w:tcPr>
            <w:tcW w:w="3962" w:type="dxa"/>
            <w:gridSpan w:val="2"/>
            <w:tcBorders>
              <w:top w:val="single" w:sz="4" w:space="0" w:color="auto"/>
              <w:left w:val="single" w:sz="4" w:space="0" w:color="auto"/>
              <w:bottom w:val="single" w:sz="4" w:space="0" w:color="auto"/>
              <w:right w:val="single" w:sz="4" w:space="0" w:color="auto"/>
            </w:tcBorders>
            <w:hideMark/>
          </w:tcPr>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t>Познавательные:</w:t>
            </w:r>
          </w:p>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t>умение читать, записывать, сравнивать числа до 1000.</w:t>
            </w:r>
          </w:p>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t>Регулятивные:</w:t>
            </w:r>
          </w:p>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t>Устанавливание закономерности; использование знаково-символических средств.</w:t>
            </w:r>
          </w:p>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t>Коммуникативные</w:t>
            </w:r>
          </w:p>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t>чтение,  постановка вопросов, выдвижение гипотез, сравнение.</w:t>
            </w:r>
          </w:p>
          <w:p w:rsidR="003D57C4" w:rsidRPr="00C876F7" w:rsidRDefault="003D57C4" w:rsidP="003D57C4">
            <w:pPr>
              <w:rPr>
                <w:rFonts w:ascii="Times New Roman" w:eastAsiaTheme="minorHAnsi" w:hAnsi="Times New Roman" w:cs="Times New Roman"/>
                <w:sz w:val="24"/>
                <w:szCs w:val="24"/>
              </w:rPr>
            </w:pPr>
            <w:r w:rsidRPr="00C876F7">
              <w:rPr>
                <w:rFonts w:ascii="Times New Roman" w:eastAsia="Times New Roman" w:hAnsi="Times New Roman" w:cs="Times New Roman"/>
                <w:sz w:val="24"/>
                <w:szCs w:val="24"/>
              </w:rPr>
              <w:t>Личностные:</w:t>
            </w:r>
          </w:p>
          <w:p w:rsidR="003D57C4" w:rsidRPr="00C876F7" w:rsidRDefault="003D57C4" w:rsidP="003D57C4">
            <w:pPr>
              <w:rPr>
                <w:rFonts w:ascii="Times New Roman" w:eastAsia="Times New Roman" w:hAnsi="Times New Roman" w:cs="Times New Roman"/>
                <w:sz w:val="24"/>
                <w:szCs w:val="24"/>
                <w:lang w:eastAsia="en-US"/>
              </w:rPr>
            </w:pPr>
            <w:r w:rsidRPr="00C876F7">
              <w:rPr>
                <w:rFonts w:ascii="Times New Roman" w:hAnsi="Times New Roman" w:cs="Times New Roman"/>
                <w:sz w:val="24"/>
                <w:szCs w:val="24"/>
              </w:rPr>
              <w:t>самостоятельность и личная ответственность за свои поступки, принятие образа «хорошего ученика».</w:t>
            </w:r>
          </w:p>
        </w:tc>
      </w:tr>
      <w:tr w:rsidR="003D57C4" w:rsidRPr="00C876F7" w:rsidTr="003D57C4">
        <w:trPr>
          <w:trHeight w:val="2125"/>
        </w:trPr>
        <w:tc>
          <w:tcPr>
            <w:tcW w:w="675" w:type="dxa"/>
            <w:tcBorders>
              <w:top w:val="single" w:sz="4" w:space="0" w:color="auto"/>
              <w:left w:val="single" w:sz="4" w:space="0" w:color="auto"/>
              <w:bottom w:val="single" w:sz="4" w:space="0" w:color="auto"/>
              <w:right w:val="single" w:sz="4" w:space="0" w:color="auto"/>
            </w:tcBorders>
          </w:tcPr>
          <w:p w:rsidR="003D57C4" w:rsidRPr="00C876F7" w:rsidRDefault="003D57C4" w:rsidP="003D57C4">
            <w:pPr>
              <w:pStyle w:val="a6"/>
              <w:numPr>
                <w:ilvl w:val="0"/>
                <w:numId w:val="26"/>
              </w:numPr>
              <w:rPr>
                <w:rFonts w:ascii="Times New Roman" w:hAnsi="Times New Roman" w:cs="Times New Roman"/>
                <w:sz w:val="24"/>
                <w:szCs w:val="24"/>
                <w:lang w:eastAsia="en-US"/>
              </w:rPr>
            </w:pPr>
          </w:p>
        </w:tc>
        <w:tc>
          <w:tcPr>
            <w:tcW w:w="1560" w:type="dxa"/>
            <w:gridSpan w:val="2"/>
            <w:tcBorders>
              <w:top w:val="single" w:sz="4" w:space="0" w:color="auto"/>
              <w:left w:val="single" w:sz="4" w:space="0" w:color="auto"/>
              <w:bottom w:val="single" w:sz="4" w:space="0" w:color="auto"/>
              <w:right w:val="single" w:sz="4" w:space="0" w:color="auto"/>
            </w:tcBorders>
          </w:tcPr>
          <w:p w:rsidR="003D57C4" w:rsidRPr="00C876F7" w:rsidRDefault="003D57C4" w:rsidP="003D57C4">
            <w:pPr>
              <w:rPr>
                <w:rFonts w:ascii="Times New Roman" w:hAnsi="Times New Roman" w:cs="Times New Roman"/>
                <w:sz w:val="24"/>
                <w:szCs w:val="24"/>
                <w:lang w:eastAsia="en-US"/>
              </w:rPr>
            </w:pPr>
          </w:p>
        </w:tc>
        <w:tc>
          <w:tcPr>
            <w:tcW w:w="1962" w:type="dxa"/>
            <w:tcBorders>
              <w:top w:val="single" w:sz="4" w:space="0" w:color="auto"/>
              <w:left w:val="single" w:sz="4" w:space="0" w:color="auto"/>
              <w:bottom w:val="single" w:sz="4" w:space="0" w:color="auto"/>
              <w:right w:val="single" w:sz="4" w:space="0" w:color="auto"/>
            </w:tcBorders>
          </w:tcPr>
          <w:p w:rsidR="003D57C4" w:rsidRPr="00C876F7" w:rsidRDefault="003D57C4" w:rsidP="003D57C4">
            <w:pPr>
              <w:rPr>
                <w:rFonts w:ascii="Times New Roman" w:hAnsi="Times New Roman" w:cs="Times New Roman"/>
                <w:sz w:val="24"/>
                <w:szCs w:val="24"/>
              </w:rPr>
            </w:pPr>
            <w:r w:rsidRPr="00C876F7">
              <w:rPr>
                <w:rFonts w:ascii="Times New Roman" w:hAnsi="Times New Roman" w:cs="Times New Roman"/>
                <w:sz w:val="24"/>
                <w:szCs w:val="24"/>
              </w:rPr>
              <w:t>Текущая проверочная работа по теме "Чтение, запись и сравнение трёхзначных чисел"</w:t>
            </w: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lang w:eastAsia="en-US"/>
              </w:rPr>
            </w:pPr>
          </w:p>
        </w:tc>
        <w:tc>
          <w:tcPr>
            <w:tcW w:w="1192" w:type="dxa"/>
            <w:gridSpan w:val="3"/>
            <w:tcBorders>
              <w:top w:val="single" w:sz="4" w:space="0" w:color="auto"/>
              <w:left w:val="single" w:sz="4" w:space="0" w:color="auto"/>
              <w:bottom w:val="single" w:sz="4" w:space="0" w:color="auto"/>
              <w:right w:val="single" w:sz="4" w:space="0" w:color="auto"/>
            </w:tcBorders>
            <w:hideMark/>
          </w:tcPr>
          <w:p w:rsidR="003D57C4" w:rsidRPr="00C876F7" w:rsidRDefault="003D57C4" w:rsidP="003D57C4">
            <w:pPr>
              <w:rPr>
                <w:rFonts w:ascii="Times New Roman" w:hAnsi="Times New Roman" w:cs="Times New Roman"/>
                <w:sz w:val="24"/>
                <w:szCs w:val="24"/>
                <w:lang w:eastAsia="en-US"/>
              </w:rPr>
            </w:pPr>
            <w:r w:rsidRPr="00C876F7">
              <w:rPr>
                <w:rFonts w:ascii="Times New Roman" w:hAnsi="Times New Roman" w:cs="Times New Roman"/>
                <w:sz w:val="24"/>
                <w:szCs w:val="24"/>
              </w:rPr>
              <w:t>Контрольный урок.</w:t>
            </w:r>
          </w:p>
        </w:tc>
        <w:tc>
          <w:tcPr>
            <w:tcW w:w="3177" w:type="dxa"/>
            <w:tcBorders>
              <w:top w:val="single" w:sz="4" w:space="0" w:color="auto"/>
              <w:left w:val="single" w:sz="4" w:space="0" w:color="auto"/>
              <w:bottom w:val="single" w:sz="4" w:space="0" w:color="auto"/>
              <w:right w:val="single" w:sz="4" w:space="0" w:color="auto"/>
            </w:tcBorders>
            <w:hideMark/>
          </w:tcPr>
          <w:p w:rsidR="003D57C4" w:rsidRPr="00C876F7" w:rsidRDefault="003D57C4" w:rsidP="003D57C4">
            <w:pPr>
              <w:rPr>
                <w:rFonts w:ascii="Times New Roman" w:hAnsi="Times New Roman" w:cs="Times New Roman"/>
                <w:sz w:val="24"/>
                <w:szCs w:val="24"/>
                <w:lang w:eastAsia="en-US"/>
              </w:rPr>
            </w:pPr>
            <w:r w:rsidRPr="00C876F7">
              <w:rPr>
                <w:rFonts w:ascii="Times New Roman" w:hAnsi="Times New Roman" w:cs="Times New Roman"/>
                <w:bCs/>
                <w:sz w:val="24"/>
                <w:szCs w:val="24"/>
              </w:rPr>
              <w:t>Закрепление, проверка и оценка знаний и способов деятельности учащихся.</w:t>
            </w:r>
          </w:p>
        </w:tc>
        <w:tc>
          <w:tcPr>
            <w:tcW w:w="3187" w:type="dxa"/>
            <w:gridSpan w:val="3"/>
            <w:tcBorders>
              <w:top w:val="single" w:sz="4" w:space="0" w:color="auto"/>
              <w:left w:val="single" w:sz="4" w:space="0" w:color="auto"/>
              <w:bottom w:val="single" w:sz="4" w:space="0" w:color="auto"/>
              <w:right w:val="single" w:sz="4" w:space="0" w:color="auto"/>
            </w:tcBorders>
          </w:tcPr>
          <w:p w:rsidR="003D57C4" w:rsidRPr="00C876F7" w:rsidRDefault="003D57C4" w:rsidP="003D57C4">
            <w:pPr>
              <w:rPr>
                <w:rFonts w:ascii="Times New Roman" w:hAnsi="Times New Roman" w:cs="Times New Roman"/>
                <w:sz w:val="24"/>
                <w:szCs w:val="24"/>
              </w:rPr>
            </w:pPr>
            <w:r w:rsidRPr="00C876F7">
              <w:rPr>
                <w:rFonts w:ascii="Times New Roman" w:hAnsi="Times New Roman" w:cs="Times New Roman"/>
                <w:sz w:val="24"/>
                <w:szCs w:val="24"/>
              </w:rPr>
              <w:t xml:space="preserve">Уметь упорядочивать натуральные числа в пределах 1000.  Называть любое следующее (предыдущее) при счёте число в пределах 1000, любой отрезок </w:t>
            </w:r>
            <w:proofErr w:type="gramStart"/>
            <w:r w:rsidRPr="00C876F7">
              <w:rPr>
                <w:rFonts w:ascii="Times New Roman" w:hAnsi="Times New Roman" w:cs="Times New Roman"/>
                <w:sz w:val="24"/>
                <w:szCs w:val="24"/>
              </w:rPr>
              <w:t>натурального</w:t>
            </w:r>
            <w:proofErr w:type="gramEnd"/>
            <w:r w:rsidRPr="00C876F7">
              <w:rPr>
                <w:rFonts w:ascii="Times New Roman" w:hAnsi="Times New Roman" w:cs="Times New Roman"/>
                <w:sz w:val="24"/>
                <w:szCs w:val="24"/>
              </w:rPr>
              <w:t xml:space="preserve"> рядаот100 до 1000 в прямом и в обратном порядке. Решать простые задачи.</w:t>
            </w: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lang w:eastAsia="en-US"/>
              </w:rPr>
            </w:pPr>
          </w:p>
        </w:tc>
        <w:tc>
          <w:tcPr>
            <w:tcW w:w="3962" w:type="dxa"/>
            <w:gridSpan w:val="2"/>
            <w:tcBorders>
              <w:top w:val="single" w:sz="4" w:space="0" w:color="auto"/>
              <w:left w:val="single" w:sz="4" w:space="0" w:color="auto"/>
              <w:bottom w:val="single" w:sz="4" w:space="0" w:color="auto"/>
              <w:right w:val="single" w:sz="4" w:space="0" w:color="auto"/>
            </w:tcBorders>
            <w:hideMark/>
          </w:tcPr>
          <w:p w:rsidR="003D57C4" w:rsidRPr="00C876F7" w:rsidRDefault="003D57C4" w:rsidP="003D57C4">
            <w:pPr>
              <w:rPr>
                <w:rFonts w:ascii="Times New Roman" w:hAnsi="Times New Roman" w:cs="Times New Roman"/>
                <w:sz w:val="24"/>
                <w:szCs w:val="24"/>
              </w:rPr>
            </w:pPr>
            <w:r w:rsidRPr="00C876F7">
              <w:rPr>
                <w:rFonts w:ascii="Times New Roman" w:eastAsia="Times New Roman" w:hAnsi="Times New Roman" w:cs="Times New Roman"/>
                <w:sz w:val="24"/>
                <w:szCs w:val="24"/>
              </w:rPr>
              <w:t>Регулятивные:</w:t>
            </w:r>
          </w:p>
          <w:p w:rsidR="003D57C4" w:rsidRPr="00C876F7" w:rsidRDefault="003D57C4" w:rsidP="003D57C4">
            <w:pPr>
              <w:rPr>
                <w:rFonts w:ascii="Times New Roman" w:eastAsia="Times New Roman" w:hAnsi="Times New Roman" w:cs="Times New Roman"/>
                <w:sz w:val="24"/>
                <w:szCs w:val="24"/>
              </w:rPr>
            </w:pPr>
            <w:r w:rsidRPr="00C876F7">
              <w:rPr>
                <w:rFonts w:ascii="Times New Roman" w:hAnsi="Times New Roman" w:cs="Times New Roman"/>
                <w:sz w:val="24"/>
                <w:szCs w:val="24"/>
              </w:rPr>
              <w:t>формулировать и удерживать практическую задачу, выбирать действия в соответствии с поставленной задачей,  пошаговый контроль правильности.</w:t>
            </w:r>
            <w:r w:rsidRPr="00C876F7">
              <w:rPr>
                <w:rFonts w:ascii="Times New Roman" w:eastAsia="TimesNewRomanPSMT" w:hAnsi="Times New Roman" w:cs="Times New Roman"/>
                <w:sz w:val="24"/>
                <w:szCs w:val="24"/>
              </w:rPr>
              <w:t xml:space="preserve"> Планирование, контроль и оценка учебных действий; определение наиболее эффективного способа достижения результата.</w:t>
            </w:r>
          </w:p>
          <w:p w:rsidR="003D57C4" w:rsidRPr="00C876F7" w:rsidRDefault="003D57C4" w:rsidP="003D57C4">
            <w:pPr>
              <w:rPr>
                <w:rFonts w:ascii="Times New Roman" w:eastAsiaTheme="minorHAnsi" w:hAnsi="Times New Roman" w:cs="Times New Roman"/>
                <w:sz w:val="24"/>
                <w:szCs w:val="24"/>
              </w:rPr>
            </w:pPr>
            <w:r w:rsidRPr="00C876F7">
              <w:rPr>
                <w:rFonts w:ascii="Times New Roman" w:eastAsia="Times New Roman" w:hAnsi="Times New Roman" w:cs="Times New Roman"/>
                <w:sz w:val="24"/>
                <w:szCs w:val="24"/>
              </w:rPr>
              <w:t xml:space="preserve">Личностные – </w:t>
            </w:r>
          </w:p>
          <w:p w:rsidR="003D57C4" w:rsidRPr="00C876F7" w:rsidRDefault="003D57C4" w:rsidP="003D57C4">
            <w:pPr>
              <w:rPr>
                <w:rFonts w:ascii="Times New Roman" w:eastAsia="TimesNewRomanPSMT" w:hAnsi="Times New Roman" w:cs="Times New Roman"/>
                <w:sz w:val="24"/>
                <w:szCs w:val="24"/>
                <w:lang w:eastAsia="en-US"/>
              </w:rPr>
            </w:pPr>
            <w:r w:rsidRPr="00C876F7">
              <w:rPr>
                <w:rFonts w:ascii="Times New Roman" w:hAnsi="Times New Roman" w:cs="Times New Roman"/>
                <w:sz w:val="24"/>
                <w:szCs w:val="24"/>
              </w:rPr>
              <w:t>самооценка на основе критериев успешной учебной деятельности.</w:t>
            </w:r>
          </w:p>
        </w:tc>
      </w:tr>
      <w:tr w:rsidR="003D57C4" w:rsidRPr="00C876F7" w:rsidTr="003D57C4">
        <w:trPr>
          <w:trHeight w:val="208"/>
        </w:trPr>
        <w:tc>
          <w:tcPr>
            <w:tcW w:w="675" w:type="dxa"/>
            <w:tcBorders>
              <w:top w:val="single" w:sz="4" w:space="0" w:color="auto"/>
              <w:left w:val="single" w:sz="4" w:space="0" w:color="auto"/>
              <w:bottom w:val="single" w:sz="4" w:space="0" w:color="auto"/>
              <w:right w:val="single" w:sz="4" w:space="0" w:color="auto"/>
            </w:tcBorders>
          </w:tcPr>
          <w:p w:rsidR="003D57C4" w:rsidRPr="00C876F7" w:rsidRDefault="003D57C4" w:rsidP="003D57C4">
            <w:pPr>
              <w:pStyle w:val="a6"/>
              <w:numPr>
                <w:ilvl w:val="0"/>
                <w:numId w:val="26"/>
              </w:numPr>
              <w:rPr>
                <w:rFonts w:ascii="Times New Roman" w:hAnsi="Times New Roman" w:cs="Times New Roman"/>
                <w:sz w:val="24"/>
                <w:szCs w:val="24"/>
                <w:lang w:eastAsia="en-US"/>
              </w:rPr>
            </w:pPr>
          </w:p>
        </w:tc>
        <w:tc>
          <w:tcPr>
            <w:tcW w:w="1560" w:type="dxa"/>
            <w:gridSpan w:val="2"/>
            <w:tcBorders>
              <w:top w:val="single" w:sz="4" w:space="0" w:color="auto"/>
              <w:left w:val="single" w:sz="4" w:space="0" w:color="auto"/>
              <w:bottom w:val="single" w:sz="4" w:space="0" w:color="auto"/>
              <w:right w:val="single" w:sz="4" w:space="0" w:color="auto"/>
            </w:tcBorders>
          </w:tcPr>
          <w:p w:rsidR="003D57C4" w:rsidRPr="00C876F7" w:rsidRDefault="003D57C4" w:rsidP="003D57C4">
            <w:pPr>
              <w:rPr>
                <w:rFonts w:ascii="Times New Roman" w:hAnsi="Times New Roman" w:cs="Times New Roman"/>
                <w:sz w:val="24"/>
                <w:szCs w:val="24"/>
                <w:lang w:eastAsia="en-US"/>
              </w:rPr>
            </w:pPr>
          </w:p>
        </w:tc>
        <w:tc>
          <w:tcPr>
            <w:tcW w:w="1962" w:type="dxa"/>
            <w:tcBorders>
              <w:top w:val="single" w:sz="4" w:space="0" w:color="auto"/>
              <w:left w:val="single" w:sz="4" w:space="0" w:color="auto"/>
              <w:bottom w:val="single" w:sz="4" w:space="0" w:color="auto"/>
              <w:right w:val="single" w:sz="4" w:space="0" w:color="auto"/>
            </w:tcBorders>
          </w:tcPr>
          <w:p w:rsidR="003D57C4" w:rsidRPr="00C876F7" w:rsidRDefault="003D57C4" w:rsidP="003D57C4">
            <w:pPr>
              <w:rPr>
                <w:rFonts w:ascii="Times New Roman" w:hAnsi="Times New Roman" w:cs="Times New Roman"/>
                <w:sz w:val="24"/>
                <w:szCs w:val="24"/>
              </w:rPr>
            </w:pPr>
            <w:r w:rsidRPr="00C876F7">
              <w:rPr>
                <w:rFonts w:ascii="Times New Roman" w:hAnsi="Times New Roman" w:cs="Times New Roman"/>
                <w:sz w:val="24"/>
                <w:szCs w:val="24"/>
              </w:rPr>
              <w:t>Единицы длины: километр, миллиметр, их обозначение.</w:t>
            </w: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lang w:eastAsia="en-US"/>
              </w:rPr>
            </w:pPr>
          </w:p>
        </w:tc>
        <w:tc>
          <w:tcPr>
            <w:tcW w:w="1192" w:type="dxa"/>
            <w:gridSpan w:val="3"/>
            <w:tcBorders>
              <w:top w:val="single" w:sz="4" w:space="0" w:color="auto"/>
              <w:left w:val="single" w:sz="4" w:space="0" w:color="auto"/>
              <w:bottom w:val="single" w:sz="4" w:space="0" w:color="auto"/>
              <w:right w:val="single" w:sz="4" w:space="0" w:color="auto"/>
            </w:tcBorders>
            <w:hideMark/>
          </w:tcPr>
          <w:p w:rsidR="003D57C4" w:rsidRPr="00C876F7" w:rsidRDefault="003D57C4" w:rsidP="003D57C4">
            <w:pPr>
              <w:rPr>
                <w:rFonts w:ascii="Times New Roman" w:hAnsi="Times New Roman" w:cs="Times New Roman"/>
                <w:sz w:val="24"/>
                <w:szCs w:val="24"/>
                <w:lang w:eastAsia="en-US"/>
              </w:rPr>
            </w:pPr>
            <w:r w:rsidRPr="00C876F7">
              <w:rPr>
                <w:rFonts w:ascii="Times New Roman" w:hAnsi="Times New Roman" w:cs="Times New Roman"/>
                <w:sz w:val="24"/>
                <w:szCs w:val="24"/>
              </w:rPr>
              <w:t>Комбинированный урок.</w:t>
            </w:r>
          </w:p>
        </w:tc>
        <w:tc>
          <w:tcPr>
            <w:tcW w:w="3177" w:type="dxa"/>
            <w:vMerge w:val="restart"/>
            <w:tcBorders>
              <w:top w:val="single" w:sz="4" w:space="0" w:color="auto"/>
              <w:left w:val="single" w:sz="4" w:space="0" w:color="auto"/>
              <w:bottom w:val="single" w:sz="4" w:space="0" w:color="auto"/>
              <w:right w:val="single" w:sz="4" w:space="0" w:color="auto"/>
            </w:tcBorders>
          </w:tcPr>
          <w:p w:rsidR="003D57C4" w:rsidRPr="00C876F7" w:rsidRDefault="003D57C4" w:rsidP="003D57C4">
            <w:pPr>
              <w:rPr>
                <w:rFonts w:ascii="Times New Roman" w:hAnsi="Times New Roman" w:cs="Times New Roman"/>
                <w:sz w:val="24"/>
                <w:szCs w:val="24"/>
              </w:rPr>
            </w:pPr>
            <w:r w:rsidRPr="00C876F7">
              <w:rPr>
                <w:rFonts w:ascii="Times New Roman" w:hAnsi="Times New Roman" w:cs="Times New Roman"/>
                <w:bCs/>
                <w:sz w:val="24"/>
                <w:szCs w:val="24"/>
              </w:rPr>
              <w:t xml:space="preserve">Воспроизводить соотношения между единицами длины (1 км=1000 м; 1 см=10 мм). Проводить практические измерения длины (расстояния) в километрах, в сантиметрах  и миллиметрах. Выполнять измерения на глаз и осуществлять самоконтроль при помощи линейки. Сравнивать значение длины, а так же выполнять действие с величинами. Воспроизводить результаты табличных случаев умножения и деления. Выполнять устно и </w:t>
            </w:r>
            <w:r w:rsidRPr="00C876F7">
              <w:rPr>
                <w:rFonts w:ascii="Times New Roman" w:hAnsi="Times New Roman" w:cs="Times New Roman"/>
                <w:bCs/>
                <w:sz w:val="24"/>
                <w:szCs w:val="24"/>
              </w:rPr>
              <w:lastRenderedPageBreak/>
              <w:t xml:space="preserve">письменно </w:t>
            </w:r>
            <w:proofErr w:type="gramStart"/>
            <w:r w:rsidRPr="00C876F7">
              <w:rPr>
                <w:rFonts w:ascii="Times New Roman" w:hAnsi="Times New Roman" w:cs="Times New Roman"/>
                <w:bCs/>
                <w:sz w:val="24"/>
                <w:szCs w:val="24"/>
              </w:rPr>
              <w:t>сложение</w:t>
            </w:r>
            <w:proofErr w:type="gramEnd"/>
            <w:r w:rsidRPr="00C876F7">
              <w:rPr>
                <w:rFonts w:ascii="Times New Roman" w:hAnsi="Times New Roman" w:cs="Times New Roman"/>
                <w:bCs/>
                <w:sz w:val="24"/>
                <w:szCs w:val="24"/>
              </w:rPr>
              <w:t xml:space="preserve"> и вычитание двузначных чисел. Выбирать арифметические действия для решения текстовых задач. Составлять фигуру из частей.</w:t>
            </w: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lang w:eastAsia="en-US"/>
              </w:rPr>
            </w:pPr>
          </w:p>
        </w:tc>
        <w:tc>
          <w:tcPr>
            <w:tcW w:w="3187" w:type="dxa"/>
            <w:gridSpan w:val="3"/>
            <w:tcBorders>
              <w:top w:val="single" w:sz="4" w:space="0" w:color="auto"/>
              <w:left w:val="single" w:sz="4" w:space="0" w:color="auto"/>
              <w:bottom w:val="single" w:sz="4" w:space="0" w:color="auto"/>
              <w:right w:val="single" w:sz="4" w:space="0" w:color="auto"/>
            </w:tcBorders>
          </w:tcPr>
          <w:p w:rsidR="003D57C4" w:rsidRPr="00C876F7" w:rsidRDefault="003D57C4" w:rsidP="003D57C4">
            <w:pPr>
              <w:rPr>
                <w:rFonts w:ascii="Times New Roman" w:hAnsi="Times New Roman" w:cs="Times New Roman"/>
                <w:sz w:val="24"/>
                <w:szCs w:val="24"/>
              </w:rPr>
            </w:pPr>
            <w:r w:rsidRPr="00C876F7">
              <w:rPr>
                <w:rFonts w:ascii="Times New Roman" w:hAnsi="Times New Roman" w:cs="Times New Roman"/>
                <w:sz w:val="24"/>
                <w:szCs w:val="24"/>
              </w:rPr>
              <w:lastRenderedPageBreak/>
              <w:t>Уметь называть, обозначать единицы длины, записывать слова "килограмм, миллиметр". Вычислять периметр многоугольника, периметр и площадь прямоугольника (квадрата).</w:t>
            </w: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lang w:eastAsia="en-US"/>
              </w:rPr>
            </w:pPr>
          </w:p>
        </w:tc>
        <w:tc>
          <w:tcPr>
            <w:tcW w:w="3962" w:type="dxa"/>
            <w:gridSpan w:val="2"/>
            <w:tcBorders>
              <w:top w:val="single" w:sz="4" w:space="0" w:color="auto"/>
              <w:left w:val="single" w:sz="4" w:space="0" w:color="auto"/>
              <w:bottom w:val="single" w:sz="4" w:space="0" w:color="auto"/>
              <w:right w:val="single" w:sz="4" w:space="0" w:color="auto"/>
            </w:tcBorders>
            <w:hideMark/>
          </w:tcPr>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t xml:space="preserve">Познавательные – </w:t>
            </w:r>
          </w:p>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t>понятия «километр», «миллиметр» - единицы длины.</w:t>
            </w:r>
          </w:p>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t>Регулятивные:</w:t>
            </w:r>
            <w:r w:rsidRPr="00C876F7">
              <w:rPr>
                <w:rFonts w:ascii="Times New Roman" w:hAnsi="Times New Roman" w:cs="Times New Roman"/>
                <w:sz w:val="24"/>
                <w:szCs w:val="24"/>
              </w:rPr>
              <w:t xml:space="preserve"> пошаговый контроль правильности.</w:t>
            </w:r>
          </w:p>
          <w:p w:rsidR="003D57C4" w:rsidRPr="00C876F7" w:rsidRDefault="003D57C4" w:rsidP="003D57C4">
            <w:pPr>
              <w:rPr>
                <w:rFonts w:ascii="Times New Roman" w:eastAsiaTheme="minorHAnsi" w:hAnsi="Times New Roman" w:cs="Times New Roman"/>
                <w:sz w:val="24"/>
                <w:szCs w:val="24"/>
              </w:rPr>
            </w:pPr>
            <w:r w:rsidRPr="00C876F7">
              <w:rPr>
                <w:rFonts w:ascii="Times New Roman" w:eastAsia="Times New Roman" w:hAnsi="Times New Roman" w:cs="Times New Roman"/>
                <w:sz w:val="24"/>
                <w:szCs w:val="24"/>
              </w:rPr>
              <w:t xml:space="preserve">Личностные – </w:t>
            </w:r>
          </w:p>
          <w:p w:rsidR="003D57C4" w:rsidRPr="00C876F7" w:rsidRDefault="003D57C4" w:rsidP="003D57C4">
            <w:pPr>
              <w:rPr>
                <w:rFonts w:ascii="Times New Roman" w:eastAsia="Times New Roman" w:hAnsi="Times New Roman" w:cs="Times New Roman"/>
                <w:sz w:val="24"/>
                <w:szCs w:val="24"/>
                <w:lang w:eastAsia="en-US"/>
              </w:rPr>
            </w:pPr>
            <w:r w:rsidRPr="00C876F7">
              <w:rPr>
                <w:rFonts w:ascii="Times New Roman" w:hAnsi="Times New Roman" w:cs="Times New Roman"/>
                <w:sz w:val="24"/>
                <w:szCs w:val="24"/>
              </w:rPr>
              <w:t>самооценка на основе критериев успешной учебной деятельности.</w:t>
            </w:r>
          </w:p>
        </w:tc>
      </w:tr>
      <w:tr w:rsidR="003D57C4" w:rsidRPr="00C876F7" w:rsidTr="003D57C4">
        <w:trPr>
          <w:trHeight w:val="1619"/>
        </w:trPr>
        <w:tc>
          <w:tcPr>
            <w:tcW w:w="675" w:type="dxa"/>
            <w:tcBorders>
              <w:top w:val="single" w:sz="4" w:space="0" w:color="auto"/>
              <w:left w:val="single" w:sz="4" w:space="0" w:color="auto"/>
              <w:bottom w:val="single" w:sz="4" w:space="0" w:color="auto"/>
              <w:right w:val="single" w:sz="4" w:space="0" w:color="auto"/>
            </w:tcBorders>
          </w:tcPr>
          <w:p w:rsidR="003D57C4" w:rsidRPr="00C876F7" w:rsidRDefault="003D57C4" w:rsidP="003D57C4">
            <w:pPr>
              <w:pStyle w:val="a6"/>
              <w:numPr>
                <w:ilvl w:val="0"/>
                <w:numId w:val="26"/>
              </w:numPr>
              <w:rPr>
                <w:rFonts w:ascii="Times New Roman" w:hAnsi="Times New Roman" w:cs="Times New Roman"/>
                <w:sz w:val="24"/>
                <w:szCs w:val="24"/>
                <w:lang w:eastAsia="en-US"/>
              </w:rPr>
            </w:pPr>
          </w:p>
        </w:tc>
        <w:tc>
          <w:tcPr>
            <w:tcW w:w="1560" w:type="dxa"/>
            <w:gridSpan w:val="2"/>
            <w:tcBorders>
              <w:top w:val="single" w:sz="4" w:space="0" w:color="auto"/>
              <w:left w:val="single" w:sz="4" w:space="0" w:color="auto"/>
              <w:bottom w:val="single" w:sz="4" w:space="0" w:color="auto"/>
              <w:right w:val="single" w:sz="4" w:space="0" w:color="auto"/>
            </w:tcBorders>
          </w:tcPr>
          <w:p w:rsidR="003D57C4" w:rsidRPr="00C876F7" w:rsidRDefault="003D57C4" w:rsidP="003D57C4">
            <w:pPr>
              <w:rPr>
                <w:rFonts w:ascii="Times New Roman" w:hAnsi="Times New Roman" w:cs="Times New Roman"/>
                <w:sz w:val="24"/>
                <w:szCs w:val="24"/>
                <w:lang w:eastAsia="en-US"/>
              </w:rPr>
            </w:pPr>
          </w:p>
        </w:tc>
        <w:tc>
          <w:tcPr>
            <w:tcW w:w="1962" w:type="dxa"/>
            <w:tcBorders>
              <w:top w:val="single" w:sz="4" w:space="0" w:color="auto"/>
              <w:left w:val="single" w:sz="4" w:space="0" w:color="auto"/>
              <w:bottom w:val="single" w:sz="4" w:space="0" w:color="auto"/>
              <w:right w:val="single" w:sz="4" w:space="0" w:color="auto"/>
            </w:tcBorders>
          </w:tcPr>
          <w:p w:rsidR="003D57C4" w:rsidRPr="00C876F7" w:rsidRDefault="003D57C4" w:rsidP="003D57C4">
            <w:pPr>
              <w:rPr>
                <w:rFonts w:ascii="Times New Roman" w:hAnsi="Times New Roman" w:cs="Times New Roman"/>
                <w:b/>
                <w:sz w:val="24"/>
                <w:szCs w:val="24"/>
              </w:rPr>
            </w:pPr>
            <w:r w:rsidRPr="00C876F7">
              <w:rPr>
                <w:rFonts w:ascii="Times New Roman" w:hAnsi="Times New Roman" w:cs="Times New Roman"/>
                <w:sz w:val="24"/>
                <w:szCs w:val="24"/>
              </w:rPr>
              <w:t xml:space="preserve">Соотношения между единицами длины. </w:t>
            </w:r>
            <w:r w:rsidRPr="00C876F7">
              <w:rPr>
                <w:rFonts w:ascii="Times New Roman" w:hAnsi="Times New Roman" w:cs="Times New Roman"/>
                <w:b/>
                <w:sz w:val="24"/>
                <w:szCs w:val="24"/>
                <w:u w:val="single"/>
              </w:rPr>
              <w:t xml:space="preserve"> Работа на платформе УЧИ</w:t>
            </w:r>
            <w:proofErr w:type="gramStart"/>
            <w:r w:rsidRPr="00C876F7">
              <w:rPr>
                <w:rFonts w:ascii="Times New Roman" w:hAnsi="Times New Roman" w:cs="Times New Roman"/>
                <w:b/>
                <w:sz w:val="24"/>
                <w:szCs w:val="24"/>
                <w:u w:val="single"/>
              </w:rPr>
              <w:t>.Р</w:t>
            </w:r>
            <w:proofErr w:type="gramEnd"/>
            <w:r w:rsidRPr="00C876F7">
              <w:rPr>
                <w:rFonts w:ascii="Times New Roman" w:hAnsi="Times New Roman" w:cs="Times New Roman"/>
                <w:b/>
                <w:sz w:val="24"/>
                <w:szCs w:val="24"/>
                <w:u w:val="single"/>
              </w:rPr>
              <w:t>У</w:t>
            </w: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lang w:eastAsia="en-US"/>
              </w:rPr>
            </w:pPr>
          </w:p>
        </w:tc>
        <w:tc>
          <w:tcPr>
            <w:tcW w:w="1192" w:type="dxa"/>
            <w:gridSpan w:val="3"/>
            <w:tcBorders>
              <w:top w:val="single" w:sz="4" w:space="0" w:color="auto"/>
              <w:left w:val="single" w:sz="4" w:space="0" w:color="auto"/>
              <w:bottom w:val="single" w:sz="4" w:space="0" w:color="auto"/>
              <w:right w:val="single" w:sz="4" w:space="0" w:color="auto"/>
            </w:tcBorders>
            <w:hideMark/>
          </w:tcPr>
          <w:p w:rsidR="003D57C4" w:rsidRPr="00C876F7" w:rsidRDefault="003D57C4" w:rsidP="003D57C4">
            <w:pPr>
              <w:rPr>
                <w:rFonts w:ascii="Times New Roman" w:hAnsi="Times New Roman" w:cs="Times New Roman"/>
                <w:sz w:val="24"/>
                <w:szCs w:val="24"/>
                <w:lang w:eastAsia="en-US"/>
              </w:rPr>
            </w:pPr>
            <w:r w:rsidRPr="00C876F7">
              <w:rPr>
                <w:rFonts w:ascii="Times New Roman" w:hAnsi="Times New Roman" w:cs="Times New Roman"/>
                <w:sz w:val="24"/>
                <w:szCs w:val="24"/>
              </w:rPr>
              <w:lastRenderedPageBreak/>
              <w:t>Урок образования понятий</w:t>
            </w:r>
            <w:proofErr w:type="gramStart"/>
            <w:r w:rsidRPr="00C876F7">
              <w:rPr>
                <w:rFonts w:ascii="Times New Roman" w:hAnsi="Times New Roman" w:cs="Times New Roman"/>
                <w:sz w:val="24"/>
                <w:szCs w:val="24"/>
              </w:rPr>
              <w:t xml:space="preserve"> ,</w:t>
            </w:r>
            <w:proofErr w:type="gramEnd"/>
            <w:r w:rsidRPr="00C876F7">
              <w:rPr>
                <w:rFonts w:ascii="Times New Roman" w:hAnsi="Times New Roman" w:cs="Times New Roman"/>
                <w:sz w:val="24"/>
                <w:szCs w:val="24"/>
              </w:rPr>
              <w:t xml:space="preserve"> установления законов, правил.</w:t>
            </w:r>
          </w:p>
        </w:tc>
        <w:tc>
          <w:tcPr>
            <w:tcW w:w="3177" w:type="dxa"/>
            <w:vMerge/>
            <w:tcBorders>
              <w:top w:val="single" w:sz="4" w:space="0" w:color="auto"/>
              <w:left w:val="single" w:sz="4" w:space="0" w:color="auto"/>
              <w:bottom w:val="single" w:sz="4" w:space="0" w:color="auto"/>
              <w:right w:val="single" w:sz="4" w:space="0" w:color="auto"/>
            </w:tcBorders>
            <w:vAlign w:val="center"/>
            <w:hideMark/>
          </w:tcPr>
          <w:p w:rsidR="003D57C4" w:rsidRPr="00C876F7" w:rsidRDefault="003D57C4" w:rsidP="003D57C4">
            <w:pPr>
              <w:rPr>
                <w:rFonts w:ascii="Times New Roman" w:hAnsi="Times New Roman" w:cs="Times New Roman"/>
                <w:sz w:val="24"/>
                <w:szCs w:val="24"/>
                <w:lang w:eastAsia="en-US"/>
              </w:rPr>
            </w:pPr>
          </w:p>
        </w:tc>
        <w:tc>
          <w:tcPr>
            <w:tcW w:w="3187" w:type="dxa"/>
            <w:gridSpan w:val="3"/>
            <w:tcBorders>
              <w:top w:val="single" w:sz="4" w:space="0" w:color="auto"/>
              <w:left w:val="single" w:sz="4" w:space="0" w:color="auto"/>
              <w:bottom w:val="single" w:sz="4" w:space="0" w:color="auto"/>
              <w:right w:val="single" w:sz="4" w:space="0" w:color="auto"/>
            </w:tcBorders>
          </w:tcPr>
          <w:p w:rsidR="003D57C4" w:rsidRPr="00C876F7" w:rsidRDefault="003D57C4" w:rsidP="003D57C4">
            <w:pPr>
              <w:rPr>
                <w:rFonts w:ascii="Times New Roman" w:hAnsi="Times New Roman" w:cs="Times New Roman"/>
                <w:sz w:val="24"/>
                <w:szCs w:val="24"/>
              </w:rPr>
            </w:pPr>
            <w:r w:rsidRPr="00C876F7">
              <w:rPr>
                <w:rFonts w:ascii="Times New Roman" w:hAnsi="Times New Roman" w:cs="Times New Roman"/>
                <w:sz w:val="24"/>
                <w:szCs w:val="24"/>
              </w:rPr>
              <w:t xml:space="preserve">Ознакомление с понятием «ломаная линия». Построение </w:t>
            </w:r>
            <w:proofErr w:type="gramStart"/>
            <w:r w:rsidRPr="00C876F7">
              <w:rPr>
                <w:rFonts w:ascii="Times New Roman" w:hAnsi="Times New Roman" w:cs="Times New Roman"/>
                <w:sz w:val="24"/>
                <w:szCs w:val="24"/>
              </w:rPr>
              <w:t>ломаной</w:t>
            </w:r>
            <w:proofErr w:type="gramEnd"/>
            <w:r w:rsidRPr="00C876F7">
              <w:rPr>
                <w:rFonts w:ascii="Times New Roman" w:hAnsi="Times New Roman" w:cs="Times New Roman"/>
                <w:sz w:val="24"/>
                <w:szCs w:val="24"/>
              </w:rPr>
              <w:t xml:space="preserve"> </w:t>
            </w:r>
          </w:p>
          <w:p w:rsidR="003D57C4" w:rsidRPr="00C876F7" w:rsidRDefault="003D57C4" w:rsidP="003D57C4">
            <w:pPr>
              <w:rPr>
                <w:rFonts w:ascii="Times New Roman" w:hAnsi="Times New Roman" w:cs="Times New Roman"/>
                <w:sz w:val="24"/>
                <w:szCs w:val="24"/>
              </w:rPr>
            </w:pPr>
            <w:r w:rsidRPr="00C876F7">
              <w:rPr>
                <w:rFonts w:ascii="Times New Roman" w:hAnsi="Times New Roman" w:cs="Times New Roman"/>
                <w:sz w:val="24"/>
                <w:szCs w:val="24"/>
              </w:rPr>
              <w:t xml:space="preserve">Уметь называть,  единицы длины. Воспроизводить соотношения между единицами длины. Измерять длину в метрах, сантиметрах и миллиметрах. Сравнивать </w:t>
            </w:r>
            <w:r w:rsidRPr="00C876F7">
              <w:rPr>
                <w:rFonts w:ascii="Times New Roman" w:hAnsi="Times New Roman" w:cs="Times New Roman"/>
                <w:sz w:val="24"/>
                <w:szCs w:val="24"/>
              </w:rPr>
              <w:lastRenderedPageBreak/>
              <w:t>значение величин, выраженных в одинаковых или разных единицах.</w:t>
            </w: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lang w:eastAsia="en-US"/>
              </w:rPr>
            </w:pPr>
          </w:p>
        </w:tc>
        <w:tc>
          <w:tcPr>
            <w:tcW w:w="3962" w:type="dxa"/>
            <w:gridSpan w:val="2"/>
            <w:tcBorders>
              <w:top w:val="single" w:sz="4" w:space="0" w:color="auto"/>
              <w:left w:val="single" w:sz="4" w:space="0" w:color="auto"/>
              <w:bottom w:val="single" w:sz="4" w:space="0" w:color="auto"/>
              <w:right w:val="single" w:sz="4" w:space="0" w:color="auto"/>
            </w:tcBorders>
            <w:hideMark/>
          </w:tcPr>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lastRenderedPageBreak/>
              <w:t>Познавательные: понятия «километр», «миллиметр» - единицы длины.</w:t>
            </w:r>
          </w:p>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t>Регулятивные:</w:t>
            </w:r>
          </w:p>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t xml:space="preserve">описывать взаимные соотношения единиц длины. </w:t>
            </w:r>
          </w:p>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t>Коммуникативные:</w:t>
            </w:r>
          </w:p>
          <w:p w:rsidR="003D57C4" w:rsidRPr="00C876F7" w:rsidRDefault="003D57C4" w:rsidP="003D57C4">
            <w:pPr>
              <w:rPr>
                <w:rFonts w:ascii="Times New Roman" w:eastAsiaTheme="minorHAnsi" w:hAnsi="Times New Roman" w:cs="Times New Roman"/>
                <w:sz w:val="24"/>
                <w:szCs w:val="24"/>
              </w:rPr>
            </w:pPr>
            <w:r w:rsidRPr="00C876F7">
              <w:rPr>
                <w:rFonts w:ascii="Times New Roman" w:eastAsia="Times New Roman" w:hAnsi="Times New Roman" w:cs="Times New Roman"/>
                <w:sz w:val="24"/>
                <w:szCs w:val="24"/>
              </w:rPr>
              <w:t xml:space="preserve">соотносить реальные объекты с моделями геометрических фигур. </w:t>
            </w:r>
            <w:r w:rsidRPr="00C876F7">
              <w:rPr>
                <w:rFonts w:ascii="Times New Roman" w:eastAsia="Times New Roman" w:hAnsi="Times New Roman" w:cs="Times New Roman"/>
                <w:sz w:val="24"/>
                <w:szCs w:val="24"/>
              </w:rPr>
              <w:lastRenderedPageBreak/>
              <w:t>Личностные:</w:t>
            </w:r>
          </w:p>
          <w:p w:rsidR="003D57C4" w:rsidRPr="00C876F7" w:rsidRDefault="003D57C4" w:rsidP="003D57C4">
            <w:pPr>
              <w:rPr>
                <w:rFonts w:ascii="Times New Roman" w:eastAsia="TimesNewRomanPSMT" w:hAnsi="Times New Roman" w:cs="Times New Roman"/>
                <w:sz w:val="24"/>
                <w:szCs w:val="24"/>
                <w:lang w:eastAsia="en-US"/>
              </w:rPr>
            </w:pPr>
            <w:r w:rsidRPr="00C876F7">
              <w:rPr>
                <w:rFonts w:ascii="Times New Roman" w:hAnsi="Times New Roman" w:cs="Times New Roman"/>
                <w:sz w:val="24"/>
                <w:szCs w:val="24"/>
              </w:rPr>
              <w:t>развитие геометрической наблюдательности как путь к целостному ориентированному взгляду на мир.</w:t>
            </w:r>
          </w:p>
        </w:tc>
      </w:tr>
      <w:tr w:rsidR="003D57C4" w:rsidRPr="00C876F7" w:rsidTr="003D57C4">
        <w:trPr>
          <w:trHeight w:val="2867"/>
        </w:trPr>
        <w:tc>
          <w:tcPr>
            <w:tcW w:w="675" w:type="dxa"/>
            <w:tcBorders>
              <w:top w:val="single" w:sz="4" w:space="0" w:color="auto"/>
              <w:left w:val="single" w:sz="4" w:space="0" w:color="auto"/>
              <w:bottom w:val="single" w:sz="4" w:space="0" w:color="auto"/>
              <w:right w:val="single" w:sz="4" w:space="0" w:color="auto"/>
            </w:tcBorders>
          </w:tcPr>
          <w:p w:rsidR="003D57C4" w:rsidRPr="00C876F7" w:rsidRDefault="003D57C4" w:rsidP="003D57C4">
            <w:pPr>
              <w:pStyle w:val="a6"/>
              <w:numPr>
                <w:ilvl w:val="0"/>
                <w:numId w:val="26"/>
              </w:numPr>
              <w:rPr>
                <w:rFonts w:ascii="Times New Roman" w:hAnsi="Times New Roman" w:cs="Times New Roman"/>
                <w:sz w:val="24"/>
                <w:szCs w:val="24"/>
                <w:lang w:eastAsia="en-US"/>
              </w:rPr>
            </w:pPr>
          </w:p>
        </w:tc>
        <w:tc>
          <w:tcPr>
            <w:tcW w:w="1560" w:type="dxa"/>
            <w:gridSpan w:val="2"/>
            <w:tcBorders>
              <w:top w:val="single" w:sz="4" w:space="0" w:color="auto"/>
              <w:left w:val="single" w:sz="4" w:space="0" w:color="auto"/>
              <w:bottom w:val="single" w:sz="4" w:space="0" w:color="auto"/>
              <w:right w:val="single" w:sz="4" w:space="0" w:color="auto"/>
            </w:tcBorders>
          </w:tcPr>
          <w:p w:rsidR="003D57C4" w:rsidRPr="00C876F7" w:rsidRDefault="003D57C4" w:rsidP="003D57C4">
            <w:pPr>
              <w:rPr>
                <w:rFonts w:ascii="Times New Roman" w:hAnsi="Times New Roman" w:cs="Times New Roman"/>
                <w:sz w:val="24"/>
                <w:szCs w:val="24"/>
                <w:lang w:eastAsia="en-US"/>
              </w:rPr>
            </w:pPr>
          </w:p>
        </w:tc>
        <w:tc>
          <w:tcPr>
            <w:tcW w:w="1962" w:type="dxa"/>
            <w:tcBorders>
              <w:top w:val="single" w:sz="4" w:space="0" w:color="auto"/>
              <w:left w:val="single" w:sz="4" w:space="0" w:color="auto"/>
              <w:bottom w:val="single" w:sz="4" w:space="0" w:color="auto"/>
              <w:right w:val="single" w:sz="4" w:space="0" w:color="auto"/>
            </w:tcBorders>
          </w:tcPr>
          <w:p w:rsidR="003D57C4" w:rsidRPr="00C876F7" w:rsidRDefault="003D57C4" w:rsidP="003D57C4">
            <w:pPr>
              <w:rPr>
                <w:rFonts w:ascii="Times New Roman" w:hAnsi="Times New Roman" w:cs="Times New Roman"/>
                <w:sz w:val="24"/>
                <w:szCs w:val="24"/>
              </w:rPr>
            </w:pPr>
            <w:r w:rsidRPr="00C876F7">
              <w:rPr>
                <w:rFonts w:ascii="Times New Roman" w:hAnsi="Times New Roman" w:cs="Times New Roman"/>
                <w:sz w:val="24"/>
                <w:szCs w:val="24"/>
              </w:rPr>
              <w:t>Измерение длины в метрах, сантиметрах и миллиметрах.</w:t>
            </w: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lang w:eastAsia="en-US"/>
              </w:rPr>
            </w:pPr>
          </w:p>
        </w:tc>
        <w:tc>
          <w:tcPr>
            <w:tcW w:w="1192" w:type="dxa"/>
            <w:gridSpan w:val="3"/>
            <w:tcBorders>
              <w:top w:val="single" w:sz="4" w:space="0" w:color="auto"/>
              <w:left w:val="single" w:sz="4" w:space="0" w:color="auto"/>
              <w:bottom w:val="single" w:sz="4" w:space="0" w:color="auto"/>
              <w:right w:val="single" w:sz="4" w:space="0" w:color="auto"/>
            </w:tcBorders>
            <w:hideMark/>
          </w:tcPr>
          <w:p w:rsidR="003D57C4" w:rsidRPr="00C876F7" w:rsidRDefault="003D57C4" w:rsidP="003D57C4">
            <w:pPr>
              <w:rPr>
                <w:rFonts w:ascii="Times New Roman" w:hAnsi="Times New Roman" w:cs="Times New Roman"/>
                <w:sz w:val="24"/>
                <w:szCs w:val="24"/>
                <w:lang w:eastAsia="en-US"/>
              </w:rPr>
            </w:pPr>
            <w:r w:rsidRPr="00C876F7">
              <w:rPr>
                <w:rFonts w:ascii="Times New Roman" w:hAnsi="Times New Roman" w:cs="Times New Roman"/>
                <w:sz w:val="24"/>
                <w:szCs w:val="24"/>
              </w:rPr>
              <w:t>Комбинированный.</w:t>
            </w:r>
          </w:p>
        </w:tc>
        <w:tc>
          <w:tcPr>
            <w:tcW w:w="3177" w:type="dxa"/>
            <w:vMerge/>
            <w:tcBorders>
              <w:top w:val="single" w:sz="4" w:space="0" w:color="auto"/>
              <w:left w:val="single" w:sz="4" w:space="0" w:color="auto"/>
              <w:bottom w:val="single" w:sz="4" w:space="0" w:color="auto"/>
              <w:right w:val="single" w:sz="4" w:space="0" w:color="auto"/>
            </w:tcBorders>
            <w:vAlign w:val="center"/>
            <w:hideMark/>
          </w:tcPr>
          <w:p w:rsidR="003D57C4" w:rsidRPr="00C876F7" w:rsidRDefault="003D57C4" w:rsidP="003D57C4">
            <w:pPr>
              <w:rPr>
                <w:rFonts w:ascii="Times New Roman" w:hAnsi="Times New Roman" w:cs="Times New Roman"/>
                <w:sz w:val="24"/>
                <w:szCs w:val="24"/>
                <w:lang w:eastAsia="en-US"/>
              </w:rPr>
            </w:pPr>
          </w:p>
        </w:tc>
        <w:tc>
          <w:tcPr>
            <w:tcW w:w="3187" w:type="dxa"/>
            <w:gridSpan w:val="3"/>
            <w:tcBorders>
              <w:top w:val="single" w:sz="4" w:space="0" w:color="auto"/>
              <w:left w:val="single" w:sz="4" w:space="0" w:color="auto"/>
              <w:bottom w:val="single" w:sz="4" w:space="0" w:color="auto"/>
              <w:right w:val="single" w:sz="4" w:space="0" w:color="auto"/>
            </w:tcBorders>
          </w:tcPr>
          <w:p w:rsidR="003D57C4" w:rsidRPr="00C876F7" w:rsidRDefault="003D57C4" w:rsidP="003D57C4">
            <w:pPr>
              <w:rPr>
                <w:rFonts w:ascii="Times New Roman" w:hAnsi="Times New Roman" w:cs="Times New Roman"/>
                <w:sz w:val="24"/>
                <w:szCs w:val="24"/>
              </w:rPr>
            </w:pPr>
            <w:r w:rsidRPr="00C876F7">
              <w:rPr>
                <w:rFonts w:ascii="Times New Roman" w:hAnsi="Times New Roman" w:cs="Times New Roman"/>
                <w:sz w:val="24"/>
                <w:szCs w:val="24"/>
              </w:rPr>
              <w:t xml:space="preserve">Уметь воспроизводить соотношения между единицами длины. Сравнивать значение величин, выраженных в одинаковых или разных единицах.  </w:t>
            </w: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lang w:eastAsia="en-US"/>
              </w:rPr>
            </w:pPr>
          </w:p>
        </w:tc>
        <w:tc>
          <w:tcPr>
            <w:tcW w:w="3962" w:type="dxa"/>
            <w:gridSpan w:val="2"/>
            <w:tcBorders>
              <w:top w:val="single" w:sz="4" w:space="0" w:color="auto"/>
              <w:left w:val="single" w:sz="4" w:space="0" w:color="auto"/>
              <w:bottom w:val="single" w:sz="4" w:space="0" w:color="auto"/>
              <w:right w:val="single" w:sz="4" w:space="0" w:color="auto"/>
            </w:tcBorders>
            <w:hideMark/>
          </w:tcPr>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t>Познавательные:</w:t>
            </w:r>
          </w:p>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t>зависимость между данными и искомыми величинами при решении учебных задач.</w:t>
            </w:r>
          </w:p>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t>Регулятивные:</w:t>
            </w:r>
          </w:p>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t>упорядочивать данные значения величины</w:t>
            </w:r>
          </w:p>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t>Коммуникативные:</w:t>
            </w:r>
          </w:p>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t>-учиться конструктивно разрешать конфликты посредством учёта интересов сторон и сотрудничества.</w:t>
            </w:r>
          </w:p>
          <w:p w:rsidR="003D57C4" w:rsidRPr="00C876F7" w:rsidRDefault="003D57C4" w:rsidP="003D57C4">
            <w:pPr>
              <w:rPr>
                <w:rFonts w:ascii="Times New Roman" w:eastAsiaTheme="minorHAnsi" w:hAnsi="Times New Roman" w:cs="Times New Roman"/>
                <w:sz w:val="24"/>
                <w:szCs w:val="24"/>
              </w:rPr>
            </w:pPr>
            <w:r w:rsidRPr="00C876F7">
              <w:rPr>
                <w:rFonts w:ascii="Times New Roman" w:eastAsia="Times New Roman" w:hAnsi="Times New Roman" w:cs="Times New Roman"/>
                <w:sz w:val="24"/>
                <w:szCs w:val="24"/>
              </w:rPr>
              <w:t>Личностные:</w:t>
            </w:r>
          </w:p>
          <w:p w:rsidR="003D57C4" w:rsidRPr="00C876F7" w:rsidRDefault="003D57C4" w:rsidP="003D57C4">
            <w:pPr>
              <w:rPr>
                <w:rFonts w:ascii="Times New Roman" w:eastAsia="TimesNewRomanPSMT" w:hAnsi="Times New Roman" w:cs="Times New Roman"/>
                <w:sz w:val="24"/>
                <w:szCs w:val="24"/>
                <w:lang w:eastAsia="en-US"/>
              </w:rPr>
            </w:pPr>
            <w:r w:rsidRPr="00C876F7">
              <w:rPr>
                <w:rFonts w:ascii="Times New Roman" w:hAnsi="Times New Roman" w:cs="Times New Roman"/>
                <w:sz w:val="24"/>
                <w:szCs w:val="24"/>
              </w:rPr>
              <w:t>развитие геометрической наблюдательности как путь к целостному ориентированному взгляду на мир.</w:t>
            </w:r>
          </w:p>
        </w:tc>
      </w:tr>
      <w:tr w:rsidR="003D57C4" w:rsidRPr="00C876F7" w:rsidTr="003D57C4">
        <w:trPr>
          <w:trHeight w:val="5277"/>
        </w:trPr>
        <w:tc>
          <w:tcPr>
            <w:tcW w:w="675" w:type="dxa"/>
            <w:tcBorders>
              <w:top w:val="single" w:sz="4" w:space="0" w:color="auto"/>
              <w:left w:val="single" w:sz="4" w:space="0" w:color="auto"/>
              <w:bottom w:val="single" w:sz="4" w:space="0" w:color="auto"/>
              <w:right w:val="single" w:sz="4" w:space="0" w:color="auto"/>
            </w:tcBorders>
          </w:tcPr>
          <w:p w:rsidR="003D57C4" w:rsidRPr="00C876F7" w:rsidRDefault="003D57C4" w:rsidP="003D57C4">
            <w:pPr>
              <w:pStyle w:val="a6"/>
              <w:numPr>
                <w:ilvl w:val="0"/>
                <w:numId w:val="26"/>
              </w:numPr>
              <w:rPr>
                <w:rFonts w:ascii="Times New Roman" w:hAnsi="Times New Roman" w:cs="Times New Roman"/>
                <w:sz w:val="24"/>
                <w:szCs w:val="24"/>
                <w:lang w:eastAsia="en-US"/>
              </w:rPr>
            </w:pPr>
          </w:p>
        </w:tc>
        <w:tc>
          <w:tcPr>
            <w:tcW w:w="1560" w:type="dxa"/>
            <w:gridSpan w:val="2"/>
            <w:tcBorders>
              <w:top w:val="single" w:sz="4" w:space="0" w:color="auto"/>
              <w:left w:val="single" w:sz="4" w:space="0" w:color="auto"/>
              <w:bottom w:val="single" w:sz="4" w:space="0" w:color="auto"/>
              <w:right w:val="single" w:sz="4" w:space="0" w:color="auto"/>
            </w:tcBorders>
          </w:tcPr>
          <w:p w:rsidR="003D57C4" w:rsidRPr="00C876F7" w:rsidRDefault="003D57C4" w:rsidP="003D57C4">
            <w:pPr>
              <w:rPr>
                <w:rFonts w:ascii="Times New Roman" w:hAnsi="Times New Roman" w:cs="Times New Roman"/>
                <w:sz w:val="24"/>
                <w:szCs w:val="24"/>
                <w:lang w:eastAsia="en-US"/>
              </w:rPr>
            </w:pPr>
          </w:p>
        </w:tc>
        <w:tc>
          <w:tcPr>
            <w:tcW w:w="1962" w:type="dxa"/>
            <w:tcBorders>
              <w:top w:val="single" w:sz="4" w:space="0" w:color="auto"/>
              <w:left w:val="single" w:sz="4" w:space="0" w:color="auto"/>
              <w:bottom w:val="single" w:sz="4" w:space="0" w:color="auto"/>
              <w:right w:val="single" w:sz="4" w:space="0" w:color="auto"/>
            </w:tcBorders>
          </w:tcPr>
          <w:p w:rsidR="003D57C4" w:rsidRPr="00C876F7" w:rsidRDefault="003D57C4" w:rsidP="003D57C4">
            <w:pPr>
              <w:rPr>
                <w:rFonts w:ascii="Times New Roman" w:hAnsi="Times New Roman" w:cs="Times New Roman"/>
                <w:sz w:val="24"/>
                <w:szCs w:val="24"/>
              </w:rPr>
            </w:pPr>
            <w:r w:rsidRPr="00C876F7">
              <w:rPr>
                <w:rFonts w:ascii="Times New Roman" w:hAnsi="Times New Roman" w:cs="Times New Roman"/>
                <w:sz w:val="24"/>
                <w:szCs w:val="24"/>
              </w:rPr>
              <w:t>Педагогическая диагностика. Входная контрольная работа.</w:t>
            </w: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lang w:eastAsia="en-US"/>
              </w:rPr>
            </w:pPr>
          </w:p>
        </w:tc>
        <w:tc>
          <w:tcPr>
            <w:tcW w:w="1192" w:type="dxa"/>
            <w:gridSpan w:val="3"/>
            <w:tcBorders>
              <w:top w:val="single" w:sz="4" w:space="0" w:color="auto"/>
              <w:left w:val="single" w:sz="4" w:space="0" w:color="auto"/>
              <w:bottom w:val="single" w:sz="4" w:space="0" w:color="auto"/>
              <w:right w:val="single" w:sz="4" w:space="0" w:color="auto"/>
            </w:tcBorders>
            <w:hideMark/>
          </w:tcPr>
          <w:p w:rsidR="003D57C4" w:rsidRPr="00C876F7" w:rsidRDefault="003D57C4" w:rsidP="003D57C4">
            <w:pPr>
              <w:rPr>
                <w:rFonts w:ascii="Times New Roman" w:hAnsi="Times New Roman" w:cs="Times New Roman"/>
                <w:sz w:val="24"/>
                <w:szCs w:val="24"/>
                <w:lang w:eastAsia="en-US"/>
              </w:rPr>
            </w:pPr>
            <w:r w:rsidRPr="00C876F7">
              <w:rPr>
                <w:rFonts w:ascii="Times New Roman" w:hAnsi="Times New Roman" w:cs="Times New Roman"/>
                <w:sz w:val="24"/>
                <w:szCs w:val="24"/>
              </w:rPr>
              <w:t>Контрольный урок.</w:t>
            </w:r>
          </w:p>
        </w:tc>
        <w:tc>
          <w:tcPr>
            <w:tcW w:w="3177" w:type="dxa"/>
            <w:tcBorders>
              <w:top w:val="single" w:sz="4" w:space="0" w:color="auto"/>
              <w:left w:val="single" w:sz="4" w:space="0" w:color="auto"/>
              <w:bottom w:val="single" w:sz="4" w:space="0" w:color="auto"/>
              <w:right w:val="single" w:sz="4" w:space="0" w:color="auto"/>
            </w:tcBorders>
            <w:hideMark/>
          </w:tcPr>
          <w:p w:rsidR="003D57C4" w:rsidRPr="00C876F7" w:rsidRDefault="003D57C4" w:rsidP="003D57C4">
            <w:pPr>
              <w:rPr>
                <w:rFonts w:ascii="Times New Roman" w:hAnsi="Times New Roman" w:cs="Times New Roman"/>
                <w:sz w:val="24"/>
                <w:szCs w:val="24"/>
                <w:lang w:eastAsia="en-US"/>
              </w:rPr>
            </w:pPr>
            <w:r w:rsidRPr="00C876F7">
              <w:rPr>
                <w:rFonts w:ascii="Times New Roman" w:hAnsi="Times New Roman" w:cs="Times New Roman"/>
                <w:bCs/>
                <w:sz w:val="24"/>
                <w:szCs w:val="24"/>
              </w:rPr>
              <w:t>Закрепление, проверка и оценка знаний и способов деятельности учащихся.</w:t>
            </w:r>
          </w:p>
        </w:tc>
        <w:tc>
          <w:tcPr>
            <w:tcW w:w="3187" w:type="dxa"/>
            <w:gridSpan w:val="3"/>
            <w:tcBorders>
              <w:top w:val="single" w:sz="4" w:space="0" w:color="auto"/>
              <w:left w:val="single" w:sz="4" w:space="0" w:color="auto"/>
              <w:bottom w:val="single" w:sz="4" w:space="0" w:color="auto"/>
              <w:right w:val="single" w:sz="4" w:space="0" w:color="auto"/>
            </w:tcBorders>
          </w:tcPr>
          <w:p w:rsidR="003D57C4" w:rsidRPr="00C876F7" w:rsidRDefault="003D57C4" w:rsidP="003D57C4">
            <w:pPr>
              <w:rPr>
                <w:rFonts w:ascii="Times New Roman" w:hAnsi="Times New Roman" w:cs="Times New Roman"/>
                <w:sz w:val="24"/>
                <w:szCs w:val="24"/>
              </w:rPr>
            </w:pPr>
            <w:r w:rsidRPr="00C876F7">
              <w:rPr>
                <w:rFonts w:ascii="Times New Roman" w:hAnsi="Times New Roman" w:cs="Times New Roman"/>
                <w:sz w:val="24"/>
                <w:szCs w:val="24"/>
              </w:rPr>
              <w:t>Уметь воспроизводить соотношения между единицами длины.  Выполнять несложные устные вычисления в пределах 1000 в случаях, сводимых к действиям в пределах 20 и 100.</w:t>
            </w: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lang w:eastAsia="en-US"/>
              </w:rPr>
            </w:pPr>
          </w:p>
        </w:tc>
        <w:tc>
          <w:tcPr>
            <w:tcW w:w="3962" w:type="dxa"/>
            <w:gridSpan w:val="2"/>
            <w:tcBorders>
              <w:top w:val="single" w:sz="4" w:space="0" w:color="auto"/>
              <w:left w:val="single" w:sz="4" w:space="0" w:color="auto"/>
              <w:bottom w:val="single" w:sz="4" w:space="0" w:color="auto"/>
              <w:right w:val="single" w:sz="4" w:space="0" w:color="auto"/>
            </w:tcBorders>
            <w:hideMark/>
          </w:tcPr>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t>Познавательные:</w:t>
            </w:r>
          </w:p>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t>учиться работать по предложенному учителем плану.</w:t>
            </w:r>
          </w:p>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t>Регулятивные:</w:t>
            </w:r>
          </w:p>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t>учиться понимать причину успеха/неуспеха учебной деятельности и конструктивно действовать в ситуации неуспеха.</w:t>
            </w:r>
          </w:p>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t>Коммуникативные:</w:t>
            </w:r>
          </w:p>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t>учиться слушать и понимать речь других.</w:t>
            </w:r>
          </w:p>
          <w:p w:rsidR="003D57C4" w:rsidRPr="00C876F7" w:rsidRDefault="003D57C4" w:rsidP="003D57C4">
            <w:pPr>
              <w:rPr>
                <w:rFonts w:ascii="Times New Roman" w:eastAsiaTheme="minorHAnsi" w:hAnsi="Times New Roman" w:cs="Times New Roman"/>
                <w:sz w:val="24"/>
                <w:szCs w:val="24"/>
              </w:rPr>
            </w:pPr>
            <w:r w:rsidRPr="00C876F7">
              <w:rPr>
                <w:rFonts w:ascii="Times New Roman" w:eastAsia="Times New Roman" w:hAnsi="Times New Roman" w:cs="Times New Roman"/>
                <w:sz w:val="24"/>
                <w:szCs w:val="24"/>
              </w:rPr>
              <w:t>Личностные:</w:t>
            </w:r>
          </w:p>
          <w:p w:rsidR="003D57C4" w:rsidRPr="00C876F7" w:rsidRDefault="003D57C4" w:rsidP="003D57C4">
            <w:pPr>
              <w:rPr>
                <w:rFonts w:ascii="Times New Roman" w:eastAsia="TimesNewRomanPSMT" w:hAnsi="Times New Roman" w:cs="Times New Roman"/>
                <w:sz w:val="24"/>
                <w:szCs w:val="24"/>
                <w:lang w:eastAsia="en-US"/>
              </w:rPr>
            </w:pPr>
            <w:r w:rsidRPr="00C876F7">
              <w:rPr>
                <w:rFonts w:ascii="Times New Roman" w:hAnsi="Times New Roman" w:cs="Times New Roman"/>
                <w:sz w:val="24"/>
                <w:szCs w:val="24"/>
              </w:rPr>
              <w:t>развитие наблюдательности как путь к целостному ориентированному взгляду на мир.</w:t>
            </w:r>
          </w:p>
        </w:tc>
      </w:tr>
      <w:tr w:rsidR="003D57C4" w:rsidRPr="00C876F7" w:rsidTr="003D57C4">
        <w:trPr>
          <w:trHeight w:val="208"/>
        </w:trPr>
        <w:tc>
          <w:tcPr>
            <w:tcW w:w="675" w:type="dxa"/>
            <w:tcBorders>
              <w:top w:val="single" w:sz="4" w:space="0" w:color="auto"/>
              <w:left w:val="single" w:sz="4" w:space="0" w:color="auto"/>
              <w:bottom w:val="single" w:sz="4" w:space="0" w:color="auto"/>
              <w:right w:val="single" w:sz="4" w:space="0" w:color="auto"/>
            </w:tcBorders>
          </w:tcPr>
          <w:p w:rsidR="003D57C4" w:rsidRPr="00C876F7" w:rsidRDefault="003D57C4" w:rsidP="003D57C4">
            <w:pPr>
              <w:pStyle w:val="a6"/>
              <w:numPr>
                <w:ilvl w:val="0"/>
                <w:numId w:val="26"/>
              </w:numPr>
              <w:rPr>
                <w:rFonts w:ascii="Times New Roman" w:hAnsi="Times New Roman" w:cs="Times New Roman"/>
                <w:sz w:val="24"/>
                <w:szCs w:val="24"/>
                <w:lang w:eastAsia="en-US"/>
              </w:rPr>
            </w:pPr>
          </w:p>
        </w:tc>
        <w:tc>
          <w:tcPr>
            <w:tcW w:w="1560" w:type="dxa"/>
            <w:gridSpan w:val="2"/>
            <w:tcBorders>
              <w:top w:val="single" w:sz="4" w:space="0" w:color="auto"/>
              <w:left w:val="single" w:sz="4" w:space="0" w:color="auto"/>
              <w:bottom w:val="single" w:sz="4" w:space="0" w:color="auto"/>
              <w:right w:val="single" w:sz="4" w:space="0" w:color="auto"/>
            </w:tcBorders>
          </w:tcPr>
          <w:p w:rsidR="003D57C4" w:rsidRPr="00C876F7" w:rsidRDefault="003D57C4" w:rsidP="003D57C4">
            <w:pPr>
              <w:rPr>
                <w:rFonts w:ascii="Times New Roman" w:hAnsi="Times New Roman" w:cs="Times New Roman"/>
                <w:sz w:val="24"/>
                <w:szCs w:val="24"/>
                <w:lang w:eastAsia="en-US"/>
              </w:rPr>
            </w:pPr>
          </w:p>
        </w:tc>
        <w:tc>
          <w:tcPr>
            <w:tcW w:w="1962" w:type="dxa"/>
            <w:tcBorders>
              <w:top w:val="single" w:sz="4" w:space="0" w:color="auto"/>
              <w:left w:val="single" w:sz="4" w:space="0" w:color="auto"/>
              <w:bottom w:val="single" w:sz="4" w:space="0" w:color="auto"/>
              <w:right w:val="single" w:sz="4" w:space="0" w:color="auto"/>
            </w:tcBorders>
          </w:tcPr>
          <w:p w:rsidR="003D57C4" w:rsidRPr="00C876F7" w:rsidRDefault="003D57C4" w:rsidP="003D57C4">
            <w:pPr>
              <w:rPr>
                <w:rFonts w:ascii="Times New Roman" w:hAnsi="Times New Roman" w:cs="Times New Roman"/>
                <w:sz w:val="24"/>
                <w:szCs w:val="24"/>
              </w:rPr>
            </w:pPr>
            <w:r w:rsidRPr="00C876F7">
              <w:rPr>
                <w:rFonts w:ascii="Times New Roman" w:hAnsi="Times New Roman" w:cs="Times New Roman"/>
                <w:sz w:val="24"/>
                <w:szCs w:val="24"/>
                <w:u w:val="single"/>
              </w:rPr>
              <w:t xml:space="preserve">Геометрические фигуры. </w:t>
            </w: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b/>
                <w:i/>
                <w:sz w:val="24"/>
                <w:szCs w:val="24"/>
                <w:u w:val="single"/>
              </w:rPr>
            </w:pPr>
            <w:r w:rsidRPr="00C876F7">
              <w:rPr>
                <w:rFonts w:ascii="Times New Roman" w:hAnsi="Times New Roman" w:cs="Times New Roman"/>
                <w:b/>
                <w:i/>
                <w:sz w:val="24"/>
                <w:szCs w:val="24"/>
                <w:u w:val="single"/>
              </w:rPr>
              <w:t>Графический редактор «</w:t>
            </w:r>
            <w:proofErr w:type="spellStart"/>
            <w:r w:rsidRPr="00C876F7">
              <w:rPr>
                <w:rFonts w:ascii="Times New Roman" w:hAnsi="Times New Roman" w:cs="Times New Roman"/>
                <w:b/>
                <w:i/>
                <w:sz w:val="24"/>
                <w:szCs w:val="24"/>
                <w:u w:val="single"/>
              </w:rPr>
              <w:t>Paint</w:t>
            </w:r>
            <w:proofErr w:type="spellEnd"/>
            <w:r w:rsidRPr="00C876F7">
              <w:rPr>
                <w:rFonts w:ascii="Times New Roman" w:hAnsi="Times New Roman" w:cs="Times New Roman"/>
                <w:b/>
                <w:i/>
                <w:sz w:val="24"/>
                <w:szCs w:val="24"/>
                <w:u w:val="single"/>
              </w:rPr>
              <w:t>». Построения с помощью клавиши «</w:t>
            </w:r>
            <w:proofErr w:type="spellStart"/>
            <w:r w:rsidRPr="00C876F7">
              <w:rPr>
                <w:rFonts w:ascii="Times New Roman" w:hAnsi="Times New Roman" w:cs="Times New Roman"/>
                <w:b/>
                <w:i/>
                <w:sz w:val="24"/>
                <w:szCs w:val="24"/>
                <w:u w:val="single"/>
              </w:rPr>
              <w:t>shift</w:t>
            </w:r>
            <w:proofErr w:type="spellEnd"/>
            <w:r w:rsidRPr="00C876F7">
              <w:rPr>
                <w:rFonts w:ascii="Times New Roman" w:hAnsi="Times New Roman" w:cs="Times New Roman"/>
                <w:b/>
                <w:i/>
                <w:sz w:val="24"/>
                <w:szCs w:val="24"/>
                <w:u w:val="single"/>
              </w:rPr>
              <w:t>».</w:t>
            </w: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lang w:eastAsia="en-US"/>
              </w:rPr>
            </w:pPr>
          </w:p>
        </w:tc>
        <w:tc>
          <w:tcPr>
            <w:tcW w:w="1192" w:type="dxa"/>
            <w:gridSpan w:val="3"/>
            <w:tcBorders>
              <w:top w:val="single" w:sz="4" w:space="0" w:color="auto"/>
              <w:left w:val="single" w:sz="4" w:space="0" w:color="auto"/>
              <w:bottom w:val="single" w:sz="4" w:space="0" w:color="auto"/>
              <w:right w:val="single" w:sz="4" w:space="0" w:color="auto"/>
            </w:tcBorders>
            <w:hideMark/>
          </w:tcPr>
          <w:p w:rsidR="003D57C4" w:rsidRPr="00C876F7" w:rsidRDefault="003D57C4" w:rsidP="003D57C4">
            <w:pPr>
              <w:rPr>
                <w:rFonts w:ascii="Times New Roman" w:hAnsi="Times New Roman" w:cs="Times New Roman"/>
                <w:sz w:val="24"/>
                <w:szCs w:val="24"/>
                <w:lang w:eastAsia="en-US"/>
              </w:rPr>
            </w:pPr>
            <w:r w:rsidRPr="00C876F7">
              <w:rPr>
                <w:rFonts w:ascii="Times New Roman" w:hAnsi="Times New Roman" w:cs="Times New Roman"/>
                <w:sz w:val="24"/>
                <w:szCs w:val="24"/>
              </w:rPr>
              <w:lastRenderedPageBreak/>
              <w:t>Комбинированный.</w:t>
            </w:r>
          </w:p>
        </w:tc>
        <w:tc>
          <w:tcPr>
            <w:tcW w:w="3177" w:type="dxa"/>
            <w:vMerge w:val="restart"/>
            <w:tcBorders>
              <w:top w:val="single" w:sz="4" w:space="0" w:color="auto"/>
              <w:left w:val="single" w:sz="4" w:space="0" w:color="auto"/>
              <w:bottom w:val="single" w:sz="4" w:space="0" w:color="auto"/>
              <w:right w:val="single" w:sz="4" w:space="0" w:color="auto"/>
            </w:tcBorders>
            <w:hideMark/>
          </w:tcPr>
          <w:p w:rsidR="003D57C4" w:rsidRPr="00C876F7" w:rsidRDefault="003D57C4" w:rsidP="003D57C4">
            <w:pPr>
              <w:rPr>
                <w:rFonts w:ascii="Times New Roman" w:hAnsi="Times New Roman" w:cs="Times New Roman"/>
                <w:bCs/>
                <w:sz w:val="24"/>
                <w:szCs w:val="24"/>
              </w:rPr>
            </w:pPr>
            <w:r w:rsidRPr="00C876F7">
              <w:rPr>
                <w:rFonts w:ascii="Times New Roman" w:hAnsi="Times New Roman" w:cs="Times New Roman"/>
                <w:bCs/>
                <w:sz w:val="24"/>
                <w:szCs w:val="24"/>
              </w:rPr>
              <w:t xml:space="preserve"> Различать замкнутые и незамкнутые ломаные. Показывать элементы ломаной (вершины и звенья). Обозначать ломаную буквами латинского алфавита и читать её обозначения. Составлять план построения ломаной и выполнять построение с помощью линейки. Воспроизводить результаты с помощью </w:t>
            </w:r>
            <w:r w:rsidRPr="00C876F7">
              <w:rPr>
                <w:rFonts w:ascii="Times New Roman" w:hAnsi="Times New Roman" w:cs="Times New Roman"/>
                <w:bCs/>
                <w:sz w:val="24"/>
                <w:szCs w:val="24"/>
              </w:rPr>
              <w:lastRenderedPageBreak/>
              <w:t xml:space="preserve">табличных случаев умножения и деления. Выполнять устно и письменно </w:t>
            </w:r>
            <w:proofErr w:type="gramStart"/>
            <w:r w:rsidRPr="00C876F7">
              <w:rPr>
                <w:rFonts w:ascii="Times New Roman" w:hAnsi="Times New Roman" w:cs="Times New Roman"/>
                <w:bCs/>
                <w:sz w:val="24"/>
                <w:szCs w:val="24"/>
              </w:rPr>
              <w:t>сложение</w:t>
            </w:r>
            <w:proofErr w:type="gramEnd"/>
            <w:r w:rsidRPr="00C876F7">
              <w:rPr>
                <w:rFonts w:ascii="Times New Roman" w:hAnsi="Times New Roman" w:cs="Times New Roman"/>
                <w:bCs/>
                <w:sz w:val="24"/>
                <w:szCs w:val="24"/>
              </w:rPr>
              <w:t xml:space="preserve"> и вычитание двузначных чисел. Проводить практические измерения величин (в том числе на глаз). Выполнять действия с величинами. Находить значения числовых выражений со скобками, содержащих 2-3 арифметических действия. Выбирать арифметические действия для решения текстовых задач.</w:t>
            </w:r>
          </w:p>
          <w:p w:rsidR="003D57C4" w:rsidRPr="00C876F7" w:rsidRDefault="003D57C4" w:rsidP="003D57C4">
            <w:pPr>
              <w:rPr>
                <w:rFonts w:ascii="Times New Roman" w:hAnsi="Times New Roman" w:cs="Times New Roman"/>
                <w:sz w:val="24"/>
                <w:szCs w:val="24"/>
                <w:lang w:eastAsia="en-US"/>
              </w:rPr>
            </w:pPr>
          </w:p>
        </w:tc>
        <w:tc>
          <w:tcPr>
            <w:tcW w:w="3187" w:type="dxa"/>
            <w:gridSpan w:val="3"/>
            <w:tcBorders>
              <w:top w:val="single" w:sz="4" w:space="0" w:color="auto"/>
              <w:left w:val="single" w:sz="4" w:space="0" w:color="auto"/>
              <w:bottom w:val="single" w:sz="4" w:space="0" w:color="auto"/>
              <w:right w:val="single" w:sz="4" w:space="0" w:color="auto"/>
            </w:tcBorders>
          </w:tcPr>
          <w:p w:rsidR="003D57C4" w:rsidRPr="00C876F7" w:rsidRDefault="003D57C4" w:rsidP="003D57C4">
            <w:pPr>
              <w:rPr>
                <w:rFonts w:ascii="Times New Roman" w:hAnsi="Times New Roman" w:cs="Times New Roman"/>
                <w:sz w:val="24"/>
                <w:szCs w:val="24"/>
                <w:u w:val="single"/>
              </w:rPr>
            </w:pPr>
            <w:r w:rsidRPr="00C876F7">
              <w:rPr>
                <w:rFonts w:ascii="Times New Roman" w:hAnsi="Times New Roman" w:cs="Times New Roman"/>
                <w:sz w:val="24"/>
                <w:szCs w:val="24"/>
                <w:u w:val="single"/>
              </w:rPr>
              <w:lastRenderedPageBreak/>
              <w:t xml:space="preserve">Создавать геометрические  фигуры при помощи текстового редактора. </w:t>
            </w:r>
          </w:p>
          <w:p w:rsidR="003D57C4" w:rsidRPr="00C876F7" w:rsidRDefault="003D57C4" w:rsidP="003D57C4">
            <w:pPr>
              <w:rPr>
                <w:rFonts w:ascii="Times New Roman" w:hAnsi="Times New Roman" w:cs="Times New Roman"/>
                <w:sz w:val="24"/>
                <w:szCs w:val="24"/>
              </w:rPr>
            </w:pPr>
            <w:r w:rsidRPr="00C876F7">
              <w:rPr>
                <w:rFonts w:ascii="Times New Roman" w:hAnsi="Times New Roman" w:cs="Times New Roman"/>
                <w:sz w:val="24"/>
                <w:szCs w:val="24"/>
              </w:rPr>
              <w:t xml:space="preserve">Уметь изображать </w:t>
            </w:r>
            <w:proofErr w:type="gramStart"/>
            <w:r w:rsidRPr="00C876F7">
              <w:rPr>
                <w:rFonts w:ascii="Times New Roman" w:hAnsi="Times New Roman" w:cs="Times New Roman"/>
                <w:sz w:val="24"/>
                <w:szCs w:val="24"/>
              </w:rPr>
              <w:t>ломаную</w:t>
            </w:r>
            <w:proofErr w:type="gramEnd"/>
            <w:r w:rsidRPr="00C876F7">
              <w:rPr>
                <w:rFonts w:ascii="Times New Roman" w:hAnsi="Times New Roman" w:cs="Times New Roman"/>
                <w:sz w:val="24"/>
                <w:szCs w:val="24"/>
              </w:rPr>
              <w:t xml:space="preserve"> с помощью линейки. Различать </w:t>
            </w:r>
            <w:proofErr w:type="gramStart"/>
            <w:r w:rsidRPr="00C876F7">
              <w:rPr>
                <w:rFonts w:ascii="Times New Roman" w:hAnsi="Times New Roman" w:cs="Times New Roman"/>
                <w:sz w:val="24"/>
                <w:szCs w:val="24"/>
              </w:rPr>
              <w:t>прямую</w:t>
            </w:r>
            <w:proofErr w:type="gramEnd"/>
            <w:r w:rsidRPr="00C876F7">
              <w:rPr>
                <w:rFonts w:ascii="Times New Roman" w:hAnsi="Times New Roman" w:cs="Times New Roman"/>
                <w:sz w:val="24"/>
                <w:szCs w:val="24"/>
              </w:rPr>
              <w:t xml:space="preserve"> и луч, прямую и отрезок. Различать замкнутую и незамкнутую ломаную линию. Характеризовать ломаную линию (вид, число вершин, звеньев).</w:t>
            </w:r>
          </w:p>
          <w:p w:rsidR="003D57C4" w:rsidRPr="00C876F7" w:rsidRDefault="003D57C4" w:rsidP="003D57C4">
            <w:pPr>
              <w:rPr>
                <w:rFonts w:ascii="Times New Roman" w:hAnsi="Times New Roman" w:cs="Times New Roman"/>
                <w:b/>
                <w:i/>
                <w:sz w:val="24"/>
                <w:szCs w:val="24"/>
                <w:u w:val="single"/>
              </w:rPr>
            </w:pPr>
            <w:r w:rsidRPr="00C876F7">
              <w:rPr>
                <w:rFonts w:ascii="Times New Roman" w:hAnsi="Times New Roman" w:cs="Times New Roman"/>
                <w:b/>
                <w:i/>
                <w:sz w:val="24"/>
                <w:szCs w:val="24"/>
                <w:u w:val="single"/>
              </w:rPr>
              <w:t xml:space="preserve">Знать инструменты </w:t>
            </w:r>
            <w:r w:rsidRPr="00C876F7">
              <w:rPr>
                <w:rFonts w:ascii="Times New Roman" w:hAnsi="Times New Roman" w:cs="Times New Roman"/>
                <w:b/>
                <w:i/>
                <w:sz w:val="24"/>
                <w:szCs w:val="24"/>
                <w:u w:val="single"/>
              </w:rPr>
              <w:lastRenderedPageBreak/>
              <w:t>графического редактора «</w:t>
            </w:r>
            <w:proofErr w:type="spellStart"/>
            <w:r w:rsidRPr="00C876F7">
              <w:rPr>
                <w:rFonts w:ascii="Times New Roman" w:hAnsi="Times New Roman" w:cs="Times New Roman"/>
                <w:b/>
                <w:i/>
                <w:sz w:val="24"/>
                <w:szCs w:val="24"/>
                <w:u w:val="single"/>
              </w:rPr>
              <w:t>Paint</w:t>
            </w:r>
            <w:proofErr w:type="spellEnd"/>
            <w:r w:rsidRPr="00C876F7">
              <w:rPr>
                <w:rFonts w:ascii="Times New Roman" w:hAnsi="Times New Roman" w:cs="Times New Roman"/>
                <w:b/>
                <w:i/>
                <w:sz w:val="24"/>
                <w:szCs w:val="24"/>
                <w:u w:val="single"/>
              </w:rPr>
              <w:t>»;</w:t>
            </w:r>
          </w:p>
          <w:p w:rsidR="003D57C4" w:rsidRPr="00C876F7" w:rsidRDefault="003D57C4" w:rsidP="003D57C4">
            <w:pPr>
              <w:rPr>
                <w:rFonts w:ascii="Times New Roman" w:hAnsi="Times New Roman" w:cs="Times New Roman"/>
                <w:b/>
                <w:i/>
                <w:sz w:val="24"/>
                <w:szCs w:val="24"/>
                <w:u w:val="single"/>
              </w:rPr>
            </w:pPr>
            <w:r w:rsidRPr="00C876F7">
              <w:rPr>
                <w:rFonts w:ascii="Times New Roman" w:hAnsi="Times New Roman" w:cs="Times New Roman"/>
                <w:b/>
                <w:i/>
                <w:sz w:val="24"/>
                <w:szCs w:val="24"/>
                <w:u w:val="single"/>
              </w:rPr>
              <w:t>Уметь выполнять простейшие построения с помощью клавиши «</w:t>
            </w:r>
            <w:proofErr w:type="spellStart"/>
            <w:r w:rsidRPr="00C876F7">
              <w:rPr>
                <w:rFonts w:ascii="Times New Roman" w:hAnsi="Times New Roman" w:cs="Times New Roman"/>
                <w:b/>
                <w:i/>
                <w:sz w:val="24"/>
                <w:szCs w:val="24"/>
                <w:u w:val="single"/>
              </w:rPr>
              <w:t>shift</w:t>
            </w:r>
            <w:proofErr w:type="spellEnd"/>
            <w:r w:rsidRPr="00C876F7">
              <w:rPr>
                <w:rFonts w:ascii="Times New Roman" w:hAnsi="Times New Roman" w:cs="Times New Roman"/>
                <w:b/>
                <w:i/>
                <w:sz w:val="24"/>
                <w:szCs w:val="24"/>
                <w:u w:val="single"/>
              </w:rPr>
              <w:t>».</w:t>
            </w:r>
          </w:p>
          <w:p w:rsidR="003D57C4" w:rsidRPr="00C876F7" w:rsidRDefault="003D57C4" w:rsidP="003D57C4">
            <w:pPr>
              <w:rPr>
                <w:rFonts w:ascii="Times New Roman" w:hAnsi="Times New Roman" w:cs="Times New Roman"/>
                <w:sz w:val="24"/>
                <w:szCs w:val="24"/>
              </w:rPr>
            </w:pPr>
          </w:p>
        </w:tc>
        <w:tc>
          <w:tcPr>
            <w:tcW w:w="3962" w:type="dxa"/>
            <w:gridSpan w:val="2"/>
            <w:tcBorders>
              <w:top w:val="single" w:sz="4" w:space="0" w:color="auto"/>
              <w:left w:val="single" w:sz="4" w:space="0" w:color="auto"/>
              <w:bottom w:val="single" w:sz="4" w:space="0" w:color="auto"/>
              <w:right w:val="single" w:sz="4" w:space="0" w:color="auto"/>
            </w:tcBorders>
            <w:hideMark/>
          </w:tcPr>
          <w:p w:rsidR="003D57C4" w:rsidRPr="00C876F7" w:rsidRDefault="003D57C4" w:rsidP="003D57C4">
            <w:pPr>
              <w:rPr>
                <w:rFonts w:ascii="Times New Roman" w:eastAsia="Times New Roman" w:hAnsi="Times New Roman" w:cs="Times New Roman"/>
                <w:sz w:val="24"/>
                <w:szCs w:val="24"/>
              </w:rPr>
            </w:pPr>
            <w:proofErr w:type="gramStart"/>
            <w:r w:rsidRPr="00C876F7">
              <w:rPr>
                <w:rFonts w:ascii="Times New Roman" w:eastAsia="Times New Roman" w:hAnsi="Times New Roman" w:cs="Times New Roman"/>
                <w:sz w:val="24"/>
                <w:szCs w:val="24"/>
              </w:rPr>
              <w:lastRenderedPageBreak/>
              <w:t>Познавательные</w:t>
            </w:r>
            <w:proofErr w:type="gramEnd"/>
            <w:r w:rsidRPr="00C876F7">
              <w:rPr>
                <w:rFonts w:ascii="Times New Roman" w:eastAsia="Times New Roman" w:hAnsi="Times New Roman" w:cs="Times New Roman"/>
                <w:sz w:val="24"/>
                <w:szCs w:val="24"/>
              </w:rPr>
              <w:t xml:space="preserve"> – ориентироваться в учебнике (на развороте, в оглавлении, в условных обозначениях)</w:t>
            </w:r>
          </w:p>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t>Регулятивны</w:t>
            </w:r>
            <w:proofErr w:type="gramStart"/>
            <w:r w:rsidRPr="00C876F7">
              <w:rPr>
                <w:rFonts w:ascii="Times New Roman" w:eastAsia="Times New Roman" w:hAnsi="Times New Roman" w:cs="Times New Roman"/>
                <w:sz w:val="24"/>
                <w:szCs w:val="24"/>
              </w:rPr>
              <w:t>е-</w:t>
            </w:r>
            <w:proofErr w:type="gramEnd"/>
            <w:r w:rsidRPr="00C876F7">
              <w:rPr>
                <w:rFonts w:ascii="Times New Roman" w:eastAsia="Times New Roman" w:hAnsi="Times New Roman" w:cs="Times New Roman"/>
                <w:sz w:val="24"/>
                <w:szCs w:val="24"/>
              </w:rPr>
              <w:t xml:space="preserve"> о</w:t>
            </w:r>
            <w:r w:rsidRPr="00C876F7">
              <w:rPr>
                <w:rFonts w:ascii="Times New Roman" w:hAnsi="Times New Roman" w:cs="Times New Roman"/>
                <w:sz w:val="24"/>
                <w:szCs w:val="24"/>
              </w:rPr>
              <w:t>пределять и формулировать цель деятельности на уроке;</w:t>
            </w:r>
          </w:p>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t>Коммуникативные:</w:t>
            </w:r>
          </w:p>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t xml:space="preserve">учиться слушать и понимать речь других; признавать возможность существования различных точек зрения и права каждого иметь свою; изложение своего мнения и </w:t>
            </w:r>
            <w:r w:rsidRPr="00C876F7">
              <w:rPr>
                <w:rFonts w:ascii="Times New Roman" w:eastAsia="Times New Roman" w:hAnsi="Times New Roman" w:cs="Times New Roman"/>
                <w:sz w:val="24"/>
                <w:szCs w:val="24"/>
              </w:rPr>
              <w:lastRenderedPageBreak/>
              <w:t>аргументации своей точки и оценки событий.</w:t>
            </w:r>
          </w:p>
          <w:p w:rsidR="003D57C4" w:rsidRPr="00C876F7" w:rsidRDefault="003D57C4" w:rsidP="003D57C4">
            <w:pPr>
              <w:rPr>
                <w:rFonts w:ascii="Times New Roman" w:eastAsiaTheme="minorHAnsi" w:hAnsi="Times New Roman" w:cs="Times New Roman"/>
                <w:sz w:val="24"/>
                <w:szCs w:val="24"/>
              </w:rPr>
            </w:pPr>
            <w:r w:rsidRPr="00C876F7">
              <w:rPr>
                <w:rFonts w:ascii="Times New Roman" w:eastAsia="Times New Roman" w:hAnsi="Times New Roman" w:cs="Times New Roman"/>
                <w:sz w:val="24"/>
                <w:szCs w:val="24"/>
              </w:rPr>
              <w:t>Личностные</w:t>
            </w:r>
          </w:p>
          <w:p w:rsidR="003D57C4" w:rsidRPr="00C876F7" w:rsidRDefault="003D57C4" w:rsidP="003D57C4">
            <w:pPr>
              <w:rPr>
                <w:rFonts w:ascii="Times New Roman" w:eastAsia="Times New Roman" w:hAnsi="Times New Roman" w:cs="Times New Roman"/>
                <w:sz w:val="24"/>
                <w:szCs w:val="24"/>
                <w:lang w:eastAsia="en-US"/>
              </w:rPr>
            </w:pPr>
            <w:r w:rsidRPr="00C876F7">
              <w:rPr>
                <w:rFonts w:ascii="Times New Roman" w:hAnsi="Times New Roman" w:cs="Times New Roman"/>
                <w:sz w:val="24"/>
                <w:szCs w:val="24"/>
              </w:rPr>
              <w:t>самооценка на основе критериев успешной учебной деятельности.</w:t>
            </w:r>
          </w:p>
        </w:tc>
      </w:tr>
      <w:tr w:rsidR="003D57C4" w:rsidRPr="00C876F7" w:rsidTr="003D57C4">
        <w:trPr>
          <w:trHeight w:val="208"/>
        </w:trPr>
        <w:tc>
          <w:tcPr>
            <w:tcW w:w="675" w:type="dxa"/>
            <w:tcBorders>
              <w:top w:val="single" w:sz="4" w:space="0" w:color="auto"/>
              <w:left w:val="single" w:sz="4" w:space="0" w:color="auto"/>
              <w:bottom w:val="single" w:sz="4" w:space="0" w:color="auto"/>
              <w:right w:val="single" w:sz="4" w:space="0" w:color="auto"/>
            </w:tcBorders>
          </w:tcPr>
          <w:p w:rsidR="003D57C4" w:rsidRPr="00C876F7" w:rsidRDefault="003D57C4" w:rsidP="003D57C4">
            <w:pPr>
              <w:pStyle w:val="a6"/>
              <w:numPr>
                <w:ilvl w:val="0"/>
                <w:numId w:val="26"/>
              </w:numPr>
              <w:rPr>
                <w:rFonts w:ascii="Times New Roman" w:hAnsi="Times New Roman" w:cs="Times New Roman"/>
                <w:sz w:val="24"/>
                <w:szCs w:val="24"/>
                <w:lang w:eastAsia="en-US"/>
              </w:rPr>
            </w:pPr>
          </w:p>
        </w:tc>
        <w:tc>
          <w:tcPr>
            <w:tcW w:w="1560" w:type="dxa"/>
            <w:gridSpan w:val="2"/>
            <w:tcBorders>
              <w:top w:val="single" w:sz="4" w:space="0" w:color="auto"/>
              <w:left w:val="single" w:sz="4" w:space="0" w:color="auto"/>
              <w:bottom w:val="single" w:sz="4" w:space="0" w:color="auto"/>
              <w:right w:val="single" w:sz="4" w:space="0" w:color="auto"/>
            </w:tcBorders>
          </w:tcPr>
          <w:p w:rsidR="003D57C4" w:rsidRPr="00C876F7" w:rsidRDefault="003D57C4" w:rsidP="003D57C4">
            <w:pPr>
              <w:rPr>
                <w:rFonts w:ascii="Times New Roman" w:hAnsi="Times New Roman" w:cs="Times New Roman"/>
                <w:sz w:val="24"/>
                <w:szCs w:val="24"/>
                <w:lang w:eastAsia="en-US"/>
              </w:rPr>
            </w:pPr>
          </w:p>
        </w:tc>
        <w:tc>
          <w:tcPr>
            <w:tcW w:w="1962" w:type="dxa"/>
            <w:tcBorders>
              <w:top w:val="single" w:sz="4" w:space="0" w:color="auto"/>
              <w:left w:val="single" w:sz="4" w:space="0" w:color="auto"/>
              <w:bottom w:val="single" w:sz="4" w:space="0" w:color="auto"/>
              <w:right w:val="single" w:sz="4" w:space="0" w:color="auto"/>
            </w:tcBorders>
            <w:hideMark/>
          </w:tcPr>
          <w:p w:rsidR="003D57C4" w:rsidRPr="00C876F7" w:rsidRDefault="003D57C4" w:rsidP="003D57C4">
            <w:pPr>
              <w:rPr>
                <w:rFonts w:ascii="Times New Roman" w:hAnsi="Times New Roman" w:cs="Times New Roman"/>
                <w:sz w:val="24"/>
                <w:szCs w:val="24"/>
                <w:lang w:eastAsia="en-US"/>
              </w:rPr>
            </w:pPr>
            <w:proofErr w:type="gramStart"/>
            <w:r w:rsidRPr="00C876F7">
              <w:rPr>
                <w:rFonts w:ascii="Times New Roman" w:hAnsi="Times New Roman" w:cs="Times New Roman"/>
                <w:sz w:val="24"/>
                <w:szCs w:val="24"/>
              </w:rPr>
              <w:t>Ломаная</w:t>
            </w:r>
            <w:proofErr w:type="gramEnd"/>
            <w:r w:rsidRPr="00C876F7">
              <w:rPr>
                <w:rFonts w:ascii="Times New Roman" w:hAnsi="Times New Roman" w:cs="Times New Roman"/>
                <w:sz w:val="24"/>
                <w:szCs w:val="24"/>
              </w:rPr>
              <w:t xml:space="preserve"> и её элементы. </w:t>
            </w:r>
          </w:p>
        </w:tc>
        <w:tc>
          <w:tcPr>
            <w:tcW w:w="1192" w:type="dxa"/>
            <w:gridSpan w:val="3"/>
            <w:tcBorders>
              <w:top w:val="single" w:sz="4" w:space="0" w:color="auto"/>
              <w:left w:val="single" w:sz="4" w:space="0" w:color="auto"/>
              <w:bottom w:val="single" w:sz="4" w:space="0" w:color="auto"/>
              <w:right w:val="single" w:sz="4" w:space="0" w:color="auto"/>
            </w:tcBorders>
            <w:hideMark/>
          </w:tcPr>
          <w:p w:rsidR="003D57C4" w:rsidRPr="00C876F7" w:rsidRDefault="003D57C4" w:rsidP="003D57C4">
            <w:pPr>
              <w:rPr>
                <w:rFonts w:ascii="Times New Roman" w:hAnsi="Times New Roman" w:cs="Times New Roman"/>
                <w:sz w:val="24"/>
                <w:szCs w:val="24"/>
                <w:lang w:eastAsia="en-US"/>
              </w:rPr>
            </w:pPr>
            <w:r w:rsidRPr="00C876F7">
              <w:rPr>
                <w:rFonts w:ascii="Times New Roman" w:hAnsi="Times New Roman" w:cs="Times New Roman"/>
                <w:sz w:val="24"/>
                <w:szCs w:val="24"/>
              </w:rPr>
              <w:t>Урок образования понятий, установление законов, правил.</w:t>
            </w:r>
          </w:p>
        </w:tc>
        <w:tc>
          <w:tcPr>
            <w:tcW w:w="3177" w:type="dxa"/>
            <w:vMerge/>
            <w:tcBorders>
              <w:top w:val="single" w:sz="4" w:space="0" w:color="auto"/>
              <w:left w:val="single" w:sz="4" w:space="0" w:color="auto"/>
              <w:bottom w:val="single" w:sz="4" w:space="0" w:color="auto"/>
              <w:right w:val="single" w:sz="4" w:space="0" w:color="auto"/>
            </w:tcBorders>
            <w:vAlign w:val="center"/>
            <w:hideMark/>
          </w:tcPr>
          <w:p w:rsidR="003D57C4" w:rsidRPr="00C876F7" w:rsidRDefault="003D57C4" w:rsidP="003D57C4">
            <w:pPr>
              <w:rPr>
                <w:rFonts w:ascii="Times New Roman" w:hAnsi="Times New Roman" w:cs="Times New Roman"/>
                <w:sz w:val="24"/>
                <w:szCs w:val="24"/>
                <w:lang w:eastAsia="en-US"/>
              </w:rPr>
            </w:pPr>
          </w:p>
        </w:tc>
        <w:tc>
          <w:tcPr>
            <w:tcW w:w="3187" w:type="dxa"/>
            <w:gridSpan w:val="3"/>
            <w:tcBorders>
              <w:top w:val="single" w:sz="4" w:space="0" w:color="auto"/>
              <w:left w:val="single" w:sz="4" w:space="0" w:color="auto"/>
              <w:bottom w:val="single" w:sz="4" w:space="0" w:color="auto"/>
              <w:right w:val="single" w:sz="4" w:space="0" w:color="auto"/>
            </w:tcBorders>
            <w:hideMark/>
          </w:tcPr>
          <w:p w:rsidR="003D57C4" w:rsidRPr="00C876F7" w:rsidRDefault="003D57C4" w:rsidP="003D57C4">
            <w:pPr>
              <w:rPr>
                <w:rFonts w:ascii="Times New Roman" w:hAnsi="Times New Roman" w:cs="Times New Roman"/>
                <w:sz w:val="24"/>
                <w:szCs w:val="24"/>
                <w:lang w:eastAsia="en-US"/>
              </w:rPr>
            </w:pPr>
            <w:r w:rsidRPr="00C876F7">
              <w:rPr>
                <w:rFonts w:ascii="Times New Roman" w:hAnsi="Times New Roman" w:cs="Times New Roman"/>
                <w:sz w:val="24"/>
                <w:szCs w:val="24"/>
              </w:rPr>
              <w:t xml:space="preserve">Уметь изображать </w:t>
            </w:r>
            <w:proofErr w:type="gramStart"/>
            <w:r w:rsidRPr="00C876F7">
              <w:rPr>
                <w:rFonts w:ascii="Times New Roman" w:hAnsi="Times New Roman" w:cs="Times New Roman"/>
                <w:sz w:val="24"/>
                <w:szCs w:val="24"/>
              </w:rPr>
              <w:t>ломаную</w:t>
            </w:r>
            <w:proofErr w:type="gramEnd"/>
            <w:r w:rsidRPr="00C876F7">
              <w:rPr>
                <w:rFonts w:ascii="Times New Roman" w:hAnsi="Times New Roman" w:cs="Times New Roman"/>
                <w:sz w:val="24"/>
                <w:szCs w:val="24"/>
              </w:rPr>
              <w:t xml:space="preserve"> с помощью линейки. Различать </w:t>
            </w:r>
            <w:proofErr w:type="gramStart"/>
            <w:r w:rsidRPr="00C876F7">
              <w:rPr>
                <w:rFonts w:ascii="Times New Roman" w:hAnsi="Times New Roman" w:cs="Times New Roman"/>
                <w:sz w:val="24"/>
                <w:szCs w:val="24"/>
              </w:rPr>
              <w:t>прямую</w:t>
            </w:r>
            <w:proofErr w:type="gramEnd"/>
            <w:r w:rsidRPr="00C876F7">
              <w:rPr>
                <w:rFonts w:ascii="Times New Roman" w:hAnsi="Times New Roman" w:cs="Times New Roman"/>
                <w:sz w:val="24"/>
                <w:szCs w:val="24"/>
              </w:rPr>
              <w:t xml:space="preserve"> и луч, прямую и отрезок. Различать замкнутую и незамкнутую ломаную линию. Характеризовать ломаную линию (вид, число вершин, звеньев).</w:t>
            </w:r>
          </w:p>
        </w:tc>
        <w:tc>
          <w:tcPr>
            <w:tcW w:w="3962" w:type="dxa"/>
            <w:gridSpan w:val="2"/>
            <w:tcBorders>
              <w:top w:val="single" w:sz="4" w:space="0" w:color="auto"/>
              <w:left w:val="single" w:sz="4" w:space="0" w:color="auto"/>
              <w:bottom w:val="single" w:sz="4" w:space="0" w:color="auto"/>
              <w:right w:val="single" w:sz="4" w:space="0" w:color="auto"/>
            </w:tcBorders>
            <w:hideMark/>
          </w:tcPr>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t>Познавательные:</w:t>
            </w:r>
          </w:p>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t>умение читать и записывать ломаную, называть вершины и звенья, делать выводы в результате совместной работы класса и учителя</w:t>
            </w:r>
            <w:proofErr w:type="gramStart"/>
            <w:r w:rsidRPr="00C876F7">
              <w:rPr>
                <w:rFonts w:ascii="Times New Roman" w:eastAsia="Times New Roman" w:hAnsi="Times New Roman" w:cs="Times New Roman"/>
                <w:sz w:val="24"/>
                <w:szCs w:val="24"/>
              </w:rPr>
              <w:t>;.</w:t>
            </w:r>
          </w:p>
          <w:p w:rsidR="003D57C4" w:rsidRPr="00C876F7" w:rsidRDefault="003D57C4" w:rsidP="003D57C4">
            <w:pPr>
              <w:rPr>
                <w:rFonts w:ascii="Times New Roman" w:eastAsia="Times New Roman" w:hAnsi="Times New Roman" w:cs="Times New Roman"/>
                <w:sz w:val="24"/>
                <w:szCs w:val="24"/>
              </w:rPr>
            </w:pPr>
            <w:proofErr w:type="gramEnd"/>
            <w:r w:rsidRPr="00C876F7">
              <w:rPr>
                <w:rFonts w:ascii="Times New Roman" w:eastAsia="Times New Roman" w:hAnsi="Times New Roman" w:cs="Times New Roman"/>
                <w:sz w:val="24"/>
                <w:szCs w:val="24"/>
              </w:rPr>
              <w:t>Регулятивные: учиться планировать, контролировать и оценивать учебные действия в соответствии с поставленной задачей и условиями её реализации</w:t>
            </w:r>
          </w:p>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t>Коммуникативные:</w:t>
            </w:r>
          </w:p>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t>учиться слушать и понимать речь других</w:t>
            </w:r>
          </w:p>
          <w:p w:rsidR="003D57C4" w:rsidRPr="00C876F7" w:rsidRDefault="003D57C4" w:rsidP="003D57C4">
            <w:pPr>
              <w:rPr>
                <w:rFonts w:ascii="Times New Roman" w:eastAsiaTheme="minorHAnsi" w:hAnsi="Times New Roman" w:cs="Times New Roman"/>
                <w:sz w:val="24"/>
                <w:szCs w:val="24"/>
              </w:rPr>
            </w:pPr>
            <w:r w:rsidRPr="00C876F7">
              <w:rPr>
                <w:rFonts w:ascii="Times New Roman" w:eastAsia="Times New Roman" w:hAnsi="Times New Roman" w:cs="Times New Roman"/>
                <w:sz w:val="24"/>
                <w:szCs w:val="24"/>
              </w:rPr>
              <w:t>Личностные</w:t>
            </w:r>
          </w:p>
          <w:p w:rsidR="003D57C4" w:rsidRPr="00C876F7" w:rsidRDefault="003D57C4" w:rsidP="003D57C4">
            <w:pPr>
              <w:rPr>
                <w:rFonts w:ascii="Times New Roman" w:eastAsia="Times New Roman" w:hAnsi="Times New Roman" w:cs="Times New Roman"/>
                <w:sz w:val="24"/>
                <w:szCs w:val="24"/>
                <w:lang w:eastAsia="en-US"/>
              </w:rPr>
            </w:pPr>
            <w:r w:rsidRPr="00C876F7">
              <w:rPr>
                <w:rFonts w:ascii="Times New Roman" w:hAnsi="Times New Roman" w:cs="Times New Roman"/>
                <w:sz w:val="24"/>
                <w:szCs w:val="24"/>
              </w:rPr>
              <w:t>самооценка на основе критериев успешной учебной деятельности.</w:t>
            </w:r>
          </w:p>
        </w:tc>
      </w:tr>
      <w:tr w:rsidR="003D57C4" w:rsidRPr="00C876F7" w:rsidTr="003D57C4">
        <w:trPr>
          <w:trHeight w:val="208"/>
        </w:trPr>
        <w:tc>
          <w:tcPr>
            <w:tcW w:w="675" w:type="dxa"/>
            <w:tcBorders>
              <w:top w:val="single" w:sz="4" w:space="0" w:color="auto"/>
              <w:left w:val="single" w:sz="4" w:space="0" w:color="auto"/>
              <w:bottom w:val="single" w:sz="4" w:space="0" w:color="auto"/>
              <w:right w:val="single" w:sz="4" w:space="0" w:color="auto"/>
            </w:tcBorders>
          </w:tcPr>
          <w:p w:rsidR="003D57C4" w:rsidRPr="00C876F7" w:rsidRDefault="003D57C4" w:rsidP="003D57C4">
            <w:pPr>
              <w:pStyle w:val="a6"/>
              <w:numPr>
                <w:ilvl w:val="0"/>
                <w:numId w:val="26"/>
              </w:numPr>
              <w:rPr>
                <w:rFonts w:ascii="Times New Roman" w:hAnsi="Times New Roman" w:cs="Times New Roman"/>
                <w:sz w:val="24"/>
                <w:szCs w:val="24"/>
                <w:lang w:eastAsia="en-US"/>
              </w:rPr>
            </w:pPr>
          </w:p>
        </w:tc>
        <w:tc>
          <w:tcPr>
            <w:tcW w:w="1560" w:type="dxa"/>
            <w:gridSpan w:val="2"/>
            <w:tcBorders>
              <w:top w:val="single" w:sz="4" w:space="0" w:color="auto"/>
              <w:left w:val="single" w:sz="4" w:space="0" w:color="auto"/>
              <w:bottom w:val="single" w:sz="4" w:space="0" w:color="auto"/>
              <w:right w:val="single" w:sz="4" w:space="0" w:color="auto"/>
            </w:tcBorders>
          </w:tcPr>
          <w:p w:rsidR="003D57C4" w:rsidRPr="00C876F7" w:rsidRDefault="003D57C4" w:rsidP="003D57C4">
            <w:pPr>
              <w:rPr>
                <w:rFonts w:ascii="Times New Roman" w:hAnsi="Times New Roman" w:cs="Times New Roman"/>
                <w:sz w:val="24"/>
                <w:szCs w:val="24"/>
                <w:lang w:eastAsia="en-US"/>
              </w:rPr>
            </w:pPr>
          </w:p>
        </w:tc>
        <w:tc>
          <w:tcPr>
            <w:tcW w:w="1962" w:type="dxa"/>
            <w:tcBorders>
              <w:top w:val="single" w:sz="4" w:space="0" w:color="auto"/>
              <w:left w:val="single" w:sz="4" w:space="0" w:color="auto"/>
              <w:bottom w:val="single" w:sz="4" w:space="0" w:color="auto"/>
              <w:right w:val="single" w:sz="4" w:space="0" w:color="auto"/>
            </w:tcBorders>
          </w:tcPr>
          <w:p w:rsidR="003D57C4" w:rsidRPr="00C876F7" w:rsidRDefault="003D57C4" w:rsidP="003D57C4">
            <w:pPr>
              <w:rPr>
                <w:rFonts w:ascii="Times New Roman" w:hAnsi="Times New Roman" w:cs="Times New Roman"/>
                <w:sz w:val="24"/>
                <w:szCs w:val="24"/>
              </w:rPr>
            </w:pPr>
            <w:r w:rsidRPr="00C876F7">
              <w:rPr>
                <w:rFonts w:ascii="Times New Roman" w:hAnsi="Times New Roman" w:cs="Times New Roman"/>
                <w:sz w:val="24"/>
                <w:szCs w:val="24"/>
              </w:rPr>
              <w:t>Ломаная замкнутая и незамкнутая.</w:t>
            </w: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b/>
                <w:i/>
                <w:sz w:val="24"/>
                <w:szCs w:val="24"/>
                <w:u w:val="single"/>
              </w:rPr>
            </w:pPr>
            <w:r w:rsidRPr="00C876F7">
              <w:rPr>
                <w:rFonts w:ascii="Times New Roman" w:hAnsi="Times New Roman" w:cs="Times New Roman"/>
                <w:b/>
                <w:i/>
                <w:sz w:val="24"/>
                <w:szCs w:val="24"/>
                <w:u w:val="single"/>
              </w:rPr>
              <w:t>Графический редактор «</w:t>
            </w:r>
            <w:proofErr w:type="spellStart"/>
            <w:r w:rsidRPr="00C876F7">
              <w:rPr>
                <w:rFonts w:ascii="Times New Roman" w:hAnsi="Times New Roman" w:cs="Times New Roman"/>
                <w:b/>
                <w:i/>
                <w:sz w:val="24"/>
                <w:szCs w:val="24"/>
                <w:u w:val="single"/>
              </w:rPr>
              <w:t>Paint</w:t>
            </w:r>
            <w:proofErr w:type="spellEnd"/>
            <w:r w:rsidRPr="00C876F7">
              <w:rPr>
                <w:rFonts w:ascii="Times New Roman" w:hAnsi="Times New Roman" w:cs="Times New Roman"/>
                <w:b/>
                <w:i/>
                <w:sz w:val="24"/>
                <w:szCs w:val="24"/>
                <w:u w:val="single"/>
              </w:rPr>
              <w:t>». Рисование по точкам. Пиктограмма.</w:t>
            </w: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lang w:eastAsia="en-US"/>
              </w:rPr>
            </w:pPr>
          </w:p>
        </w:tc>
        <w:tc>
          <w:tcPr>
            <w:tcW w:w="1192" w:type="dxa"/>
            <w:gridSpan w:val="3"/>
            <w:tcBorders>
              <w:top w:val="single" w:sz="4" w:space="0" w:color="auto"/>
              <w:left w:val="single" w:sz="4" w:space="0" w:color="auto"/>
              <w:bottom w:val="single" w:sz="4" w:space="0" w:color="auto"/>
              <w:right w:val="single" w:sz="4" w:space="0" w:color="auto"/>
            </w:tcBorders>
            <w:hideMark/>
          </w:tcPr>
          <w:p w:rsidR="003D57C4" w:rsidRPr="00C876F7" w:rsidRDefault="003D57C4" w:rsidP="003D57C4">
            <w:pPr>
              <w:rPr>
                <w:rFonts w:ascii="Times New Roman" w:hAnsi="Times New Roman" w:cs="Times New Roman"/>
                <w:sz w:val="24"/>
                <w:szCs w:val="24"/>
                <w:lang w:eastAsia="en-US"/>
              </w:rPr>
            </w:pPr>
            <w:r w:rsidRPr="00C876F7">
              <w:rPr>
                <w:rFonts w:ascii="Times New Roman" w:hAnsi="Times New Roman" w:cs="Times New Roman"/>
                <w:sz w:val="24"/>
                <w:szCs w:val="24"/>
              </w:rPr>
              <w:lastRenderedPageBreak/>
              <w:t>Урок повторения и систематизации знаний.</w:t>
            </w:r>
          </w:p>
        </w:tc>
        <w:tc>
          <w:tcPr>
            <w:tcW w:w="3177" w:type="dxa"/>
            <w:vMerge/>
            <w:tcBorders>
              <w:top w:val="single" w:sz="4" w:space="0" w:color="auto"/>
              <w:left w:val="single" w:sz="4" w:space="0" w:color="auto"/>
              <w:bottom w:val="single" w:sz="4" w:space="0" w:color="auto"/>
              <w:right w:val="single" w:sz="4" w:space="0" w:color="auto"/>
            </w:tcBorders>
            <w:vAlign w:val="center"/>
            <w:hideMark/>
          </w:tcPr>
          <w:p w:rsidR="003D57C4" w:rsidRPr="00C876F7" w:rsidRDefault="003D57C4" w:rsidP="003D57C4">
            <w:pPr>
              <w:rPr>
                <w:rFonts w:ascii="Times New Roman" w:hAnsi="Times New Roman" w:cs="Times New Roman"/>
                <w:sz w:val="24"/>
                <w:szCs w:val="24"/>
                <w:lang w:eastAsia="en-US"/>
              </w:rPr>
            </w:pPr>
          </w:p>
        </w:tc>
        <w:tc>
          <w:tcPr>
            <w:tcW w:w="3187" w:type="dxa"/>
            <w:gridSpan w:val="3"/>
            <w:tcBorders>
              <w:top w:val="single" w:sz="4" w:space="0" w:color="auto"/>
              <w:left w:val="single" w:sz="4" w:space="0" w:color="auto"/>
              <w:bottom w:val="single" w:sz="4" w:space="0" w:color="auto"/>
              <w:right w:val="single" w:sz="4" w:space="0" w:color="auto"/>
            </w:tcBorders>
          </w:tcPr>
          <w:p w:rsidR="003D57C4" w:rsidRPr="00C876F7" w:rsidRDefault="003D57C4" w:rsidP="003D57C4">
            <w:pPr>
              <w:rPr>
                <w:rFonts w:ascii="Times New Roman" w:hAnsi="Times New Roman" w:cs="Times New Roman"/>
                <w:sz w:val="24"/>
                <w:szCs w:val="24"/>
              </w:rPr>
            </w:pPr>
            <w:r w:rsidRPr="00C876F7">
              <w:rPr>
                <w:rFonts w:ascii="Times New Roman" w:hAnsi="Times New Roman" w:cs="Times New Roman"/>
                <w:sz w:val="24"/>
                <w:szCs w:val="24"/>
              </w:rPr>
              <w:t xml:space="preserve">Уметь изображать </w:t>
            </w:r>
            <w:proofErr w:type="gramStart"/>
            <w:r w:rsidRPr="00C876F7">
              <w:rPr>
                <w:rFonts w:ascii="Times New Roman" w:hAnsi="Times New Roman" w:cs="Times New Roman"/>
                <w:sz w:val="24"/>
                <w:szCs w:val="24"/>
              </w:rPr>
              <w:t>ломаную</w:t>
            </w:r>
            <w:proofErr w:type="gramEnd"/>
            <w:r w:rsidRPr="00C876F7">
              <w:rPr>
                <w:rFonts w:ascii="Times New Roman" w:hAnsi="Times New Roman" w:cs="Times New Roman"/>
                <w:sz w:val="24"/>
                <w:szCs w:val="24"/>
              </w:rPr>
              <w:t xml:space="preserve"> с помощью линейки. Различать </w:t>
            </w:r>
            <w:proofErr w:type="gramStart"/>
            <w:r w:rsidRPr="00C876F7">
              <w:rPr>
                <w:rFonts w:ascii="Times New Roman" w:hAnsi="Times New Roman" w:cs="Times New Roman"/>
                <w:sz w:val="24"/>
                <w:szCs w:val="24"/>
              </w:rPr>
              <w:t>прямую</w:t>
            </w:r>
            <w:proofErr w:type="gramEnd"/>
            <w:r w:rsidRPr="00C876F7">
              <w:rPr>
                <w:rFonts w:ascii="Times New Roman" w:hAnsi="Times New Roman" w:cs="Times New Roman"/>
                <w:sz w:val="24"/>
                <w:szCs w:val="24"/>
              </w:rPr>
              <w:t xml:space="preserve"> и луч, прямую и отрезок. Различать замкнутую и незамкнутую ломаную линию. Характеризовать ломаную линию (вид, число вершин, звеньев).</w:t>
            </w:r>
          </w:p>
          <w:p w:rsidR="003D57C4" w:rsidRPr="00C876F7" w:rsidRDefault="003D57C4" w:rsidP="003D57C4">
            <w:pPr>
              <w:autoSpaceDE w:val="0"/>
              <w:autoSpaceDN w:val="0"/>
              <w:adjustRightInd w:val="0"/>
              <w:rPr>
                <w:rFonts w:ascii="Times New Roman" w:hAnsi="Times New Roman" w:cs="Times New Roman"/>
                <w:b/>
                <w:i/>
                <w:sz w:val="24"/>
                <w:szCs w:val="24"/>
                <w:u w:val="single"/>
              </w:rPr>
            </w:pPr>
            <w:r w:rsidRPr="00C876F7">
              <w:rPr>
                <w:rFonts w:ascii="Times New Roman" w:hAnsi="Times New Roman" w:cs="Times New Roman"/>
                <w:b/>
                <w:i/>
                <w:sz w:val="24"/>
                <w:szCs w:val="24"/>
                <w:u w:val="single"/>
              </w:rPr>
              <w:t xml:space="preserve">Знать действия с </w:t>
            </w:r>
            <w:r w:rsidRPr="00C876F7">
              <w:rPr>
                <w:rFonts w:ascii="Times New Roman" w:hAnsi="Times New Roman" w:cs="Times New Roman"/>
                <w:b/>
                <w:i/>
                <w:sz w:val="24"/>
                <w:szCs w:val="24"/>
                <w:u w:val="single"/>
              </w:rPr>
              <w:lastRenderedPageBreak/>
              <w:t>фрагментом рисунка и уметь их выполнять в простейших ситуациях;</w:t>
            </w:r>
          </w:p>
          <w:p w:rsidR="003D57C4" w:rsidRPr="00C876F7" w:rsidRDefault="003D57C4" w:rsidP="003D57C4">
            <w:pPr>
              <w:autoSpaceDE w:val="0"/>
              <w:autoSpaceDN w:val="0"/>
              <w:adjustRightInd w:val="0"/>
              <w:rPr>
                <w:rFonts w:ascii="Times New Roman" w:hAnsi="Times New Roman" w:cs="Times New Roman"/>
                <w:b/>
                <w:i/>
                <w:sz w:val="24"/>
                <w:szCs w:val="24"/>
                <w:u w:val="single"/>
              </w:rPr>
            </w:pPr>
            <w:r w:rsidRPr="00C876F7">
              <w:rPr>
                <w:rFonts w:ascii="Times New Roman" w:hAnsi="Times New Roman" w:cs="Times New Roman"/>
                <w:b/>
                <w:i/>
                <w:sz w:val="24"/>
                <w:szCs w:val="24"/>
                <w:u w:val="single"/>
              </w:rPr>
              <w:t>Уметь пользоваться инструментом закрашивание;</w:t>
            </w:r>
          </w:p>
          <w:p w:rsidR="003D57C4" w:rsidRPr="00C876F7" w:rsidRDefault="003D57C4" w:rsidP="003D57C4">
            <w:pPr>
              <w:rPr>
                <w:rFonts w:ascii="Times New Roman" w:hAnsi="Times New Roman" w:cs="Times New Roman"/>
                <w:sz w:val="24"/>
                <w:szCs w:val="24"/>
              </w:rPr>
            </w:pPr>
            <w:r w:rsidRPr="00C876F7">
              <w:rPr>
                <w:rFonts w:ascii="Times New Roman" w:hAnsi="Times New Roman" w:cs="Times New Roman"/>
                <w:b/>
                <w:i/>
                <w:sz w:val="24"/>
                <w:szCs w:val="24"/>
                <w:u w:val="single"/>
              </w:rPr>
              <w:t>Уметь рисовать по точкам.</w:t>
            </w:r>
          </w:p>
        </w:tc>
        <w:tc>
          <w:tcPr>
            <w:tcW w:w="3962" w:type="dxa"/>
            <w:gridSpan w:val="2"/>
            <w:tcBorders>
              <w:top w:val="single" w:sz="4" w:space="0" w:color="auto"/>
              <w:left w:val="single" w:sz="4" w:space="0" w:color="auto"/>
              <w:bottom w:val="single" w:sz="4" w:space="0" w:color="auto"/>
              <w:right w:val="single" w:sz="4" w:space="0" w:color="auto"/>
            </w:tcBorders>
            <w:hideMark/>
          </w:tcPr>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lastRenderedPageBreak/>
              <w:t>Познавательные:</w:t>
            </w:r>
          </w:p>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t>находить ответы на вопросы в тексте, иллюстрациях.</w:t>
            </w:r>
          </w:p>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t>Регулятивные:</w:t>
            </w:r>
          </w:p>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t>знать алгоритм измерения;  работать с данными (схемами, таблицами).</w:t>
            </w:r>
          </w:p>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t>Коммуникативные:</w:t>
            </w:r>
          </w:p>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t>соотносить реальные объекты с моделями геометрических фигур;</w:t>
            </w:r>
          </w:p>
          <w:p w:rsidR="003D57C4" w:rsidRPr="00C876F7" w:rsidRDefault="003D57C4" w:rsidP="003D57C4">
            <w:pPr>
              <w:rPr>
                <w:rFonts w:ascii="Times New Roman" w:eastAsiaTheme="minorHAnsi" w:hAnsi="Times New Roman" w:cs="Times New Roman"/>
                <w:sz w:val="24"/>
                <w:szCs w:val="24"/>
              </w:rPr>
            </w:pPr>
            <w:r w:rsidRPr="00C876F7">
              <w:rPr>
                <w:rFonts w:ascii="Times New Roman" w:eastAsia="Times New Roman" w:hAnsi="Times New Roman" w:cs="Times New Roman"/>
                <w:sz w:val="24"/>
                <w:szCs w:val="24"/>
              </w:rPr>
              <w:lastRenderedPageBreak/>
              <w:t>Личностные</w:t>
            </w:r>
          </w:p>
          <w:p w:rsidR="003D57C4" w:rsidRPr="00C876F7" w:rsidRDefault="003D57C4" w:rsidP="003D57C4">
            <w:pPr>
              <w:rPr>
                <w:rFonts w:ascii="Times New Roman" w:eastAsia="Times New Roman" w:hAnsi="Times New Roman" w:cs="Times New Roman"/>
                <w:sz w:val="24"/>
                <w:szCs w:val="24"/>
                <w:lang w:eastAsia="en-US"/>
              </w:rPr>
            </w:pPr>
            <w:r w:rsidRPr="00C876F7">
              <w:rPr>
                <w:rFonts w:ascii="Times New Roman" w:hAnsi="Times New Roman" w:cs="Times New Roman"/>
                <w:sz w:val="24"/>
                <w:szCs w:val="24"/>
              </w:rPr>
              <w:t>самооценка на основе критериев успешной учебной деятельности.</w:t>
            </w:r>
          </w:p>
        </w:tc>
      </w:tr>
      <w:tr w:rsidR="003D57C4" w:rsidRPr="00C876F7" w:rsidTr="003D57C4">
        <w:trPr>
          <w:trHeight w:val="208"/>
        </w:trPr>
        <w:tc>
          <w:tcPr>
            <w:tcW w:w="675" w:type="dxa"/>
            <w:tcBorders>
              <w:top w:val="single" w:sz="4" w:space="0" w:color="auto"/>
              <w:left w:val="single" w:sz="4" w:space="0" w:color="auto"/>
              <w:bottom w:val="single" w:sz="4" w:space="0" w:color="auto"/>
              <w:right w:val="single" w:sz="4" w:space="0" w:color="auto"/>
            </w:tcBorders>
          </w:tcPr>
          <w:p w:rsidR="003D57C4" w:rsidRPr="00C876F7" w:rsidRDefault="003D57C4" w:rsidP="003D57C4">
            <w:pPr>
              <w:pStyle w:val="a6"/>
              <w:numPr>
                <w:ilvl w:val="0"/>
                <w:numId w:val="26"/>
              </w:numPr>
              <w:rPr>
                <w:rFonts w:ascii="Times New Roman" w:hAnsi="Times New Roman" w:cs="Times New Roman"/>
                <w:sz w:val="24"/>
                <w:szCs w:val="24"/>
                <w:lang w:eastAsia="en-US"/>
              </w:rPr>
            </w:pPr>
          </w:p>
        </w:tc>
        <w:tc>
          <w:tcPr>
            <w:tcW w:w="1560" w:type="dxa"/>
            <w:gridSpan w:val="2"/>
            <w:tcBorders>
              <w:top w:val="single" w:sz="4" w:space="0" w:color="auto"/>
              <w:left w:val="single" w:sz="4" w:space="0" w:color="auto"/>
              <w:bottom w:val="single" w:sz="4" w:space="0" w:color="auto"/>
              <w:right w:val="single" w:sz="4" w:space="0" w:color="auto"/>
            </w:tcBorders>
          </w:tcPr>
          <w:p w:rsidR="003D57C4" w:rsidRPr="00C876F7" w:rsidRDefault="003D57C4" w:rsidP="003D57C4">
            <w:pPr>
              <w:rPr>
                <w:rFonts w:ascii="Times New Roman" w:hAnsi="Times New Roman" w:cs="Times New Roman"/>
                <w:sz w:val="24"/>
                <w:szCs w:val="24"/>
                <w:lang w:eastAsia="en-US"/>
              </w:rPr>
            </w:pPr>
          </w:p>
        </w:tc>
        <w:tc>
          <w:tcPr>
            <w:tcW w:w="1962" w:type="dxa"/>
            <w:tcBorders>
              <w:top w:val="single" w:sz="4" w:space="0" w:color="auto"/>
              <w:left w:val="single" w:sz="4" w:space="0" w:color="auto"/>
              <w:bottom w:val="single" w:sz="4" w:space="0" w:color="auto"/>
              <w:right w:val="single" w:sz="4" w:space="0" w:color="auto"/>
            </w:tcBorders>
          </w:tcPr>
          <w:p w:rsidR="003D57C4" w:rsidRPr="00C876F7" w:rsidRDefault="003D57C4" w:rsidP="003D57C4">
            <w:pPr>
              <w:rPr>
                <w:rFonts w:ascii="Times New Roman" w:hAnsi="Times New Roman" w:cs="Times New Roman"/>
                <w:sz w:val="24"/>
                <w:szCs w:val="24"/>
              </w:rPr>
            </w:pPr>
            <w:r w:rsidRPr="00C876F7">
              <w:rPr>
                <w:rFonts w:ascii="Times New Roman" w:hAnsi="Times New Roman" w:cs="Times New Roman"/>
                <w:sz w:val="24"/>
                <w:szCs w:val="24"/>
              </w:rPr>
              <w:t xml:space="preserve">Длина </w:t>
            </w:r>
            <w:proofErr w:type="gramStart"/>
            <w:r w:rsidRPr="00C876F7">
              <w:rPr>
                <w:rFonts w:ascii="Times New Roman" w:hAnsi="Times New Roman" w:cs="Times New Roman"/>
                <w:sz w:val="24"/>
                <w:szCs w:val="24"/>
              </w:rPr>
              <w:t>ломаной</w:t>
            </w:r>
            <w:proofErr w:type="gramEnd"/>
            <w:r w:rsidRPr="00C876F7">
              <w:rPr>
                <w:rFonts w:ascii="Times New Roman" w:hAnsi="Times New Roman" w:cs="Times New Roman"/>
                <w:sz w:val="24"/>
                <w:szCs w:val="24"/>
              </w:rPr>
              <w:t>.</w:t>
            </w: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lang w:eastAsia="en-US"/>
              </w:rPr>
            </w:pPr>
          </w:p>
        </w:tc>
        <w:tc>
          <w:tcPr>
            <w:tcW w:w="1192" w:type="dxa"/>
            <w:gridSpan w:val="3"/>
            <w:tcBorders>
              <w:top w:val="single" w:sz="4" w:space="0" w:color="auto"/>
              <w:left w:val="single" w:sz="4" w:space="0" w:color="auto"/>
              <w:bottom w:val="single" w:sz="4" w:space="0" w:color="auto"/>
              <w:right w:val="single" w:sz="4" w:space="0" w:color="auto"/>
            </w:tcBorders>
            <w:hideMark/>
          </w:tcPr>
          <w:p w:rsidR="003D57C4" w:rsidRPr="00C876F7" w:rsidRDefault="003D57C4" w:rsidP="003D57C4">
            <w:pPr>
              <w:rPr>
                <w:rFonts w:ascii="Times New Roman" w:hAnsi="Times New Roman" w:cs="Times New Roman"/>
                <w:sz w:val="24"/>
                <w:szCs w:val="24"/>
                <w:lang w:eastAsia="en-US"/>
              </w:rPr>
            </w:pPr>
            <w:r w:rsidRPr="00C876F7">
              <w:rPr>
                <w:rFonts w:ascii="Times New Roman" w:hAnsi="Times New Roman" w:cs="Times New Roman"/>
                <w:sz w:val="24"/>
                <w:szCs w:val="24"/>
              </w:rPr>
              <w:t>Комбинированный урок.</w:t>
            </w:r>
          </w:p>
        </w:tc>
        <w:tc>
          <w:tcPr>
            <w:tcW w:w="3177" w:type="dxa"/>
            <w:vMerge/>
            <w:tcBorders>
              <w:top w:val="single" w:sz="4" w:space="0" w:color="auto"/>
              <w:left w:val="single" w:sz="4" w:space="0" w:color="auto"/>
              <w:bottom w:val="single" w:sz="4" w:space="0" w:color="auto"/>
              <w:right w:val="single" w:sz="4" w:space="0" w:color="auto"/>
            </w:tcBorders>
            <w:vAlign w:val="center"/>
            <w:hideMark/>
          </w:tcPr>
          <w:p w:rsidR="003D57C4" w:rsidRPr="00C876F7" w:rsidRDefault="003D57C4" w:rsidP="003D57C4">
            <w:pPr>
              <w:rPr>
                <w:rFonts w:ascii="Times New Roman" w:hAnsi="Times New Roman" w:cs="Times New Roman"/>
                <w:sz w:val="24"/>
                <w:szCs w:val="24"/>
                <w:lang w:eastAsia="en-US"/>
              </w:rPr>
            </w:pPr>
          </w:p>
        </w:tc>
        <w:tc>
          <w:tcPr>
            <w:tcW w:w="3187" w:type="dxa"/>
            <w:gridSpan w:val="3"/>
            <w:tcBorders>
              <w:top w:val="single" w:sz="4" w:space="0" w:color="auto"/>
              <w:left w:val="single" w:sz="4" w:space="0" w:color="auto"/>
              <w:bottom w:val="single" w:sz="4" w:space="0" w:color="auto"/>
              <w:right w:val="single" w:sz="4" w:space="0" w:color="auto"/>
            </w:tcBorders>
          </w:tcPr>
          <w:p w:rsidR="003D57C4" w:rsidRPr="00C876F7" w:rsidRDefault="003D57C4" w:rsidP="003D57C4">
            <w:pPr>
              <w:rPr>
                <w:rFonts w:ascii="Times New Roman" w:hAnsi="Times New Roman" w:cs="Times New Roman"/>
                <w:sz w:val="24"/>
                <w:szCs w:val="24"/>
              </w:rPr>
            </w:pPr>
            <w:r w:rsidRPr="00C876F7">
              <w:rPr>
                <w:rFonts w:ascii="Times New Roman" w:hAnsi="Times New Roman" w:cs="Times New Roman"/>
                <w:sz w:val="24"/>
                <w:szCs w:val="24"/>
              </w:rPr>
              <w:t xml:space="preserve">Уметь изображать </w:t>
            </w:r>
            <w:proofErr w:type="gramStart"/>
            <w:r w:rsidRPr="00C876F7">
              <w:rPr>
                <w:rFonts w:ascii="Times New Roman" w:hAnsi="Times New Roman" w:cs="Times New Roman"/>
                <w:sz w:val="24"/>
                <w:szCs w:val="24"/>
              </w:rPr>
              <w:t>ломаную</w:t>
            </w:r>
            <w:proofErr w:type="gramEnd"/>
            <w:r w:rsidRPr="00C876F7">
              <w:rPr>
                <w:rFonts w:ascii="Times New Roman" w:hAnsi="Times New Roman" w:cs="Times New Roman"/>
                <w:sz w:val="24"/>
                <w:szCs w:val="24"/>
              </w:rPr>
              <w:t xml:space="preserve"> с помощью линейки. Различать </w:t>
            </w:r>
            <w:proofErr w:type="gramStart"/>
            <w:r w:rsidRPr="00C876F7">
              <w:rPr>
                <w:rFonts w:ascii="Times New Roman" w:hAnsi="Times New Roman" w:cs="Times New Roman"/>
                <w:sz w:val="24"/>
                <w:szCs w:val="24"/>
              </w:rPr>
              <w:t>прямую</w:t>
            </w:r>
            <w:proofErr w:type="gramEnd"/>
            <w:r w:rsidRPr="00C876F7">
              <w:rPr>
                <w:rFonts w:ascii="Times New Roman" w:hAnsi="Times New Roman" w:cs="Times New Roman"/>
                <w:sz w:val="24"/>
                <w:szCs w:val="24"/>
              </w:rPr>
              <w:t xml:space="preserve"> и луч, прямую и отрезок. Различать замкнутую и незамкнутую ломаную линию. Характеризовать ломаную линию (вид, число вершин, звеньев). Вычислять периметр многоугольника, периметр и площадь прямоугольника (квадрата)</w:t>
            </w: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lang w:eastAsia="en-US"/>
              </w:rPr>
            </w:pPr>
          </w:p>
        </w:tc>
        <w:tc>
          <w:tcPr>
            <w:tcW w:w="3962" w:type="dxa"/>
            <w:gridSpan w:val="2"/>
            <w:tcBorders>
              <w:top w:val="single" w:sz="4" w:space="0" w:color="auto"/>
              <w:left w:val="single" w:sz="4" w:space="0" w:color="auto"/>
              <w:bottom w:val="single" w:sz="4" w:space="0" w:color="auto"/>
              <w:right w:val="single" w:sz="4" w:space="0" w:color="auto"/>
            </w:tcBorders>
            <w:hideMark/>
          </w:tcPr>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t>Познавательные:</w:t>
            </w:r>
          </w:p>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t xml:space="preserve">умение читать и записывать длину </w:t>
            </w:r>
            <w:proofErr w:type="gramStart"/>
            <w:r w:rsidRPr="00C876F7">
              <w:rPr>
                <w:rFonts w:ascii="Times New Roman" w:eastAsia="Times New Roman" w:hAnsi="Times New Roman" w:cs="Times New Roman"/>
                <w:sz w:val="24"/>
                <w:szCs w:val="24"/>
              </w:rPr>
              <w:t>ломаной</w:t>
            </w:r>
            <w:proofErr w:type="gramEnd"/>
            <w:r w:rsidRPr="00C876F7">
              <w:rPr>
                <w:rFonts w:ascii="Times New Roman" w:eastAsia="Times New Roman" w:hAnsi="Times New Roman" w:cs="Times New Roman"/>
                <w:sz w:val="24"/>
                <w:szCs w:val="24"/>
              </w:rPr>
              <w:t>, используя основную единицу измерения – сантиметр.</w:t>
            </w:r>
          </w:p>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t>Регулятивные:</w:t>
            </w:r>
          </w:p>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t>знать алгоритм измерения;  работать с данными (схемами, таблицами).</w:t>
            </w:r>
          </w:p>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t>Коммуникативные:</w:t>
            </w:r>
          </w:p>
          <w:p w:rsidR="003D57C4" w:rsidRPr="00C876F7" w:rsidRDefault="003D57C4" w:rsidP="003D57C4">
            <w:pPr>
              <w:rPr>
                <w:rFonts w:ascii="Times New Roman" w:eastAsiaTheme="minorHAnsi" w:hAnsi="Times New Roman" w:cs="Times New Roman"/>
                <w:sz w:val="24"/>
                <w:szCs w:val="24"/>
              </w:rPr>
            </w:pPr>
            <w:r w:rsidRPr="00C876F7">
              <w:rPr>
                <w:rFonts w:ascii="Times New Roman" w:eastAsia="Times New Roman" w:hAnsi="Times New Roman" w:cs="Times New Roman"/>
                <w:sz w:val="24"/>
                <w:szCs w:val="24"/>
              </w:rPr>
              <w:t>ведение диалога, формулировка.</w:t>
            </w:r>
          </w:p>
          <w:p w:rsidR="003D57C4" w:rsidRPr="00C876F7" w:rsidRDefault="003D57C4" w:rsidP="003D57C4">
            <w:pPr>
              <w:rPr>
                <w:rFonts w:ascii="Times New Roman" w:hAnsi="Times New Roman" w:cs="Times New Roman"/>
                <w:sz w:val="24"/>
                <w:szCs w:val="24"/>
              </w:rPr>
            </w:pPr>
            <w:r w:rsidRPr="00C876F7">
              <w:rPr>
                <w:rFonts w:ascii="Times New Roman" w:hAnsi="Times New Roman" w:cs="Times New Roman"/>
                <w:sz w:val="24"/>
                <w:szCs w:val="24"/>
              </w:rPr>
              <w:t>Личностные:</w:t>
            </w:r>
          </w:p>
          <w:p w:rsidR="003D57C4" w:rsidRPr="00C876F7" w:rsidRDefault="003D57C4" w:rsidP="003D57C4">
            <w:pPr>
              <w:rPr>
                <w:rFonts w:ascii="Times New Roman" w:eastAsia="Times New Roman" w:hAnsi="Times New Roman" w:cs="Times New Roman"/>
                <w:sz w:val="24"/>
                <w:szCs w:val="24"/>
                <w:lang w:eastAsia="en-US"/>
              </w:rPr>
            </w:pPr>
            <w:r w:rsidRPr="00C876F7">
              <w:rPr>
                <w:rFonts w:ascii="Times New Roman" w:hAnsi="Times New Roman" w:cs="Times New Roman"/>
                <w:sz w:val="24"/>
                <w:szCs w:val="24"/>
              </w:rPr>
              <w:t>Самостоятельность, самооценка на основе критериев успешности учебной деятельности.</w:t>
            </w:r>
          </w:p>
        </w:tc>
      </w:tr>
      <w:tr w:rsidR="003D57C4" w:rsidRPr="00C876F7" w:rsidTr="003D57C4">
        <w:trPr>
          <w:trHeight w:val="208"/>
        </w:trPr>
        <w:tc>
          <w:tcPr>
            <w:tcW w:w="675" w:type="dxa"/>
            <w:tcBorders>
              <w:top w:val="single" w:sz="4" w:space="0" w:color="auto"/>
              <w:left w:val="single" w:sz="4" w:space="0" w:color="auto"/>
              <w:bottom w:val="single" w:sz="4" w:space="0" w:color="auto"/>
              <w:right w:val="single" w:sz="4" w:space="0" w:color="auto"/>
            </w:tcBorders>
          </w:tcPr>
          <w:p w:rsidR="003D57C4" w:rsidRPr="00C876F7" w:rsidRDefault="003D57C4" w:rsidP="003D57C4">
            <w:pPr>
              <w:pStyle w:val="a6"/>
              <w:numPr>
                <w:ilvl w:val="0"/>
                <w:numId w:val="26"/>
              </w:numPr>
              <w:rPr>
                <w:rFonts w:ascii="Times New Roman" w:hAnsi="Times New Roman" w:cs="Times New Roman"/>
                <w:sz w:val="24"/>
                <w:szCs w:val="24"/>
                <w:lang w:eastAsia="en-US"/>
              </w:rPr>
            </w:pPr>
          </w:p>
        </w:tc>
        <w:tc>
          <w:tcPr>
            <w:tcW w:w="1560" w:type="dxa"/>
            <w:gridSpan w:val="2"/>
            <w:tcBorders>
              <w:top w:val="single" w:sz="4" w:space="0" w:color="auto"/>
              <w:left w:val="single" w:sz="4" w:space="0" w:color="auto"/>
              <w:bottom w:val="single" w:sz="4" w:space="0" w:color="auto"/>
              <w:right w:val="single" w:sz="4" w:space="0" w:color="auto"/>
            </w:tcBorders>
          </w:tcPr>
          <w:p w:rsidR="003D57C4" w:rsidRPr="00C876F7" w:rsidRDefault="003D57C4" w:rsidP="003D57C4">
            <w:pPr>
              <w:rPr>
                <w:rFonts w:ascii="Times New Roman" w:hAnsi="Times New Roman" w:cs="Times New Roman"/>
                <w:sz w:val="24"/>
                <w:szCs w:val="24"/>
                <w:lang w:eastAsia="en-US"/>
              </w:rPr>
            </w:pPr>
          </w:p>
        </w:tc>
        <w:tc>
          <w:tcPr>
            <w:tcW w:w="1962" w:type="dxa"/>
            <w:tcBorders>
              <w:top w:val="single" w:sz="4" w:space="0" w:color="auto"/>
              <w:left w:val="single" w:sz="4" w:space="0" w:color="auto"/>
              <w:bottom w:val="single" w:sz="4" w:space="0" w:color="auto"/>
              <w:right w:val="single" w:sz="4" w:space="0" w:color="auto"/>
            </w:tcBorders>
          </w:tcPr>
          <w:p w:rsidR="003D57C4" w:rsidRPr="00C876F7" w:rsidRDefault="003D57C4" w:rsidP="003D57C4">
            <w:pPr>
              <w:rPr>
                <w:rFonts w:ascii="Times New Roman" w:hAnsi="Times New Roman" w:cs="Times New Roman"/>
                <w:sz w:val="24"/>
                <w:szCs w:val="24"/>
                <w:u w:val="single"/>
              </w:rPr>
            </w:pPr>
          </w:p>
          <w:p w:rsidR="003D57C4" w:rsidRPr="00C876F7" w:rsidRDefault="003D57C4" w:rsidP="003D57C4">
            <w:pPr>
              <w:rPr>
                <w:rFonts w:ascii="Times New Roman" w:hAnsi="Times New Roman" w:cs="Times New Roman"/>
                <w:sz w:val="24"/>
                <w:szCs w:val="24"/>
              </w:rPr>
            </w:pPr>
            <w:r w:rsidRPr="00C876F7">
              <w:rPr>
                <w:rFonts w:ascii="Times New Roman" w:hAnsi="Times New Roman" w:cs="Times New Roman"/>
                <w:sz w:val="24"/>
                <w:szCs w:val="24"/>
                <w:u w:val="single"/>
              </w:rPr>
              <w:t>Построение ломаной  и вычисление её длины</w:t>
            </w:r>
            <w:r w:rsidRPr="00C876F7">
              <w:rPr>
                <w:rFonts w:ascii="Times New Roman" w:hAnsi="Times New Roman" w:cs="Times New Roman"/>
                <w:sz w:val="24"/>
                <w:szCs w:val="24"/>
              </w:rPr>
              <w:t>.</w:t>
            </w:r>
          </w:p>
          <w:p w:rsidR="003D57C4" w:rsidRPr="00C876F7" w:rsidRDefault="003D57C4" w:rsidP="003D57C4">
            <w:pPr>
              <w:rPr>
                <w:rFonts w:ascii="Times New Roman" w:hAnsi="Times New Roman" w:cs="Times New Roman"/>
                <w:b/>
                <w:i/>
                <w:sz w:val="24"/>
                <w:szCs w:val="24"/>
                <w:u w:val="single"/>
              </w:rPr>
            </w:pPr>
            <w:r w:rsidRPr="00C876F7">
              <w:rPr>
                <w:rFonts w:ascii="Times New Roman" w:hAnsi="Times New Roman" w:cs="Times New Roman"/>
                <w:b/>
                <w:i/>
                <w:sz w:val="24"/>
                <w:szCs w:val="24"/>
                <w:u w:val="single"/>
              </w:rPr>
              <w:t>Создаем компьютерный рисунок.</w:t>
            </w: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lang w:eastAsia="en-US"/>
              </w:rPr>
            </w:pPr>
          </w:p>
        </w:tc>
        <w:tc>
          <w:tcPr>
            <w:tcW w:w="1192" w:type="dxa"/>
            <w:gridSpan w:val="3"/>
            <w:tcBorders>
              <w:top w:val="single" w:sz="4" w:space="0" w:color="auto"/>
              <w:left w:val="single" w:sz="4" w:space="0" w:color="auto"/>
              <w:bottom w:val="single" w:sz="4" w:space="0" w:color="auto"/>
              <w:right w:val="single" w:sz="4" w:space="0" w:color="auto"/>
            </w:tcBorders>
            <w:hideMark/>
          </w:tcPr>
          <w:p w:rsidR="003D57C4" w:rsidRPr="00C876F7" w:rsidRDefault="003D57C4" w:rsidP="003D57C4">
            <w:pPr>
              <w:rPr>
                <w:rFonts w:ascii="Times New Roman" w:hAnsi="Times New Roman" w:cs="Times New Roman"/>
                <w:sz w:val="24"/>
                <w:szCs w:val="24"/>
                <w:lang w:eastAsia="en-US"/>
              </w:rPr>
            </w:pPr>
            <w:r w:rsidRPr="00C876F7">
              <w:rPr>
                <w:rFonts w:ascii="Times New Roman" w:hAnsi="Times New Roman" w:cs="Times New Roman"/>
                <w:sz w:val="24"/>
                <w:szCs w:val="24"/>
              </w:rPr>
              <w:lastRenderedPageBreak/>
              <w:t>Комбинированный урок.</w:t>
            </w:r>
          </w:p>
        </w:tc>
        <w:tc>
          <w:tcPr>
            <w:tcW w:w="3177" w:type="dxa"/>
            <w:vMerge w:val="restart"/>
            <w:tcBorders>
              <w:top w:val="single" w:sz="4" w:space="0" w:color="auto"/>
              <w:left w:val="single" w:sz="4" w:space="0" w:color="auto"/>
              <w:bottom w:val="single" w:sz="4" w:space="0" w:color="auto"/>
              <w:right w:val="single" w:sz="4" w:space="0" w:color="auto"/>
            </w:tcBorders>
            <w:hideMark/>
          </w:tcPr>
          <w:p w:rsidR="003D57C4" w:rsidRPr="00C876F7" w:rsidRDefault="003D57C4" w:rsidP="003D57C4">
            <w:pPr>
              <w:rPr>
                <w:rFonts w:ascii="Times New Roman" w:hAnsi="Times New Roman" w:cs="Times New Roman"/>
                <w:bCs/>
                <w:sz w:val="24"/>
                <w:szCs w:val="24"/>
              </w:rPr>
            </w:pPr>
            <w:r w:rsidRPr="00C876F7">
              <w:rPr>
                <w:rFonts w:ascii="Times New Roman" w:hAnsi="Times New Roman" w:cs="Times New Roman"/>
                <w:bCs/>
                <w:sz w:val="24"/>
                <w:szCs w:val="24"/>
              </w:rPr>
              <w:t xml:space="preserve">Вычислять длину </w:t>
            </w:r>
            <w:proofErr w:type="gramStart"/>
            <w:r w:rsidRPr="00C876F7">
              <w:rPr>
                <w:rFonts w:ascii="Times New Roman" w:hAnsi="Times New Roman" w:cs="Times New Roman"/>
                <w:bCs/>
                <w:sz w:val="24"/>
                <w:szCs w:val="24"/>
              </w:rPr>
              <w:t>ломаной</w:t>
            </w:r>
            <w:proofErr w:type="gramEnd"/>
            <w:r w:rsidRPr="00C876F7">
              <w:rPr>
                <w:rFonts w:ascii="Times New Roman" w:hAnsi="Times New Roman" w:cs="Times New Roman"/>
                <w:bCs/>
                <w:sz w:val="24"/>
                <w:szCs w:val="24"/>
              </w:rPr>
              <w:t xml:space="preserve"> (в том числе выполнять необходимые измерения). Составлять план построения ломаной и выполнять построение с помощью линейки. Выполнять действия с величинами. Находить значения </w:t>
            </w:r>
            <w:r w:rsidRPr="00C876F7">
              <w:rPr>
                <w:rFonts w:ascii="Times New Roman" w:hAnsi="Times New Roman" w:cs="Times New Roman"/>
                <w:bCs/>
                <w:sz w:val="24"/>
                <w:szCs w:val="24"/>
              </w:rPr>
              <w:lastRenderedPageBreak/>
              <w:t>числовых выражений со скобками, содержащими 2 – 3 арифметических действия. Конструировать арифметические задачи (составлять новую задачу, придумывать вопрос к условию). Выбирать арифметические действия для решения задач. Решать текстовые задачи разными способами. Строить логические рассуждения и обосновывать их в процессе решения;</w:t>
            </w:r>
          </w:p>
          <w:p w:rsidR="003D57C4" w:rsidRPr="00C876F7" w:rsidRDefault="003D57C4" w:rsidP="003D57C4">
            <w:pPr>
              <w:autoSpaceDE w:val="0"/>
              <w:autoSpaceDN w:val="0"/>
              <w:adjustRightInd w:val="0"/>
              <w:rPr>
                <w:rFonts w:ascii="Times New Roman" w:hAnsi="Times New Roman" w:cs="Times New Roman"/>
                <w:sz w:val="24"/>
                <w:szCs w:val="24"/>
                <w:lang w:eastAsia="en-US"/>
              </w:rPr>
            </w:pPr>
          </w:p>
        </w:tc>
        <w:tc>
          <w:tcPr>
            <w:tcW w:w="3187" w:type="dxa"/>
            <w:gridSpan w:val="3"/>
            <w:tcBorders>
              <w:top w:val="single" w:sz="4" w:space="0" w:color="auto"/>
              <w:left w:val="single" w:sz="4" w:space="0" w:color="auto"/>
              <w:bottom w:val="single" w:sz="4" w:space="0" w:color="auto"/>
              <w:right w:val="single" w:sz="4" w:space="0" w:color="auto"/>
            </w:tcBorders>
          </w:tcPr>
          <w:p w:rsidR="003D57C4" w:rsidRPr="00C876F7" w:rsidRDefault="003D57C4" w:rsidP="003D57C4">
            <w:pPr>
              <w:rPr>
                <w:rFonts w:ascii="Times New Roman" w:hAnsi="Times New Roman" w:cs="Times New Roman"/>
                <w:sz w:val="24"/>
                <w:szCs w:val="24"/>
              </w:rPr>
            </w:pPr>
            <w:r w:rsidRPr="00C876F7">
              <w:rPr>
                <w:rFonts w:ascii="Times New Roman" w:hAnsi="Times New Roman" w:cs="Times New Roman"/>
                <w:sz w:val="24"/>
                <w:szCs w:val="24"/>
              </w:rPr>
              <w:lastRenderedPageBreak/>
              <w:t xml:space="preserve">Уметь изображать ломаную с помощью линейки, </w:t>
            </w:r>
            <w:r w:rsidRPr="00C876F7">
              <w:rPr>
                <w:rFonts w:ascii="Times New Roman" w:hAnsi="Times New Roman" w:cs="Times New Roman"/>
                <w:sz w:val="24"/>
                <w:szCs w:val="24"/>
                <w:u w:val="single"/>
              </w:rPr>
              <w:t>строить ломаную в графическом редакторе</w:t>
            </w:r>
            <w:proofErr w:type="gramStart"/>
            <w:r w:rsidRPr="00C876F7">
              <w:rPr>
                <w:rFonts w:ascii="Times New Roman" w:hAnsi="Times New Roman" w:cs="Times New Roman"/>
                <w:sz w:val="24"/>
                <w:szCs w:val="24"/>
              </w:rPr>
              <w:t xml:space="preserve"> .</w:t>
            </w:r>
            <w:proofErr w:type="gramEnd"/>
            <w:r w:rsidRPr="00C876F7">
              <w:rPr>
                <w:rFonts w:ascii="Times New Roman" w:hAnsi="Times New Roman" w:cs="Times New Roman"/>
                <w:sz w:val="24"/>
                <w:szCs w:val="24"/>
              </w:rPr>
              <w:t xml:space="preserve">  Различать прямую и луч, прямую и отрезок. Различать замкнутую и незамкнутую ломаную линию. Характеризовать </w:t>
            </w:r>
            <w:r w:rsidRPr="00C876F7">
              <w:rPr>
                <w:rFonts w:ascii="Times New Roman" w:hAnsi="Times New Roman" w:cs="Times New Roman"/>
                <w:sz w:val="24"/>
                <w:szCs w:val="24"/>
              </w:rPr>
              <w:lastRenderedPageBreak/>
              <w:t>ломаную линию (вид, число вершин, звеньев).</w:t>
            </w:r>
          </w:p>
          <w:p w:rsidR="003D57C4" w:rsidRPr="00C876F7" w:rsidRDefault="003D57C4" w:rsidP="003D57C4">
            <w:pPr>
              <w:autoSpaceDE w:val="0"/>
              <w:autoSpaceDN w:val="0"/>
              <w:adjustRightInd w:val="0"/>
              <w:rPr>
                <w:rFonts w:ascii="Times New Roman" w:hAnsi="Times New Roman" w:cs="Times New Roman"/>
                <w:b/>
                <w:i/>
                <w:sz w:val="24"/>
                <w:szCs w:val="24"/>
                <w:u w:val="single"/>
              </w:rPr>
            </w:pPr>
            <w:r w:rsidRPr="00C876F7">
              <w:rPr>
                <w:rFonts w:ascii="Times New Roman" w:hAnsi="Times New Roman" w:cs="Times New Roman"/>
                <w:b/>
                <w:i/>
                <w:sz w:val="24"/>
                <w:szCs w:val="24"/>
                <w:u w:val="single"/>
              </w:rPr>
              <w:t>Знать инструменты графического редактора «</w:t>
            </w:r>
            <w:proofErr w:type="spellStart"/>
            <w:r w:rsidRPr="00C876F7">
              <w:rPr>
                <w:rFonts w:ascii="Times New Roman" w:hAnsi="Times New Roman" w:cs="Times New Roman"/>
                <w:b/>
                <w:i/>
                <w:sz w:val="24"/>
                <w:szCs w:val="24"/>
                <w:u w:val="single"/>
              </w:rPr>
              <w:t>Paint</w:t>
            </w:r>
            <w:proofErr w:type="spellEnd"/>
            <w:r w:rsidRPr="00C876F7">
              <w:rPr>
                <w:rFonts w:ascii="Times New Roman" w:hAnsi="Times New Roman" w:cs="Times New Roman"/>
                <w:b/>
                <w:i/>
                <w:sz w:val="24"/>
                <w:szCs w:val="24"/>
                <w:u w:val="single"/>
              </w:rPr>
              <w:t>» и уметь использовать их;</w:t>
            </w:r>
          </w:p>
          <w:p w:rsidR="003D57C4" w:rsidRPr="00C876F7" w:rsidRDefault="003D57C4" w:rsidP="003D57C4">
            <w:pPr>
              <w:autoSpaceDE w:val="0"/>
              <w:autoSpaceDN w:val="0"/>
              <w:adjustRightInd w:val="0"/>
              <w:rPr>
                <w:rFonts w:ascii="Times New Roman" w:hAnsi="Times New Roman" w:cs="Times New Roman"/>
                <w:b/>
                <w:i/>
                <w:sz w:val="24"/>
                <w:szCs w:val="24"/>
                <w:u w:val="single"/>
              </w:rPr>
            </w:pPr>
            <w:r w:rsidRPr="00C876F7">
              <w:rPr>
                <w:rFonts w:ascii="Times New Roman" w:hAnsi="Times New Roman" w:cs="Times New Roman"/>
                <w:b/>
                <w:i/>
                <w:sz w:val="24"/>
                <w:szCs w:val="24"/>
                <w:u w:val="single"/>
              </w:rPr>
              <w:t>Уметь рисовать правильные фигуры, вносить в них изменения</w:t>
            </w:r>
            <w:proofErr w:type="gramStart"/>
            <w:r w:rsidRPr="00C876F7">
              <w:rPr>
                <w:rFonts w:ascii="Times New Roman" w:hAnsi="Times New Roman" w:cs="Times New Roman"/>
                <w:b/>
                <w:i/>
                <w:sz w:val="24"/>
                <w:szCs w:val="24"/>
                <w:u w:val="single"/>
              </w:rPr>
              <w:t xml:space="preserve"> .</w:t>
            </w:r>
            <w:proofErr w:type="gramEnd"/>
          </w:p>
        </w:tc>
        <w:tc>
          <w:tcPr>
            <w:tcW w:w="3962" w:type="dxa"/>
            <w:gridSpan w:val="2"/>
            <w:tcBorders>
              <w:top w:val="single" w:sz="4" w:space="0" w:color="auto"/>
              <w:left w:val="single" w:sz="4" w:space="0" w:color="auto"/>
              <w:bottom w:val="single" w:sz="4" w:space="0" w:color="auto"/>
              <w:right w:val="single" w:sz="4" w:space="0" w:color="auto"/>
            </w:tcBorders>
            <w:hideMark/>
          </w:tcPr>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lastRenderedPageBreak/>
              <w:t>Познавательные:</w:t>
            </w:r>
          </w:p>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t xml:space="preserve">умение читать и записывать длину </w:t>
            </w:r>
            <w:proofErr w:type="gramStart"/>
            <w:r w:rsidRPr="00C876F7">
              <w:rPr>
                <w:rFonts w:ascii="Times New Roman" w:eastAsia="Times New Roman" w:hAnsi="Times New Roman" w:cs="Times New Roman"/>
                <w:sz w:val="24"/>
                <w:szCs w:val="24"/>
              </w:rPr>
              <w:t>ломаной</w:t>
            </w:r>
            <w:proofErr w:type="gramEnd"/>
            <w:r w:rsidRPr="00C876F7">
              <w:rPr>
                <w:rFonts w:ascii="Times New Roman" w:eastAsia="Times New Roman" w:hAnsi="Times New Roman" w:cs="Times New Roman"/>
                <w:sz w:val="24"/>
                <w:szCs w:val="24"/>
              </w:rPr>
              <w:t>, прогнозировать результат решения.</w:t>
            </w:r>
          </w:p>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t>Регулятивные:</w:t>
            </w:r>
          </w:p>
          <w:p w:rsidR="003D57C4" w:rsidRPr="00C876F7" w:rsidRDefault="003D57C4" w:rsidP="003D57C4">
            <w:pPr>
              <w:rPr>
                <w:rFonts w:ascii="Times New Roman" w:eastAsia="Times New Roman" w:hAnsi="Times New Roman" w:cs="Times New Roman"/>
                <w:sz w:val="24"/>
                <w:szCs w:val="24"/>
                <w:u w:val="single"/>
              </w:rPr>
            </w:pPr>
            <w:r w:rsidRPr="00C876F7">
              <w:rPr>
                <w:rFonts w:ascii="Times New Roman" w:eastAsia="Times New Roman" w:hAnsi="Times New Roman" w:cs="Times New Roman"/>
                <w:sz w:val="24"/>
                <w:szCs w:val="24"/>
                <w:u w:val="single"/>
              </w:rPr>
              <w:t>знать алгоритм измерения;  работать с данными (схемами, чертежами).</w:t>
            </w:r>
          </w:p>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t>Коммуникативные:</w:t>
            </w:r>
          </w:p>
          <w:p w:rsidR="003D57C4" w:rsidRPr="00C876F7" w:rsidRDefault="003D57C4" w:rsidP="003D57C4">
            <w:pPr>
              <w:rPr>
                <w:rFonts w:ascii="Times New Roman" w:eastAsiaTheme="minorHAnsi" w:hAnsi="Times New Roman" w:cs="Times New Roman"/>
                <w:sz w:val="24"/>
                <w:szCs w:val="24"/>
              </w:rPr>
            </w:pPr>
            <w:r w:rsidRPr="00C876F7">
              <w:rPr>
                <w:rFonts w:ascii="Times New Roman" w:eastAsia="Times New Roman" w:hAnsi="Times New Roman" w:cs="Times New Roman"/>
                <w:sz w:val="24"/>
                <w:szCs w:val="24"/>
              </w:rPr>
              <w:lastRenderedPageBreak/>
              <w:t>ведение диалога, формулировка.</w:t>
            </w:r>
          </w:p>
          <w:p w:rsidR="003D57C4" w:rsidRPr="00C876F7" w:rsidRDefault="003D57C4" w:rsidP="003D57C4">
            <w:pPr>
              <w:rPr>
                <w:rFonts w:ascii="Times New Roman" w:hAnsi="Times New Roman" w:cs="Times New Roman"/>
                <w:sz w:val="24"/>
                <w:szCs w:val="24"/>
              </w:rPr>
            </w:pPr>
            <w:r w:rsidRPr="00C876F7">
              <w:rPr>
                <w:rFonts w:ascii="Times New Roman" w:hAnsi="Times New Roman" w:cs="Times New Roman"/>
                <w:sz w:val="24"/>
                <w:szCs w:val="24"/>
              </w:rPr>
              <w:t>Личностные:</w:t>
            </w:r>
          </w:p>
          <w:p w:rsidR="003D57C4" w:rsidRPr="00C876F7" w:rsidRDefault="003D57C4" w:rsidP="003D57C4">
            <w:pPr>
              <w:rPr>
                <w:rFonts w:ascii="Times New Roman" w:eastAsia="Times New Roman" w:hAnsi="Times New Roman" w:cs="Times New Roman"/>
                <w:sz w:val="24"/>
                <w:szCs w:val="24"/>
                <w:lang w:eastAsia="en-US"/>
              </w:rPr>
            </w:pPr>
            <w:r w:rsidRPr="00C876F7">
              <w:rPr>
                <w:rFonts w:ascii="Times New Roman" w:hAnsi="Times New Roman" w:cs="Times New Roman"/>
                <w:sz w:val="24"/>
                <w:szCs w:val="24"/>
              </w:rPr>
              <w:t>Самостоятельность, самооценка на основе критериев успешности учебной деятельности.</w:t>
            </w:r>
          </w:p>
        </w:tc>
      </w:tr>
      <w:tr w:rsidR="003D57C4" w:rsidRPr="00C876F7" w:rsidTr="003D57C4">
        <w:trPr>
          <w:trHeight w:val="208"/>
        </w:trPr>
        <w:tc>
          <w:tcPr>
            <w:tcW w:w="675" w:type="dxa"/>
            <w:tcBorders>
              <w:top w:val="single" w:sz="4" w:space="0" w:color="auto"/>
              <w:left w:val="single" w:sz="4" w:space="0" w:color="auto"/>
              <w:bottom w:val="single" w:sz="4" w:space="0" w:color="auto"/>
              <w:right w:val="single" w:sz="4" w:space="0" w:color="auto"/>
            </w:tcBorders>
          </w:tcPr>
          <w:p w:rsidR="003D57C4" w:rsidRPr="00C876F7" w:rsidRDefault="003D57C4" w:rsidP="003D57C4">
            <w:pPr>
              <w:pStyle w:val="a6"/>
              <w:numPr>
                <w:ilvl w:val="0"/>
                <w:numId w:val="26"/>
              </w:numPr>
              <w:rPr>
                <w:rFonts w:ascii="Times New Roman" w:hAnsi="Times New Roman" w:cs="Times New Roman"/>
                <w:sz w:val="24"/>
                <w:szCs w:val="24"/>
                <w:lang w:eastAsia="en-US"/>
              </w:rPr>
            </w:pPr>
          </w:p>
        </w:tc>
        <w:tc>
          <w:tcPr>
            <w:tcW w:w="1560" w:type="dxa"/>
            <w:gridSpan w:val="2"/>
            <w:tcBorders>
              <w:top w:val="single" w:sz="4" w:space="0" w:color="auto"/>
              <w:left w:val="single" w:sz="4" w:space="0" w:color="auto"/>
              <w:bottom w:val="single" w:sz="4" w:space="0" w:color="auto"/>
              <w:right w:val="single" w:sz="4" w:space="0" w:color="auto"/>
            </w:tcBorders>
          </w:tcPr>
          <w:p w:rsidR="003D57C4" w:rsidRPr="00C876F7" w:rsidRDefault="003D57C4" w:rsidP="003D57C4">
            <w:pPr>
              <w:rPr>
                <w:rFonts w:ascii="Times New Roman" w:hAnsi="Times New Roman" w:cs="Times New Roman"/>
                <w:sz w:val="24"/>
                <w:szCs w:val="24"/>
                <w:lang w:eastAsia="en-US"/>
              </w:rPr>
            </w:pPr>
          </w:p>
        </w:tc>
        <w:tc>
          <w:tcPr>
            <w:tcW w:w="1962" w:type="dxa"/>
            <w:tcBorders>
              <w:top w:val="single" w:sz="4" w:space="0" w:color="auto"/>
              <w:left w:val="single" w:sz="4" w:space="0" w:color="auto"/>
              <w:bottom w:val="single" w:sz="4" w:space="0" w:color="auto"/>
              <w:right w:val="single" w:sz="4" w:space="0" w:color="auto"/>
            </w:tcBorders>
          </w:tcPr>
          <w:p w:rsidR="003D57C4" w:rsidRPr="00C876F7" w:rsidRDefault="003D57C4" w:rsidP="003D57C4">
            <w:pPr>
              <w:rPr>
                <w:rFonts w:ascii="Times New Roman" w:hAnsi="Times New Roman" w:cs="Times New Roman"/>
                <w:sz w:val="24"/>
                <w:szCs w:val="24"/>
              </w:rPr>
            </w:pPr>
            <w:r w:rsidRPr="00C876F7">
              <w:rPr>
                <w:rFonts w:ascii="Times New Roman" w:hAnsi="Times New Roman" w:cs="Times New Roman"/>
                <w:sz w:val="24"/>
                <w:szCs w:val="24"/>
              </w:rPr>
              <w:t xml:space="preserve">Вспоминаем </w:t>
            </w:r>
            <w:proofErr w:type="gramStart"/>
            <w:r w:rsidRPr="00C876F7">
              <w:rPr>
                <w:rFonts w:ascii="Times New Roman" w:hAnsi="Times New Roman" w:cs="Times New Roman"/>
                <w:sz w:val="24"/>
                <w:szCs w:val="24"/>
              </w:rPr>
              <w:t>пройденное</w:t>
            </w:r>
            <w:proofErr w:type="gramEnd"/>
            <w:r w:rsidRPr="00C876F7">
              <w:rPr>
                <w:rFonts w:ascii="Times New Roman" w:hAnsi="Times New Roman" w:cs="Times New Roman"/>
                <w:sz w:val="24"/>
                <w:szCs w:val="24"/>
              </w:rPr>
              <w:t xml:space="preserve"> по теме " Длина ломаной"</w:t>
            </w: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lang w:eastAsia="en-US"/>
              </w:rPr>
            </w:pPr>
          </w:p>
        </w:tc>
        <w:tc>
          <w:tcPr>
            <w:tcW w:w="1192" w:type="dxa"/>
            <w:gridSpan w:val="3"/>
            <w:tcBorders>
              <w:top w:val="single" w:sz="4" w:space="0" w:color="auto"/>
              <w:left w:val="single" w:sz="4" w:space="0" w:color="auto"/>
              <w:bottom w:val="single" w:sz="4" w:space="0" w:color="auto"/>
              <w:right w:val="single" w:sz="4" w:space="0" w:color="auto"/>
            </w:tcBorders>
            <w:hideMark/>
          </w:tcPr>
          <w:p w:rsidR="003D57C4" w:rsidRPr="00C876F7" w:rsidRDefault="003D57C4" w:rsidP="003D57C4">
            <w:pPr>
              <w:rPr>
                <w:rFonts w:ascii="Times New Roman" w:hAnsi="Times New Roman" w:cs="Times New Roman"/>
                <w:sz w:val="24"/>
                <w:szCs w:val="24"/>
                <w:lang w:eastAsia="en-US"/>
              </w:rPr>
            </w:pPr>
            <w:r w:rsidRPr="00C876F7">
              <w:rPr>
                <w:rFonts w:ascii="Times New Roman" w:hAnsi="Times New Roman" w:cs="Times New Roman"/>
                <w:sz w:val="24"/>
                <w:szCs w:val="24"/>
              </w:rPr>
              <w:t>Урок повторения и систематизации знаний.</w:t>
            </w:r>
          </w:p>
        </w:tc>
        <w:tc>
          <w:tcPr>
            <w:tcW w:w="3177" w:type="dxa"/>
            <w:vMerge/>
            <w:tcBorders>
              <w:top w:val="single" w:sz="4" w:space="0" w:color="auto"/>
              <w:left w:val="single" w:sz="4" w:space="0" w:color="auto"/>
              <w:bottom w:val="single" w:sz="4" w:space="0" w:color="auto"/>
              <w:right w:val="single" w:sz="4" w:space="0" w:color="auto"/>
            </w:tcBorders>
            <w:vAlign w:val="center"/>
            <w:hideMark/>
          </w:tcPr>
          <w:p w:rsidR="003D57C4" w:rsidRPr="00C876F7" w:rsidRDefault="003D57C4" w:rsidP="003D57C4">
            <w:pPr>
              <w:rPr>
                <w:rFonts w:ascii="Times New Roman" w:hAnsi="Times New Roman" w:cs="Times New Roman"/>
                <w:sz w:val="24"/>
                <w:szCs w:val="24"/>
                <w:lang w:eastAsia="en-US"/>
              </w:rPr>
            </w:pPr>
          </w:p>
        </w:tc>
        <w:tc>
          <w:tcPr>
            <w:tcW w:w="3187" w:type="dxa"/>
            <w:gridSpan w:val="3"/>
            <w:tcBorders>
              <w:top w:val="single" w:sz="4" w:space="0" w:color="auto"/>
              <w:left w:val="single" w:sz="4" w:space="0" w:color="auto"/>
              <w:bottom w:val="single" w:sz="4" w:space="0" w:color="auto"/>
              <w:right w:val="single" w:sz="4" w:space="0" w:color="auto"/>
            </w:tcBorders>
          </w:tcPr>
          <w:p w:rsidR="003D57C4" w:rsidRPr="00C876F7" w:rsidRDefault="003D57C4" w:rsidP="003D57C4">
            <w:pPr>
              <w:rPr>
                <w:rFonts w:ascii="Times New Roman" w:hAnsi="Times New Roman" w:cs="Times New Roman"/>
                <w:sz w:val="24"/>
                <w:szCs w:val="24"/>
              </w:rPr>
            </w:pPr>
            <w:r w:rsidRPr="00C876F7">
              <w:rPr>
                <w:rFonts w:ascii="Times New Roman" w:hAnsi="Times New Roman" w:cs="Times New Roman"/>
                <w:sz w:val="24"/>
                <w:szCs w:val="24"/>
              </w:rPr>
              <w:t xml:space="preserve">Уметь изображать </w:t>
            </w:r>
            <w:proofErr w:type="gramStart"/>
            <w:r w:rsidRPr="00C876F7">
              <w:rPr>
                <w:rFonts w:ascii="Times New Roman" w:hAnsi="Times New Roman" w:cs="Times New Roman"/>
                <w:sz w:val="24"/>
                <w:szCs w:val="24"/>
              </w:rPr>
              <w:t>ломаную</w:t>
            </w:r>
            <w:proofErr w:type="gramEnd"/>
            <w:r w:rsidRPr="00C876F7">
              <w:rPr>
                <w:rFonts w:ascii="Times New Roman" w:hAnsi="Times New Roman" w:cs="Times New Roman"/>
                <w:sz w:val="24"/>
                <w:szCs w:val="24"/>
              </w:rPr>
              <w:t xml:space="preserve"> с помощью линейки. Различать </w:t>
            </w:r>
            <w:proofErr w:type="gramStart"/>
            <w:r w:rsidRPr="00C876F7">
              <w:rPr>
                <w:rFonts w:ascii="Times New Roman" w:hAnsi="Times New Roman" w:cs="Times New Roman"/>
                <w:sz w:val="24"/>
                <w:szCs w:val="24"/>
              </w:rPr>
              <w:t>прямую</w:t>
            </w:r>
            <w:proofErr w:type="gramEnd"/>
            <w:r w:rsidRPr="00C876F7">
              <w:rPr>
                <w:rFonts w:ascii="Times New Roman" w:hAnsi="Times New Roman" w:cs="Times New Roman"/>
                <w:sz w:val="24"/>
                <w:szCs w:val="24"/>
              </w:rPr>
              <w:t xml:space="preserve"> и луч, прямую и отрезок. Различать замкнутую и незамкнутую ломаную линию. Характеризовать ломаную линию (вид, число вершин, звеньев).</w:t>
            </w: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lang w:eastAsia="en-US"/>
              </w:rPr>
            </w:pPr>
          </w:p>
        </w:tc>
        <w:tc>
          <w:tcPr>
            <w:tcW w:w="3962" w:type="dxa"/>
            <w:gridSpan w:val="2"/>
            <w:tcBorders>
              <w:top w:val="single" w:sz="4" w:space="0" w:color="auto"/>
              <w:left w:val="single" w:sz="4" w:space="0" w:color="auto"/>
              <w:bottom w:val="single" w:sz="4" w:space="0" w:color="auto"/>
              <w:right w:val="single" w:sz="4" w:space="0" w:color="auto"/>
            </w:tcBorders>
            <w:hideMark/>
          </w:tcPr>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t xml:space="preserve">Познавательные: </w:t>
            </w:r>
          </w:p>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t>понимать и принимать учебную задачу, решать учебные задачи, связанные с повседневной жизнью.</w:t>
            </w:r>
          </w:p>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t>Регулятивные:</w:t>
            </w:r>
          </w:p>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t xml:space="preserve">описывать взаимное расположение предметов в пространстве и на плоскости. </w:t>
            </w:r>
          </w:p>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t>Коммуникативные: соотносить реальные объекты с моделями геометрических фигур; распознавать последовательность чисел.</w:t>
            </w:r>
          </w:p>
          <w:p w:rsidR="003D57C4" w:rsidRPr="00C876F7" w:rsidRDefault="003D57C4" w:rsidP="003D57C4">
            <w:pPr>
              <w:rPr>
                <w:rFonts w:ascii="Times New Roman" w:eastAsiaTheme="minorHAnsi" w:hAnsi="Times New Roman" w:cs="Times New Roman"/>
                <w:sz w:val="24"/>
                <w:szCs w:val="24"/>
              </w:rPr>
            </w:pPr>
            <w:r w:rsidRPr="00C876F7">
              <w:rPr>
                <w:rFonts w:ascii="Times New Roman" w:eastAsia="Times New Roman" w:hAnsi="Times New Roman" w:cs="Times New Roman"/>
                <w:sz w:val="24"/>
                <w:szCs w:val="24"/>
              </w:rPr>
              <w:t>Личностные:</w:t>
            </w:r>
          </w:p>
          <w:p w:rsidR="003D57C4" w:rsidRPr="00C876F7" w:rsidRDefault="003D57C4" w:rsidP="003D57C4">
            <w:pPr>
              <w:rPr>
                <w:rFonts w:ascii="Times New Roman" w:eastAsia="Times New Roman" w:hAnsi="Times New Roman" w:cs="Times New Roman"/>
                <w:sz w:val="24"/>
                <w:szCs w:val="24"/>
                <w:lang w:eastAsia="en-US"/>
              </w:rPr>
            </w:pPr>
            <w:r w:rsidRPr="00C876F7">
              <w:rPr>
                <w:rFonts w:ascii="Times New Roman" w:hAnsi="Times New Roman" w:cs="Times New Roman"/>
                <w:sz w:val="24"/>
                <w:szCs w:val="24"/>
              </w:rPr>
              <w:t>Развитие геометрической наблюдательности.</w:t>
            </w:r>
          </w:p>
        </w:tc>
      </w:tr>
      <w:tr w:rsidR="003D57C4" w:rsidRPr="00C876F7" w:rsidTr="003D57C4">
        <w:trPr>
          <w:trHeight w:val="2548"/>
        </w:trPr>
        <w:tc>
          <w:tcPr>
            <w:tcW w:w="675" w:type="dxa"/>
            <w:tcBorders>
              <w:top w:val="single" w:sz="4" w:space="0" w:color="auto"/>
              <w:left w:val="single" w:sz="4" w:space="0" w:color="auto"/>
              <w:bottom w:val="single" w:sz="4" w:space="0" w:color="auto"/>
              <w:right w:val="single" w:sz="4" w:space="0" w:color="auto"/>
            </w:tcBorders>
          </w:tcPr>
          <w:p w:rsidR="003D57C4" w:rsidRPr="00C876F7" w:rsidRDefault="003D57C4" w:rsidP="003D57C4">
            <w:pPr>
              <w:pStyle w:val="a6"/>
              <w:numPr>
                <w:ilvl w:val="0"/>
                <w:numId w:val="26"/>
              </w:numPr>
              <w:rPr>
                <w:rFonts w:ascii="Times New Roman" w:hAnsi="Times New Roman" w:cs="Times New Roman"/>
                <w:sz w:val="24"/>
                <w:szCs w:val="24"/>
                <w:lang w:eastAsia="en-US"/>
              </w:rPr>
            </w:pPr>
          </w:p>
        </w:tc>
        <w:tc>
          <w:tcPr>
            <w:tcW w:w="1560" w:type="dxa"/>
            <w:gridSpan w:val="2"/>
            <w:tcBorders>
              <w:top w:val="single" w:sz="4" w:space="0" w:color="auto"/>
              <w:left w:val="single" w:sz="4" w:space="0" w:color="auto"/>
              <w:bottom w:val="single" w:sz="4" w:space="0" w:color="auto"/>
              <w:right w:val="single" w:sz="4" w:space="0" w:color="auto"/>
            </w:tcBorders>
          </w:tcPr>
          <w:p w:rsidR="003D57C4" w:rsidRPr="00C876F7" w:rsidRDefault="003D57C4" w:rsidP="003D57C4">
            <w:pPr>
              <w:rPr>
                <w:rFonts w:ascii="Times New Roman" w:hAnsi="Times New Roman" w:cs="Times New Roman"/>
                <w:sz w:val="24"/>
                <w:szCs w:val="24"/>
                <w:lang w:eastAsia="en-US"/>
              </w:rPr>
            </w:pPr>
          </w:p>
        </w:tc>
        <w:tc>
          <w:tcPr>
            <w:tcW w:w="1962" w:type="dxa"/>
            <w:tcBorders>
              <w:top w:val="single" w:sz="4" w:space="0" w:color="auto"/>
              <w:left w:val="single" w:sz="4" w:space="0" w:color="auto"/>
              <w:bottom w:val="single" w:sz="4" w:space="0" w:color="auto"/>
              <w:right w:val="single" w:sz="4" w:space="0" w:color="auto"/>
            </w:tcBorders>
          </w:tcPr>
          <w:p w:rsidR="003D57C4" w:rsidRPr="00C876F7" w:rsidRDefault="003D57C4" w:rsidP="003D57C4">
            <w:pPr>
              <w:rPr>
                <w:rFonts w:ascii="Times New Roman" w:hAnsi="Times New Roman" w:cs="Times New Roman"/>
                <w:b/>
                <w:sz w:val="24"/>
                <w:szCs w:val="24"/>
              </w:rPr>
            </w:pPr>
            <w:r w:rsidRPr="00C876F7">
              <w:rPr>
                <w:rFonts w:ascii="Times New Roman" w:hAnsi="Times New Roman" w:cs="Times New Roman"/>
                <w:sz w:val="24"/>
                <w:szCs w:val="24"/>
              </w:rPr>
              <w:t xml:space="preserve">Масса и её единицы: килограмм, грамм. </w:t>
            </w:r>
            <w:r w:rsidRPr="00C876F7">
              <w:rPr>
                <w:rFonts w:ascii="Times New Roman" w:hAnsi="Times New Roman" w:cs="Times New Roman"/>
                <w:b/>
                <w:sz w:val="24"/>
                <w:szCs w:val="24"/>
                <w:u w:val="single"/>
              </w:rPr>
              <w:t xml:space="preserve"> Работа на платформе УЧИ</w:t>
            </w:r>
            <w:proofErr w:type="gramStart"/>
            <w:r w:rsidRPr="00C876F7">
              <w:rPr>
                <w:rFonts w:ascii="Times New Roman" w:hAnsi="Times New Roman" w:cs="Times New Roman"/>
                <w:b/>
                <w:sz w:val="24"/>
                <w:szCs w:val="24"/>
                <w:u w:val="single"/>
              </w:rPr>
              <w:t>.Р</w:t>
            </w:r>
            <w:proofErr w:type="gramEnd"/>
            <w:r w:rsidRPr="00C876F7">
              <w:rPr>
                <w:rFonts w:ascii="Times New Roman" w:hAnsi="Times New Roman" w:cs="Times New Roman"/>
                <w:b/>
                <w:sz w:val="24"/>
                <w:szCs w:val="24"/>
                <w:u w:val="single"/>
              </w:rPr>
              <w:t>У</w:t>
            </w: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lang w:eastAsia="en-US"/>
              </w:rPr>
            </w:pPr>
          </w:p>
        </w:tc>
        <w:tc>
          <w:tcPr>
            <w:tcW w:w="1192" w:type="dxa"/>
            <w:gridSpan w:val="3"/>
            <w:tcBorders>
              <w:top w:val="single" w:sz="4" w:space="0" w:color="auto"/>
              <w:left w:val="single" w:sz="4" w:space="0" w:color="auto"/>
              <w:bottom w:val="single" w:sz="4" w:space="0" w:color="auto"/>
              <w:right w:val="single" w:sz="4" w:space="0" w:color="auto"/>
            </w:tcBorders>
            <w:hideMark/>
          </w:tcPr>
          <w:p w:rsidR="003D57C4" w:rsidRPr="00C876F7" w:rsidRDefault="003D57C4" w:rsidP="003D57C4">
            <w:pPr>
              <w:rPr>
                <w:rFonts w:ascii="Times New Roman" w:hAnsi="Times New Roman" w:cs="Times New Roman"/>
                <w:sz w:val="24"/>
                <w:szCs w:val="24"/>
                <w:lang w:eastAsia="en-US"/>
              </w:rPr>
            </w:pPr>
            <w:r w:rsidRPr="00C876F7">
              <w:rPr>
                <w:rFonts w:ascii="Times New Roman" w:hAnsi="Times New Roman" w:cs="Times New Roman"/>
                <w:sz w:val="24"/>
                <w:szCs w:val="24"/>
              </w:rPr>
              <w:t>Урок изучения нового материала.</w:t>
            </w:r>
          </w:p>
        </w:tc>
        <w:tc>
          <w:tcPr>
            <w:tcW w:w="3177" w:type="dxa"/>
            <w:vMerge w:val="restart"/>
            <w:tcBorders>
              <w:top w:val="single" w:sz="4" w:space="0" w:color="auto"/>
              <w:left w:val="single" w:sz="4" w:space="0" w:color="auto"/>
              <w:bottom w:val="single" w:sz="4" w:space="0" w:color="auto"/>
              <w:right w:val="single" w:sz="4" w:space="0" w:color="auto"/>
            </w:tcBorders>
            <w:hideMark/>
          </w:tcPr>
          <w:p w:rsidR="003D57C4" w:rsidRPr="00C876F7" w:rsidRDefault="003D57C4" w:rsidP="003D57C4">
            <w:pPr>
              <w:rPr>
                <w:rFonts w:ascii="Times New Roman" w:hAnsi="Times New Roman" w:cs="Times New Roman"/>
                <w:sz w:val="24"/>
                <w:szCs w:val="24"/>
                <w:lang w:eastAsia="en-US"/>
              </w:rPr>
            </w:pPr>
            <w:r w:rsidRPr="00C876F7">
              <w:rPr>
                <w:rFonts w:ascii="Times New Roman" w:hAnsi="Times New Roman" w:cs="Times New Roman"/>
                <w:bCs/>
                <w:sz w:val="24"/>
                <w:szCs w:val="24"/>
              </w:rPr>
              <w:t xml:space="preserve">Воспроизводить соотношение между единицами массы (килограммом, граммом). Производить практические измерения массы изводить результаты с помощью весов и необходимые расчёты с величинами. Воспроизводить результаты табличных случаев умножения и деления и выполнять взаимоконтроль правильности ответов. Выполнять устно и письменно </w:t>
            </w:r>
            <w:proofErr w:type="gramStart"/>
            <w:r w:rsidRPr="00C876F7">
              <w:rPr>
                <w:rFonts w:ascii="Times New Roman" w:hAnsi="Times New Roman" w:cs="Times New Roman"/>
                <w:bCs/>
                <w:sz w:val="24"/>
                <w:szCs w:val="24"/>
              </w:rPr>
              <w:t>сложение</w:t>
            </w:r>
            <w:proofErr w:type="gramEnd"/>
            <w:r w:rsidRPr="00C876F7">
              <w:rPr>
                <w:rFonts w:ascii="Times New Roman" w:hAnsi="Times New Roman" w:cs="Times New Roman"/>
                <w:bCs/>
                <w:sz w:val="24"/>
                <w:szCs w:val="24"/>
              </w:rPr>
              <w:t xml:space="preserve"> и вычитание двузначных чисел. Строить </w:t>
            </w:r>
            <w:proofErr w:type="gramStart"/>
            <w:r w:rsidRPr="00C876F7">
              <w:rPr>
                <w:rFonts w:ascii="Times New Roman" w:hAnsi="Times New Roman" w:cs="Times New Roman"/>
                <w:bCs/>
                <w:sz w:val="24"/>
                <w:szCs w:val="24"/>
              </w:rPr>
              <w:t>логические рассуждения</w:t>
            </w:r>
            <w:proofErr w:type="gramEnd"/>
            <w:r w:rsidRPr="00C876F7">
              <w:rPr>
                <w:rFonts w:ascii="Times New Roman" w:hAnsi="Times New Roman" w:cs="Times New Roman"/>
                <w:bCs/>
                <w:sz w:val="24"/>
                <w:szCs w:val="24"/>
              </w:rPr>
              <w:t xml:space="preserve"> и обосновывать их в процессе решения логических задач.</w:t>
            </w:r>
          </w:p>
        </w:tc>
        <w:tc>
          <w:tcPr>
            <w:tcW w:w="3187" w:type="dxa"/>
            <w:gridSpan w:val="3"/>
            <w:tcBorders>
              <w:top w:val="single" w:sz="4" w:space="0" w:color="auto"/>
              <w:left w:val="single" w:sz="4" w:space="0" w:color="auto"/>
              <w:bottom w:val="single" w:sz="4" w:space="0" w:color="auto"/>
              <w:right w:val="single" w:sz="4" w:space="0" w:color="auto"/>
            </w:tcBorders>
          </w:tcPr>
          <w:p w:rsidR="003D57C4" w:rsidRPr="00C876F7" w:rsidRDefault="003D57C4" w:rsidP="003D57C4">
            <w:pPr>
              <w:rPr>
                <w:rFonts w:ascii="Times New Roman" w:hAnsi="Times New Roman" w:cs="Times New Roman"/>
                <w:sz w:val="24"/>
                <w:szCs w:val="24"/>
              </w:rPr>
            </w:pPr>
            <w:r w:rsidRPr="00C876F7">
              <w:rPr>
                <w:rFonts w:ascii="Times New Roman" w:hAnsi="Times New Roman" w:cs="Times New Roman"/>
                <w:sz w:val="24"/>
                <w:szCs w:val="24"/>
              </w:rPr>
              <w:t>Обучение сложению многозначных чисел и использованию соответствующих терминов</w:t>
            </w:r>
            <w:proofErr w:type="gramStart"/>
            <w:r w:rsidRPr="00C876F7">
              <w:rPr>
                <w:rFonts w:ascii="Times New Roman" w:hAnsi="Times New Roman" w:cs="Times New Roman"/>
                <w:sz w:val="24"/>
                <w:szCs w:val="24"/>
              </w:rPr>
              <w:t xml:space="preserve"> Н</w:t>
            </w:r>
            <w:proofErr w:type="gramEnd"/>
            <w:r w:rsidRPr="00C876F7">
              <w:rPr>
                <w:rFonts w:ascii="Times New Roman" w:hAnsi="Times New Roman" w:cs="Times New Roman"/>
                <w:sz w:val="24"/>
                <w:szCs w:val="24"/>
              </w:rPr>
              <w:t>азывать обозначения кг и г, соотношения между единицами кг и г, обозначение л, соотношение между 1л и 1кг воды.</w:t>
            </w: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lang w:eastAsia="en-US"/>
              </w:rPr>
            </w:pPr>
          </w:p>
        </w:tc>
        <w:tc>
          <w:tcPr>
            <w:tcW w:w="3962" w:type="dxa"/>
            <w:gridSpan w:val="2"/>
            <w:tcBorders>
              <w:top w:val="single" w:sz="4" w:space="0" w:color="auto"/>
              <w:left w:val="single" w:sz="4" w:space="0" w:color="auto"/>
              <w:bottom w:val="single" w:sz="4" w:space="0" w:color="auto"/>
              <w:right w:val="single" w:sz="4" w:space="0" w:color="auto"/>
            </w:tcBorders>
            <w:hideMark/>
          </w:tcPr>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t xml:space="preserve">Познавательные: </w:t>
            </w:r>
          </w:p>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t>понимать и принимать учебную задачу, решать учебные задачи, связанные с повседневной жизнью.</w:t>
            </w:r>
          </w:p>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t>Регулятивные:</w:t>
            </w:r>
          </w:p>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t>определять и формулировать цель деятельности на уроке.</w:t>
            </w:r>
          </w:p>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t>Коммуникативные:</w:t>
            </w:r>
          </w:p>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t>учиться слушать и понимать речь других.</w:t>
            </w:r>
          </w:p>
          <w:p w:rsidR="003D57C4" w:rsidRPr="00C876F7" w:rsidRDefault="003D57C4" w:rsidP="003D57C4">
            <w:pPr>
              <w:rPr>
                <w:rFonts w:ascii="Times New Roman" w:eastAsiaTheme="minorHAnsi" w:hAnsi="Times New Roman" w:cs="Times New Roman"/>
                <w:sz w:val="24"/>
                <w:szCs w:val="24"/>
              </w:rPr>
            </w:pPr>
            <w:r w:rsidRPr="00C876F7">
              <w:rPr>
                <w:rFonts w:ascii="Times New Roman" w:eastAsia="Times New Roman" w:hAnsi="Times New Roman" w:cs="Times New Roman"/>
                <w:sz w:val="24"/>
                <w:szCs w:val="24"/>
              </w:rPr>
              <w:t>Личностные:</w:t>
            </w:r>
          </w:p>
          <w:p w:rsidR="003D57C4" w:rsidRPr="00C876F7" w:rsidRDefault="003D57C4" w:rsidP="003D57C4">
            <w:pPr>
              <w:rPr>
                <w:rFonts w:ascii="Times New Roman" w:hAnsi="Times New Roman" w:cs="Times New Roman"/>
                <w:sz w:val="24"/>
                <w:szCs w:val="24"/>
                <w:lang w:eastAsia="en-US"/>
              </w:rPr>
            </w:pPr>
            <w:r w:rsidRPr="00C876F7">
              <w:rPr>
                <w:rFonts w:ascii="Times New Roman" w:hAnsi="Times New Roman" w:cs="Times New Roman"/>
                <w:sz w:val="24"/>
                <w:szCs w:val="24"/>
              </w:rPr>
              <w:t>Развитие наблюдательности.</w:t>
            </w:r>
          </w:p>
        </w:tc>
      </w:tr>
      <w:tr w:rsidR="003D57C4" w:rsidRPr="00C876F7" w:rsidTr="003D57C4">
        <w:trPr>
          <w:trHeight w:val="208"/>
        </w:trPr>
        <w:tc>
          <w:tcPr>
            <w:tcW w:w="675" w:type="dxa"/>
            <w:tcBorders>
              <w:top w:val="single" w:sz="4" w:space="0" w:color="auto"/>
              <w:left w:val="single" w:sz="4" w:space="0" w:color="auto"/>
              <w:bottom w:val="single" w:sz="4" w:space="0" w:color="auto"/>
              <w:right w:val="single" w:sz="4" w:space="0" w:color="auto"/>
            </w:tcBorders>
          </w:tcPr>
          <w:p w:rsidR="003D57C4" w:rsidRPr="00C876F7" w:rsidRDefault="003D57C4" w:rsidP="003D57C4">
            <w:pPr>
              <w:pStyle w:val="a6"/>
              <w:numPr>
                <w:ilvl w:val="0"/>
                <w:numId w:val="26"/>
              </w:numPr>
              <w:rPr>
                <w:rFonts w:ascii="Times New Roman" w:hAnsi="Times New Roman" w:cs="Times New Roman"/>
                <w:sz w:val="24"/>
                <w:szCs w:val="24"/>
                <w:lang w:eastAsia="en-US"/>
              </w:rPr>
            </w:pPr>
          </w:p>
        </w:tc>
        <w:tc>
          <w:tcPr>
            <w:tcW w:w="1560" w:type="dxa"/>
            <w:gridSpan w:val="2"/>
            <w:tcBorders>
              <w:top w:val="single" w:sz="4" w:space="0" w:color="auto"/>
              <w:left w:val="single" w:sz="4" w:space="0" w:color="auto"/>
              <w:bottom w:val="single" w:sz="4" w:space="0" w:color="auto"/>
              <w:right w:val="single" w:sz="4" w:space="0" w:color="auto"/>
            </w:tcBorders>
          </w:tcPr>
          <w:p w:rsidR="003D57C4" w:rsidRPr="00C876F7" w:rsidRDefault="003D57C4" w:rsidP="003D57C4">
            <w:pPr>
              <w:rPr>
                <w:rFonts w:ascii="Times New Roman" w:hAnsi="Times New Roman" w:cs="Times New Roman"/>
                <w:sz w:val="24"/>
                <w:szCs w:val="24"/>
                <w:lang w:eastAsia="en-US"/>
              </w:rPr>
            </w:pPr>
          </w:p>
        </w:tc>
        <w:tc>
          <w:tcPr>
            <w:tcW w:w="1962" w:type="dxa"/>
            <w:tcBorders>
              <w:top w:val="single" w:sz="4" w:space="0" w:color="auto"/>
              <w:left w:val="single" w:sz="4" w:space="0" w:color="auto"/>
              <w:bottom w:val="single" w:sz="4" w:space="0" w:color="auto"/>
              <w:right w:val="single" w:sz="4" w:space="0" w:color="auto"/>
            </w:tcBorders>
          </w:tcPr>
          <w:p w:rsidR="003D57C4" w:rsidRPr="00C876F7" w:rsidRDefault="003D57C4" w:rsidP="003D57C4">
            <w:pPr>
              <w:rPr>
                <w:rFonts w:ascii="Times New Roman" w:hAnsi="Times New Roman" w:cs="Times New Roman"/>
                <w:sz w:val="24"/>
                <w:szCs w:val="24"/>
              </w:rPr>
            </w:pPr>
            <w:r w:rsidRPr="00C876F7">
              <w:rPr>
                <w:rFonts w:ascii="Times New Roman" w:hAnsi="Times New Roman" w:cs="Times New Roman"/>
                <w:sz w:val="24"/>
                <w:szCs w:val="24"/>
              </w:rPr>
              <w:t>Соотношения между единицами массы - килограммом и граммом.</w:t>
            </w: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lang w:eastAsia="en-US"/>
              </w:rPr>
            </w:pPr>
          </w:p>
        </w:tc>
        <w:tc>
          <w:tcPr>
            <w:tcW w:w="1192" w:type="dxa"/>
            <w:gridSpan w:val="3"/>
            <w:tcBorders>
              <w:top w:val="single" w:sz="4" w:space="0" w:color="auto"/>
              <w:left w:val="single" w:sz="4" w:space="0" w:color="auto"/>
              <w:bottom w:val="single" w:sz="4" w:space="0" w:color="auto"/>
              <w:right w:val="single" w:sz="4" w:space="0" w:color="auto"/>
            </w:tcBorders>
            <w:hideMark/>
          </w:tcPr>
          <w:p w:rsidR="003D57C4" w:rsidRPr="00C876F7" w:rsidRDefault="003D57C4" w:rsidP="003D57C4">
            <w:pPr>
              <w:rPr>
                <w:rFonts w:ascii="Times New Roman" w:hAnsi="Times New Roman" w:cs="Times New Roman"/>
                <w:sz w:val="24"/>
                <w:szCs w:val="24"/>
                <w:lang w:eastAsia="en-US"/>
              </w:rPr>
            </w:pPr>
            <w:r w:rsidRPr="00C876F7">
              <w:rPr>
                <w:rFonts w:ascii="Times New Roman" w:hAnsi="Times New Roman" w:cs="Times New Roman"/>
                <w:sz w:val="24"/>
                <w:szCs w:val="24"/>
              </w:rPr>
              <w:t>Урок изучения нового материала.</w:t>
            </w:r>
          </w:p>
        </w:tc>
        <w:tc>
          <w:tcPr>
            <w:tcW w:w="3177" w:type="dxa"/>
            <w:vMerge/>
            <w:tcBorders>
              <w:top w:val="single" w:sz="4" w:space="0" w:color="auto"/>
              <w:left w:val="single" w:sz="4" w:space="0" w:color="auto"/>
              <w:bottom w:val="single" w:sz="4" w:space="0" w:color="auto"/>
              <w:right w:val="single" w:sz="4" w:space="0" w:color="auto"/>
            </w:tcBorders>
            <w:vAlign w:val="center"/>
            <w:hideMark/>
          </w:tcPr>
          <w:p w:rsidR="003D57C4" w:rsidRPr="00C876F7" w:rsidRDefault="003D57C4" w:rsidP="003D57C4">
            <w:pPr>
              <w:rPr>
                <w:rFonts w:ascii="Times New Roman" w:hAnsi="Times New Roman" w:cs="Times New Roman"/>
                <w:sz w:val="24"/>
                <w:szCs w:val="24"/>
                <w:lang w:eastAsia="en-US"/>
              </w:rPr>
            </w:pPr>
          </w:p>
        </w:tc>
        <w:tc>
          <w:tcPr>
            <w:tcW w:w="3187" w:type="dxa"/>
            <w:gridSpan w:val="3"/>
            <w:tcBorders>
              <w:top w:val="single" w:sz="4" w:space="0" w:color="auto"/>
              <w:left w:val="single" w:sz="4" w:space="0" w:color="auto"/>
              <w:bottom w:val="single" w:sz="4" w:space="0" w:color="auto"/>
              <w:right w:val="single" w:sz="4" w:space="0" w:color="auto"/>
            </w:tcBorders>
          </w:tcPr>
          <w:p w:rsidR="003D57C4" w:rsidRPr="00C876F7" w:rsidRDefault="003D57C4" w:rsidP="003D57C4">
            <w:pPr>
              <w:rPr>
                <w:rFonts w:ascii="Times New Roman" w:hAnsi="Times New Roman" w:cs="Times New Roman"/>
                <w:sz w:val="24"/>
                <w:szCs w:val="24"/>
              </w:rPr>
            </w:pPr>
            <w:r w:rsidRPr="00C876F7">
              <w:rPr>
                <w:rFonts w:ascii="Times New Roman" w:hAnsi="Times New Roman" w:cs="Times New Roman"/>
                <w:sz w:val="24"/>
                <w:szCs w:val="24"/>
              </w:rPr>
              <w:t>Сравнивать значения величин, выраженных в одинаковых или различных единицах. Называть и правильно обозначать умножения и деления.</w:t>
            </w: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lang w:eastAsia="en-US"/>
              </w:rPr>
            </w:pPr>
          </w:p>
        </w:tc>
        <w:tc>
          <w:tcPr>
            <w:tcW w:w="3962" w:type="dxa"/>
            <w:gridSpan w:val="2"/>
            <w:tcBorders>
              <w:top w:val="single" w:sz="4" w:space="0" w:color="auto"/>
              <w:left w:val="single" w:sz="4" w:space="0" w:color="auto"/>
              <w:bottom w:val="single" w:sz="4" w:space="0" w:color="auto"/>
              <w:right w:val="single" w:sz="4" w:space="0" w:color="auto"/>
            </w:tcBorders>
            <w:hideMark/>
          </w:tcPr>
          <w:p w:rsidR="003D57C4" w:rsidRPr="00C876F7" w:rsidRDefault="003D57C4" w:rsidP="003D57C4">
            <w:pPr>
              <w:rPr>
                <w:rFonts w:ascii="Times New Roman" w:hAnsi="Times New Roman" w:cs="Times New Roman"/>
                <w:sz w:val="24"/>
                <w:szCs w:val="24"/>
              </w:rPr>
            </w:pPr>
            <w:r w:rsidRPr="00C876F7">
              <w:rPr>
                <w:rFonts w:ascii="Times New Roman" w:eastAsia="Times New Roman" w:hAnsi="Times New Roman" w:cs="Times New Roman"/>
                <w:sz w:val="24"/>
                <w:szCs w:val="24"/>
              </w:rPr>
              <w:t>Регулятивные:</w:t>
            </w:r>
          </w:p>
          <w:p w:rsidR="003D57C4" w:rsidRPr="00C876F7" w:rsidRDefault="003D57C4" w:rsidP="003D57C4">
            <w:pPr>
              <w:rPr>
                <w:rFonts w:ascii="Times New Roman" w:eastAsia="Times New Roman" w:hAnsi="Times New Roman" w:cs="Times New Roman"/>
                <w:sz w:val="24"/>
                <w:szCs w:val="24"/>
              </w:rPr>
            </w:pPr>
            <w:r w:rsidRPr="00C876F7">
              <w:rPr>
                <w:rFonts w:ascii="Times New Roman" w:hAnsi="Times New Roman" w:cs="Times New Roman"/>
                <w:sz w:val="24"/>
                <w:szCs w:val="24"/>
              </w:rPr>
              <w:t>использовать знаково-символические средства, создавать и преобразовывать модели, контролировать  и оценивать процесс и результат деятельности.</w:t>
            </w:r>
          </w:p>
          <w:p w:rsidR="003D57C4" w:rsidRPr="00C876F7" w:rsidRDefault="003D57C4" w:rsidP="003D57C4">
            <w:pPr>
              <w:rPr>
                <w:rFonts w:ascii="Times New Roman" w:eastAsia="TimesNewRomanPSMT" w:hAnsi="Times New Roman" w:cs="Times New Roman"/>
                <w:sz w:val="24"/>
                <w:szCs w:val="24"/>
              </w:rPr>
            </w:pPr>
            <w:r w:rsidRPr="00C876F7">
              <w:rPr>
                <w:rFonts w:ascii="Times New Roman" w:eastAsia="Times New Roman" w:hAnsi="Times New Roman" w:cs="Times New Roman"/>
                <w:sz w:val="24"/>
                <w:szCs w:val="24"/>
              </w:rPr>
              <w:t>Личностные:</w:t>
            </w:r>
          </w:p>
          <w:p w:rsidR="003D57C4" w:rsidRPr="00C876F7" w:rsidRDefault="003D57C4" w:rsidP="003D57C4">
            <w:pPr>
              <w:autoSpaceDE w:val="0"/>
              <w:spacing w:after="200"/>
              <w:rPr>
                <w:rFonts w:ascii="Times New Roman" w:eastAsia="Times New Roman" w:hAnsi="Times New Roman" w:cs="Times New Roman"/>
                <w:sz w:val="24"/>
                <w:szCs w:val="24"/>
                <w:lang w:eastAsia="en-US"/>
              </w:rPr>
            </w:pPr>
            <w:r w:rsidRPr="00C876F7">
              <w:rPr>
                <w:rFonts w:ascii="Times New Roman" w:eastAsia="TimesNewRomanPSMT" w:hAnsi="Times New Roman" w:cs="Times New Roman"/>
                <w:sz w:val="24"/>
                <w:szCs w:val="24"/>
              </w:rPr>
              <w:t>способность характеризовать и оценивать математические знания и умения.</w:t>
            </w:r>
          </w:p>
        </w:tc>
      </w:tr>
      <w:tr w:rsidR="003D57C4" w:rsidRPr="00C876F7" w:rsidTr="003D57C4">
        <w:trPr>
          <w:trHeight w:val="208"/>
        </w:trPr>
        <w:tc>
          <w:tcPr>
            <w:tcW w:w="675" w:type="dxa"/>
            <w:tcBorders>
              <w:top w:val="single" w:sz="4" w:space="0" w:color="auto"/>
              <w:left w:val="single" w:sz="4" w:space="0" w:color="auto"/>
              <w:bottom w:val="single" w:sz="4" w:space="0" w:color="auto"/>
              <w:right w:val="single" w:sz="4" w:space="0" w:color="auto"/>
            </w:tcBorders>
          </w:tcPr>
          <w:p w:rsidR="003D57C4" w:rsidRPr="00C876F7" w:rsidRDefault="003D57C4" w:rsidP="003D57C4">
            <w:pPr>
              <w:pStyle w:val="a6"/>
              <w:numPr>
                <w:ilvl w:val="0"/>
                <w:numId w:val="26"/>
              </w:numPr>
              <w:rPr>
                <w:rFonts w:ascii="Times New Roman" w:hAnsi="Times New Roman" w:cs="Times New Roman"/>
                <w:sz w:val="24"/>
                <w:szCs w:val="24"/>
                <w:lang w:eastAsia="en-US"/>
              </w:rPr>
            </w:pPr>
          </w:p>
        </w:tc>
        <w:tc>
          <w:tcPr>
            <w:tcW w:w="1560" w:type="dxa"/>
            <w:gridSpan w:val="2"/>
            <w:tcBorders>
              <w:top w:val="single" w:sz="4" w:space="0" w:color="auto"/>
              <w:left w:val="single" w:sz="4" w:space="0" w:color="auto"/>
              <w:bottom w:val="single" w:sz="4" w:space="0" w:color="auto"/>
              <w:right w:val="single" w:sz="4" w:space="0" w:color="auto"/>
            </w:tcBorders>
          </w:tcPr>
          <w:p w:rsidR="003D57C4" w:rsidRPr="00C876F7" w:rsidRDefault="003D57C4" w:rsidP="003D57C4">
            <w:pPr>
              <w:rPr>
                <w:rFonts w:ascii="Times New Roman" w:hAnsi="Times New Roman" w:cs="Times New Roman"/>
                <w:sz w:val="24"/>
                <w:szCs w:val="24"/>
                <w:lang w:eastAsia="en-US"/>
              </w:rPr>
            </w:pPr>
          </w:p>
        </w:tc>
        <w:tc>
          <w:tcPr>
            <w:tcW w:w="1962" w:type="dxa"/>
            <w:tcBorders>
              <w:top w:val="single" w:sz="4" w:space="0" w:color="auto"/>
              <w:left w:val="single" w:sz="4" w:space="0" w:color="auto"/>
              <w:bottom w:val="single" w:sz="4" w:space="0" w:color="auto"/>
              <w:right w:val="single" w:sz="4" w:space="0" w:color="auto"/>
            </w:tcBorders>
            <w:hideMark/>
          </w:tcPr>
          <w:p w:rsidR="003D57C4" w:rsidRPr="00C876F7" w:rsidRDefault="003D57C4" w:rsidP="003D57C4">
            <w:pPr>
              <w:rPr>
                <w:rFonts w:ascii="Times New Roman" w:hAnsi="Times New Roman" w:cs="Times New Roman"/>
                <w:sz w:val="24"/>
                <w:szCs w:val="24"/>
              </w:rPr>
            </w:pPr>
            <w:r w:rsidRPr="00C876F7">
              <w:rPr>
                <w:rFonts w:ascii="Times New Roman" w:hAnsi="Times New Roman" w:cs="Times New Roman"/>
                <w:sz w:val="24"/>
                <w:szCs w:val="24"/>
              </w:rPr>
              <w:t>Измерение массы с помощью весов (практическая работа). Решение задач на нахождение массы.</w:t>
            </w:r>
          </w:p>
          <w:p w:rsidR="003D57C4" w:rsidRPr="00C876F7" w:rsidRDefault="003D57C4" w:rsidP="003D57C4">
            <w:pPr>
              <w:rPr>
                <w:rFonts w:ascii="Times New Roman" w:hAnsi="Times New Roman" w:cs="Times New Roman"/>
                <w:b/>
                <w:i/>
                <w:sz w:val="24"/>
                <w:szCs w:val="24"/>
                <w:u w:val="single"/>
                <w:lang w:eastAsia="en-US"/>
              </w:rPr>
            </w:pPr>
            <w:r w:rsidRPr="00C876F7">
              <w:rPr>
                <w:rFonts w:ascii="Times New Roman" w:hAnsi="Times New Roman" w:cs="Times New Roman"/>
                <w:b/>
                <w:i/>
                <w:sz w:val="24"/>
                <w:szCs w:val="24"/>
                <w:u w:val="single"/>
              </w:rPr>
              <w:t xml:space="preserve">Создание </w:t>
            </w:r>
            <w:r w:rsidRPr="00C876F7">
              <w:rPr>
                <w:rFonts w:ascii="Times New Roman" w:hAnsi="Times New Roman" w:cs="Times New Roman"/>
                <w:b/>
                <w:i/>
                <w:sz w:val="24"/>
                <w:szCs w:val="24"/>
                <w:u w:val="single"/>
              </w:rPr>
              <w:lastRenderedPageBreak/>
              <w:t>таблиц в текстовом редакторе.</w:t>
            </w:r>
          </w:p>
        </w:tc>
        <w:tc>
          <w:tcPr>
            <w:tcW w:w="1192" w:type="dxa"/>
            <w:gridSpan w:val="3"/>
            <w:tcBorders>
              <w:top w:val="single" w:sz="4" w:space="0" w:color="auto"/>
              <w:left w:val="single" w:sz="4" w:space="0" w:color="auto"/>
              <w:bottom w:val="single" w:sz="4" w:space="0" w:color="auto"/>
              <w:right w:val="single" w:sz="4" w:space="0" w:color="auto"/>
            </w:tcBorders>
            <w:hideMark/>
          </w:tcPr>
          <w:p w:rsidR="003D57C4" w:rsidRPr="00C876F7" w:rsidRDefault="003D57C4" w:rsidP="003D57C4">
            <w:pPr>
              <w:rPr>
                <w:rFonts w:ascii="Times New Roman" w:hAnsi="Times New Roman" w:cs="Times New Roman"/>
                <w:sz w:val="24"/>
                <w:szCs w:val="24"/>
                <w:lang w:eastAsia="en-US"/>
              </w:rPr>
            </w:pPr>
            <w:r w:rsidRPr="00C876F7">
              <w:rPr>
                <w:rFonts w:ascii="Times New Roman" w:hAnsi="Times New Roman" w:cs="Times New Roman"/>
                <w:sz w:val="24"/>
                <w:szCs w:val="24"/>
              </w:rPr>
              <w:lastRenderedPageBreak/>
              <w:t>Комбинированный.</w:t>
            </w:r>
          </w:p>
        </w:tc>
        <w:tc>
          <w:tcPr>
            <w:tcW w:w="3177" w:type="dxa"/>
            <w:vMerge/>
            <w:tcBorders>
              <w:top w:val="single" w:sz="4" w:space="0" w:color="auto"/>
              <w:left w:val="single" w:sz="4" w:space="0" w:color="auto"/>
              <w:bottom w:val="single" w:sz="4" w:space="0" w:color="auto"/>
              <w:right w:val="single" w:sz="4" w:space="0" w:color="auto"/>
            </w:tcBorders>
            <w:vAlign w:val="center"/>
            <w:hideMark/>
          </w:tcPr>
          <w:p w:rsidR="003D57C4" w:rsidRPr="00C876F7" w:rsidRDefault="003D57C4" w:rsidP="003D57C4">
            <w:pPr>
              <w:rPr>
                <w:rFonts w:ascii="Times New Roman" w:hAnsi="Times New Roman" w:cs="Times New Roman"/>
                <w:sz w:val="24"/>
                <w:szCs w:val="24"/>
                <w:lang w:eastAsia="en-US"/>
              </w:rPr>
            </w:pPr>
          </w:p>
        </w:tc>
        <w:tc>
          <w:tcPr>
            <w:tcW w:w="3187" w:type="dxa"/>
            <w:gridSpan w:val="3"/>
            <w:tcBorders>
              <w:top w:val="single" w:sz="4" w:space="0" w:color="auto"/>
              <w:left w:val="single" w:sz="4" w:space="0" w:color="auto"/>
              <w:bottom w:val="single" w:sz="4" w:space="0" w:color="auto"/>
              <w:right w:val="single" w:sz="4" w:space="0" w:color="auto"/>
            </w:tcBorders>
            <w:hideMark/>
          </w:tcPr>
          <w:p w:rsidR="003D57C4" w:rsidRPr="00C876F7" w:rsidRDefault="003D57C4" w:rsidP="003D57C4">
            <w:pPr>
              <w:rPr>
                <w:rFonts w:ascii="Times New Roman" w:hAnsi="Times New Roman" w:cs="Times New Roman"/>
                <w:sz w:val="24"/>
                <w:szCs w:val="24"/>
              </w:rPr>
            </w:pPr>
            <w:r w:rsidRPr="00C876F7">
              <w:rPr>
                <w:rFonts w:ascii="Times New Roman" w:hAnsi="Times New Roman" w:cs="Times New Roman"/>
                <w:sz w:val="24"/>
                <w:szCs w:val="24"/>
              </w:rPr>
              <w:t>Выполнять несложные устные вычисления в пределах 1000 в случаях, сводимых к действиям в пределах 20 и 100. Сравнивать значения величин, выраженных в одинаковых или разных единицах.</w:t>
            </w:r>
          </w:p>
          <w:p w:rsidR="003D57C4" w:rsidRPr="00C876F7" w:rsidRDefault="003D57C4" w:rsidP="003D57C4">
            <w:pPr>
              <w:rPr>
                <w:rFonts w:ascii="Times New Roman" w:hAnsi="Times New Roman" w:cs="Times New Roman"/>
                <w:b/>
                <w:i/>
                <w:sz w:val="24"/>
                <w:szCs w:val="24"/>
                <w:u w:val="single"/>
              </w:rPr>
            </w:pPr>
            <w:r w:rsidRPr="00C876F7">
              <w:rPr>
                <w:rFonts w:ascii="Times New Roman" w:hAnsi="Times New Roman" w:cs="Times New Roman"/>
                <w:b/>
                <w:i/>
                <w:sz w:val="24"/>
                <w:szCs w:val="24"/>
                <w:u w:val="single"/>
              </w:rPr>
              <w:lastRenderedPageBreak/>
              <w:t>Знать инструменты текстового редактора  «</w:t>
            </w:r>
            <w:r w:rsidRPr="00C876F7">
              <w:rPr>
                <w:rFonts w:ascii="Times New Roman" w:hAnsi="Times New Roman" w:cs="Times New Roman"/>
                <w:b/>
                <w:i/>
                <w:sz w:val="24"/>
                <w:szCs w:val="24"/>
                <w:u w:val="single"/>
                <w:lang w:val="en-US"/>
              </w:rPr>
              <w:t>Word</w:t>
            </w:r>
            <w:r w:rsidRPr="00C876F7">
              <w:rPr>
                <w:rFonts w:ascii="Times New Roman" w:hAnsi="Times New Roman" w:cs="Times New Roman"/>
                <w:b/>
                <w:i/>
                <w:sz w:val="24"/>
                <w:szCs w:val="24"/>
                <w:u w:val="single"/>
              </w:rPr>
              <w:t>»;</w:t>
            </w:r>
          </w:p>
          <w:p w:rsidR="003D57C4" w:rsidRPr="00C876F7" w:rsidRDefault="003D57C4" w:rsidP="003D57C4">
            <w:pPr>
              <w:rPr>
                <w:rFonts w:ascii="Times New Roman" w:hAnsi="Times New Roman" w:cs="Times New Roman"/>
                <w:sz w:val="24"/>
                <w:szCs w:val="24"/>
                <w:lang w:eastAsia="en-US"/>
              </w:rPr>
            </w:pPr>
            <w:r w:rsidRPr="00C876F7">
              <w:rPr>
                <w:rFonts w:ascii="Times New Roman" w:hAnsi="Times New Roman" w:cs="Times New Roman"/>
                <w:b/>
                <w:i/>
                <w:sz w:val="24"/>
                <w:szCs w:val="24"/>
                <w:u w:val="single"/>
              </w:rPr>
              <w:t>Выполнять основные операции при составлении таблиц с помощью текстового редактора  «</w:t>
            </w:r>
            <w:r w:rsidRPr="00C876F7">
              <w:rPr>
                <w:rFonts w:ascii="Times New Roman" w:hAnsi="Times New Roman" w:cs="Times New Roman"/>
                <w:b/>
                <w:i/>
                <w:sz w:val="24"/>
                <w:szCs w:val="24"/>
                <w:u w:val="single"/>
                <w:lang w:val="en-US"/>
              </w:rPr>
              <w:t>Word</w:t>
            </w:r>
            <w:r w:rsidRPr="00C876F7">
              <w:rPr>
                <w:rFonts w:ascii="Times New Roman" w:hAnsi="Times New Roman" w:cs="Times New Roman"/>
                <w:b/>
                <w:i/>
                <w:sz w:val="24"/>
                <w:szCs w:val="24"/>
                <w:u w:val="single"/>
              </w:rPr>
              <w:t>», сохранять созданные таблицы, вносить в них изменения.</w:t>
            </w:r>
          </w:p>
        </w:tc>
        <w:tc>
          <w:tcPr>
            <w:tcW w:w="3962" w:type="dxa"/>
            <w:gridSpan w:val="2"/>
            <w:tcBorders>
              <w:top w:val="single" w:sz="4" w:space="0" w:color="auto"/>
              <w:left w:val="single" w:sz="4" w:space="0" w:color="auto"/>
              <w:bottom w:val="single" w:sz="4" w:space="0" w:color="auto"/>
              <w:right w:val="single" w:sz="4" w:space="0" w:color="auto"/>
            </w:tcBorders>
            <w:hideMark/>
          </w:tcPr>
          <w:p w:rsidR="003D57C4" w:rsidRPr="00C876F7" w:rsidRDefault="003D57C4" w:rsidP="003D57C4">
            <w:pPr>
              <w:rPr>
                <w:rFonts w:ascii="Times New Roman" w:hAnsi="Times New Roman" w:cs="Times New Roman"/>
                <w:sz w:val="24"/>
                <w:szCs w:val="24"/>
              </w:rPr>
            </w:pPr>
            <w:r w:rsidRPr="00C876F7">
              <w:rPr>
                <w:rFonts w:ascii="Times New Roman" w:eastAsia="Times New Roman" w:hAnsi="Times New Roman" w:cs="Times New Roman"/>
                <w:sz w:val="24"/>
                <w:szCs w:val="24"/>
              </w:rPr>
              <w:lastRenderedPageBreak/>
              <w:t>Регулятивные:</w:t>
            </w:r>
          </w:p>
          <w:p w:rsidR="003D57C4" w:rsidRPr="00C876F7" w:rsidRDefault="003D57C4" w:rsidP="003D57C4">
            <w:pPr>
              <w:rPr>
                <w:rFonts w:ascii="Times New Roman" w:eastAsia="Times New Roman" w:hAnsi="Times New Roman" w:cs="Times New Roman"/>
                <w:sz w:val="24"/>
                <w:szCs w:val="24"/>
              </w:rPr>
            </w:pPr>
            <w:r w:rsidRPr="00C876F7">
              <w:rPr>
                <w:rFonts w:ascii="Times New Roman" w:hAnsi="Times New Roman" w:cs="Times New Roman"/>
                <w:sz w:val="24"/>
                <w:szCs w:val="24"/>
              </w:rPr>
              <w:t>использовать знаково-символические средства, создавать и преобразовывать модели, контролировать  и оценивать процесс и результат деятельности.</w:t>
            </w:r>
          </w:p>
          <w:p w:rsidR="003D57C4" w:rsidRPr="00C876F7" w:rsidRDefault="003D57C4" w:rsidP="003D57C4">
            <w:pPr>
              <w:rPr>
                <w:rFonts w:ascii="Times New Roman" w:eastAsia="TimesNewRomanPSMT" w:hAnsi="Times New Roman" w:cs="Times New Roman"/>
                <w:sz w:val="24"/>
                <w:szCs w:val="24"/>
              </w:rPr>
            </w:pPr>
            <w:r w:rsidRPr="00C876F7">
              <w:rPr>
                <w:rFonts w:ascii="Times New Roman" w:eastAsia="Times New Roman" w:hAnsi="Times New Roman" w:cs="Times New Roman"/>
                <w:sz w:val="24"/>
                <w:szCs w:val="24"/>
              </w:rPr>
              <w:t>Личностные:</w:t>
            </w:r>
          </w:p>
          <w:p w:rsidR="003D57C4" w:rsidRPr="00C876F7" w:rsidRDefault="003D57C4" w:rsidP="003D57C4">
            <w:pPr>
              <w:rPr>
                <w:rFonts w:ascii="Times New Roman" w:eastAsia="Times New Roman" w:hAnsi="Times New Roman" w:cs="Times New Roman"/>
                <w:sz w:val="24"/>
                <w:szCs w:val="24"/>
                <w:lang w:eastAsia="en-US"/>
              </w:rPr>
            </w:pPr>
            <w:r w:rsidRPr="00C876F7">
              <w:rPr>
                <w:rFonts w:ascii="Times New Roman" w:eastAsia="TimesNewRomanPSMT" w:hAnsi="Times New Roman" w:cs="Times New Roman"/>
                <w:sz w:val="24"/>
                <w:szCs w:val="24"/>
              </w:rPr>
              <w:t xml:space="preserve">способность характеризовать и оценивать математические знания и </w:t>
            </w:r>
            <w:r w:rsidRPr="00C876F7">
              <w:rPr>
                <w:rFonts w:ascii="Times New Roman" w:eastAsia="TimesNewRomanPSMT" w:hAnsi="Times New Roman" w:cs="Times New Roman"/>
                <w:sz w:val="24"/>
                <w:szCs w:val="24"/>
              </w:rPr>
              <w:lastRenderedPageBreak/>
              <w:t>умения.</w:t>
            </w:r>
          </w:p>
        </w:tc>
      </w:tr>
      <w:tr w:rsidR="003D57C4" w:rsidRPr="00C876F7" w:rsidTr="003D57C4">
        <w:trPr>
          <w:trHeight w:val="3097"/>
        </w:trPr>
        <w:tc>
          <w:tcPr>
            <w:tcW w:w="675" w:type="dxa"/>
            <w:tcBorders>
              <w:top w:val="single" w:sz="4" w:space="0" w:color="auto"/>
              <w:left w:val="single" w:sz="4" w:space="0" w:color="auto"/>
              <w:bottom w:val="single" w:sz="4" w:space="0" w:color="auto"/>
              <w:right w:val="single" w:sz="4" w:space="0" w:color="auto"/>
            </w:tcBorders>
          </w:tcPr>
          <w:p w:rsidR="003D57C4" w:rsidRPr="00C876F7" w:rsidRDefault="003D57C4" w:rsidP="003D57C4">
            <w:pPr>
              <w:pStyle w:val="a6"/>
              <w:numPr>
                <w:ilvl w:val="0"/>
                <w:numId w:val="26"/>
              </w:numPr>
              <w:rPr>
                <w:rFonts w:ascii="Times New Roman" w:hAnsi="Times New Roman" w:cs="Times New Roman"/>
                <w:sz w:val="24"/>
                <w:szCs w:val="24"/>
                <w:lang w:eastAsia="en-US"/>
              </w:rPr>
            </w:pPr>
          </w:p>
        </w:tc>
        <w:tc>
          <w:tcPr>
            <w:tcW w:w="1560" w:type="dxa"/>
            <w:gridSpan w:val="2"/>
            <w:tcBorders>
              <w:top w:val="single" w:sz="4" w:space="0" w:color="auto"/>
              <w:left w:val="single" w:sz="4" w:space="0" w:color="auto"/>
              <w:bottom w:val="single" w:sz="4" w:space="0" w:color="auto"/>
              <w:right w:val="single" w:sz="4" w:space="0" w:color="auto"/>
            </w:tcBorders>
          </w:tcPr>
          <w:p w:rsidR="003D57C4" w:rsidRPr="00C876F7" w:rsidRDefault="003D57C4" w:rsidP="003D57C4">
            <w:pPr>
              <w:rPr>
                <w:rFonts w:ascii="Times New Roman" w:hAnsi="Times New Roman" w:cs="Times New Roman"/>
                <w:sz w:val="24"/>
                <w:szCs w:val="24"/>
                <w:lang w:eastAsia="en-US"/>
              </w:rPr>
            </w:pPr>
          </w:p>
        </w:tc>
        <w:tc>
          <w:tcPr>
            <w:tcW w:w="1962" w:type="dxa"/>
            <w:tcBorders>
              <w:top w:val="single" w:sz="4" w:space="0" w:color="auto"/>
              <w:left w:val="single" w:sz="4" w:space="0" w:color="auto"/>
              <w:bottom w:val="single" w:sz="4" w:space="0" w:color="auto"/>
              <w:right w:val="single" w:sz="4" w:space="0" w:color="auto"/>
            </w:tcBorders>
          </w:tcPr>
          <w:p w:rsidR="003D57C4" w:rsidRPr="00C876F7" w:rsidRDefault="003D57C4" w:rsidP="003D57C4">
            <w:pPr>
              <w:rPr>
                <w:rFonts w:ascii="Times New Roman" w:hAnsi="Times New Roman" w:cs="Times New Roman"/>
                <w:sz w:val="24"/>
                <w:szCs w:val="24"/>
                <w:u w:val="single"/>
              </w:rPr>
            </w:pPr>
            <w:r w:rsidRPr="00C876F7">
              <w:rPr>
                <w:rFonts w:ascii="Times New Roman" w:hAnsi="Times New Roman" w:cs="Times New Roman"/>
                <w:sz w:val="24"/>
                <w:szCs w:val="24"/>
                <w:u w:val="single"/>
              </w:rPr>
              <w:t xml:space="preserve">Вспоминаем </w:t>
            </w:r>
            <w:proofErr w:type="gramStart"/>
            <w:r w:rsidRPr="00C876F7">
              <w:rPr>
                <w:rFonts w:ascii="Times New Roman" w:hAnsi="Times New Roman" w:cs="Times New Roman"/>
                <w:sz w:val="24"/>
                <w:szCs w:val="24"/>
                <w:u w:val="single"/>
              </w:rPr>
              <w:t>пройденное</w:t>
            </w:r>
            <w:proofErr w:type="gramEnd"/>
            <w:r w:rsidRPr="00C876F7">
              <w:rPr>
                <w:rFonts w:ascii="Times New Roman" w:hAnsi="Times New Roman" w:cs="Times New Roman"/>
                <w:sz w:val="24"/>
                <w:szCs w:val="24"/>
                <w:u w:val="single"/>
              </w:rPr>
              <w:t xml:space="preserve"> по теме "Масса и её единицы: килограмм, грамм".</w:t>
            </w:r>
          </w:p>
          <w:p w:rsidR="003D57C4" w:rsidRPr="00C876F7" w:rsidRDefault="003D57C4" w:rsidP="003D57C4">
            <w:pPr>
              <w:rPr>
                <w:rFonts w:ascii="Times New Roman" w:hAnsi="Times New Roman" w:cs="Times New Roman"/>
                <w:sz w:val="24"/>
                <w:szCs w:val="24"/>
                <w:u w:val="single"/>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lang w:eastAsia="en-US"/>
              </w:rPr>
            </w:pPr>
          </w:p>
        </w:tc>
        <w:tc>
          <w:tcPr>
            <w:tcW w:w="1192" w:type="dxa"/>
            <w:gridSpan w:val="3"/>
            <w:tcBorders>
              <w:top w:val="single" w:sz="4" w:space="0" w:color="auto"/>
              <w:left w:val="single" w:sz="4" w:space="0" w:color="auto"/>
              <w:bottom w:val="single" w:sz="4" w:space="0" w:color="auto"/>
              <w:right w:val="single" w:sz="4" w:space="0" w:color="auto"/>
            </w:tcBorders>
            <w:hideMark/>
          </w:tcPr>
          <w:p w:rsidR="003D57C4" w:rsidRPr="00C876F7" w:rsidRDefault="003D57C4" w:rsidP="003D57C4">
            <w:pPr>
              <w:rPr>
                <w:rFonts w:ascii="Times New Roman" w:hAnsi="Times New Roman" w:cs="Times New Roman"/>
                <w:sz w:val="24"/>
                <w:szCs w:val="24"/>
                <w:lang w:eastAsia="en-US"/>
              </w:rPr>
            </w:pPr>
            <w:r w:rsidRPr="00C876F7">
              <w:rPr>
                <w:rFonts w:ascii="Times New Roman" w:hAnsi="Times New Roman" w:cs="Times New Roman"/>
                <w:sz w:val="24"/>
                <w:szCs w:val="24"/>
              </w:rPr>
              <w:t>Урок повторения и систематизации знаний.</w:t>
            </w:r>
          </w:p>
        </w:tc>
        <w:tc>
          <w:tcPr>
            <w:tcW w:w="3177" w:type="dxa"/>
            <w:vMerge/>
            <w:tcBorders>
              <w:top w:val="single" w:sz="4" w:space="0" w:color="auto"/>
              <w:left w:val="single" w:sz="4" w:space="0" w:color="auto"/>
              <w:bottom w:val="single" w:sz="4" w:space="0" w:color="auto"/>
              <w:right w:val="single" w:sz="4" w:space="0" w:color="auto"/>
            </w:tcBorders>
            <w:vAlign w:val="center"/>
            <w:hideMark/>
          </w:tcPr>
          <w:p w:rsidR="003D57C4" w:rsidRPr="00C876F7" w:rsidRDefault="003D57C4" w:rsidP="003D57C4">
            <w:pPr>
              <w:rPr>
                <w:rFonts w:ascii="Times New Roman" w:hAnsi="Times New Roman" w:cs="Times New Roman"/>
                <w:sz w:val="24"/>
                <w:szCs w:val="24"/>
                <w:lang w:eastAsia="en-US"/>
              </w:rPr>
            </w:pPr>
          </w:p>
        </w:tc>
        <w:tc>
          <w:tcPr>
            <w:tcW w:w="3187" w:type="dxa"/>
            <w:gridSpan w:val="3"/>
            <w:tcBorders>
              <w:top w:val="single" w:sz="4" w:space="0" w:color="auto"/>
              <w:left w:val="single" w:sz="4" w:space="0" w:color="auto"/>
              <w:bottom w:val="single" w:sz="4" w:space="0" w:color="auto"/>
              <w:right w:val="single" w:sz="4" w:space="0" w:color="auto"/>
            </w:tcBorders>
          </w:tcPr>
          <w:p w:rsidR="003D57C4" w:rsidRPr="00C876F7" w:rsidRDefault="003D57C4" w:rsidP="003D57C4">
            <w:pPr>
              <w:rPr>
                <w:rFonts w:ascii="Times New Roman" w:hAnsi="Times New Roman" w:cs="Times New Roman"/>
                <w:sz w:val="24"/>
                <w:szCs w:val="24"/>
              </w:rPr>
            </w:pPr>
            <w:r w:rsidRPr="00C876F7">
              <w:rPr>
                <w:rFonts w:ascii="Times New Roman" w:hAnsi="Times New Roman" w:cs="Times New Roman"/>
                <w:sz w:val="24"/>
                <w:szCs w:val="24"/>
                <w:u w:val="single"/>
              </w:rPr>
              <w:t>Моделировать ситуацию, представленную в тексте арифметической задачи, в виде схемы, таблицы, рисунк</w:t>
            </w:r>
            <w:proofErr w:type="gramStart"/>
            <w:r w:rsidRPr="00C876F7">
              <w:rPr>
                <w:rFonts w:ascii="Times New Roman" w:hAnsi="Times New Roman" w:cs="Times New Roman"/>
                <w:sz w:val="24"/>
                <w:szCs w:val="24"/>
                <w:u w:val="single"/>
              </w:rPr>
              <w:t>а(</w:t>
            </w:r>
            <w:proofErr w:type="gramEnd"/>
            <w:r w:rsidRPr="00C876F7">
              <w:rPr>
                <w:rFonts w:ascii="Times New Roman" w:hAnsi="Times New Roman" w:cs="Times New Roman"/>
                <w:sz w:val="24"/>
                <w:szCs w:val="24"/>
                <w:u w:val="single"/>
              </w:rPr>
              <w:t>в том числе с помощью ПК)</w:t>
            </w:r>
            <w:r w:rsidRPr="00C876F7">
              <w:rPr>
                <w:rFonts w:ascii="Times New Roman" w:hAnsi="Times New Roman" w:cs="Times New Roman"/>
                <w:sz w:val="24"/>
                <w:szCs w:val="24"/>
              </w:rPr>
              <w:t>. Сравнивать значение величин, выраженных в одинаковых или разных единицах.</w:t>
            </w: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lang w:eastAsia="en-US"/>
              </w:rPr>
            </w:pPr>
          </w:p>
        </w:tc>
        <w:tc>
          <w:tcPr>
            <w:tcW w:w="3962" w:type="dxa"/>
            <w:gridSpan w:val="2"/>
            <w:tcBorders>
              <w:top w:val="single" w:sz="4" w:space="0" w:color="auto"/>
              <w:left w:val="single" w:sz="4" w:space="0" w:color="auto"/>
              <w:bottom w:val="single" w:sz="4" w:space="0" w:color="auto"/>
              <w:right w:val="single" w:sz="4" w:space="0" w:color="auto"/>
            </w:tcBorders>
            <w:hideMark/>
          </w:tcPr>
          <w:p w:rsidR="003D57C4" w:rsidRPr="00C876F7" w:rsidRDefault="003D57C4" w:rsidP="003D57C4">
            <w:pPr>
              <w:rPr>
                <w:rFonts w:ascii="Times New Roman" w:eastAsia="Times New Roman" w:hAnsi="Times New Roman" w:cs="Times New Roman"/>
                <w:sz w:val="24"/>
                <w:szCs w:val="24"/>
              </w:rPr>
            </w:pPr>
            <w:proofErr w:type="gramStart"/>
            <w:r w:rsidRPr="00C876F7">
              <w:rPr>
                <w:rFonts w:ascii="Times New Roman" w:eastAsia="Times New Roman" w:hAnsi="Times New Roman" w:cs="Times New Roman"/>
                <w:sz w:val="24"/>
                <w:szCs w:val="24"/>
              </w:rPr>
              <w:t>Познавательные</w:t>
            </w:r>
            <w:proofErr w:type="gramEnd"/>
            <w:r w:rsidRPr="00C876F7">
              <w:rPr>
                <w:rFonts w:ascii="Times New Roman" w:eastAsia="Times New Roman" w:hAnsi="Times New Roman" w:cs="Times New Roman"/>
                <w:sz w:val="24"/>
                <w:szCs w:val="24"/>
              </w:rPr>
              <w:t>: чтение, использование знаково-символических средств.</w:t>
            </w:r>
          </w:p>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t>Коммуникативные:</w:t>
            </w:r>
          </w:p>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t>ведение диалога, определение цели, ставить вопросы.</w:t>
            </w:r>
          </w:p>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t>Регулятивные:</w:t>
            </w:r>
          </w:p>
          <w:p w:rsidR="003D57C4" w:rsidRPr="00C876F7" w:rsidRDefault="003D57C4" w:rsidP="003D57C4">
            <w:pPr>
              <w:rPr>
                <w:rFonts w:ascii="Times New Roman" w:eastAsiaTheme="minorHAnsi" w:hAnsi="Times New Roman" w:cs="Times New Roman"/>
                <w:sz w:val="24"/>
                <w:szCs w:val="24"/>
              </w:rPr>
            </w:pPr>
            <w:r w:rsidRPr="00C876F7">
              <w:rPr>
                <w:rFonts w:ascii="Times New Roman" w:eastAsia="Times New Roman" w:hAnsi="Times New Roman" w:cs="Times New Roman"/>
                <w:sz w:val="24"/>
                <w:szCs w:val="24"/>
              </w:rPr>
              <w:t>применение установленных правил, различение способа и результата действий.</w:t>
            </w:r>
          </w:p>
          <w:p w:rsidR="003D57C4" w:rsidRPr="00C876F7" w:rsidRDefault="003D57C4" w:rsidP="003D57C4">
            <w:pPr>
              <w:rPr>
                <w:rFonts w:ascii="Times New Roman" w:hAnsi="Times New Roman" w:cs="Times New Roman"/>
                <w:sz w:val="24"/>
                <w:szCs w:val="24"/>
              </w:rPr>
            </w:pPr>
            <w:r w:rsidRPr="00C876F7">
              <w:rPr>
                <w:rFonts w:ascii="Times New Roman" w:hAnsi="Times New Roman" w:cs="Times New Roman"/>
                <w:sz w:val="24"/>
                <w:szCs w:val="24"/>
              </w:rPr>
              <w:t>Личностные:</w:t>
            </w:r>
          </w:p>
          <w:p w:rsidR="003D57C4" w:rsidRPr="00C876F7" w:rsidRDefault="003D57C4" w:rsidP="003D57C4">
            <w:pPr>
              <w:rPr>
                <w:rFonts w:ascii="Times New Roman" w:eastAsia="Times New Roman" w:hAnsi="Times New Roman" w:cs="Times New Roman"/>
                <w:sz w:val="24"/>
                <w:szCs w:val="24"/>
                <w:lang w:eastAsia="en-US"/>
              </w:rPr>
            </w:pPr>
            <w:r w:rsidRPr="00C876F7">
              <w:rPr>
                <w:rFonts w:ascii="Times New Roman" w:hAnsi="Times New Roman" w:cs="Times New Roman"/>
                <w:sz w:val="24"/>
                <w:szCs w:val="24"/>
              </w:rPr>
              <w:t>Самостоятельность, самооценка на основе критериев успешности учебной деятельности.</w:t>
            </w:r>
          </w:p>
        </w:tc>
      </w:tr>
      <w:tr w:rsidR="003D57C4" w:rsidRPr="00C876F7" w:rsidTr="003D57C4">
        <w:trPr>
          <w:trHeight w:val="208"/>
        </w:trPr>
        <w:tc>
          <w:tcPr>
            <w:tcW w:w="675" w:type="dxa"/>
            <w:tcBorders>
              <w:top w:val="single" w:sz="4" w:space="0" w:color="auto"/>
              <w:left w:val="single" w:sz="4" w:space="0" w:color="auto"/>
              <w:bottom w:val="single" w:sz="4" w:space="0" w:color="auto"/>
              <w:right w:val="single" w:sz="4" w:space="0" w:color="auto"/>
            </w:tcBorders>
          </w:tcPr>
          <w:p w:rsidR="003D57C4" w:rsidRPr="00C876F7" w:rsidRDefault="003D57C4" w:rsidP="003D57C4">
            <w:pPr>
              <w:pStyle w:val="a6"/>
              <w:numPr>
                <w:ilvl w:val="0"/>
                <w:numId w:val="26"/>
              </w:numPr>
              <w:rPr>
                <w:rFonts w:ascii="Times New Roman" w:hAnsi="Times New Roman" w:cs="Times New Roman"/>
                <w:sz w:val="24"/>
                <w:szCs w:val="24"/>
                <w:lang w:eastAsia="en-US"/>
              </w:rPr>
            </w:pPr>
          </w:p>
        </w:tc>
        <w:tc>
          <w:tcPr>
            <w:tcW w:w="1560" w:type="dxa"/>
            <w:gridSpan w:val="2"/>
            <w:tcBorders>
              <w:top w:val="single" w:sz="4" w:space="0" w:color="auto"/>
              <w:left w:val="single" w:sz="4" w:space="0" w:color="auto"/>
              <w:bottom w:val="single" w:sz="4" w:space="0" w:color="auto"/>
              <w:right w:val="single" w:sz="4" w:space="0" w:color="auto"/>
            </w:tcBorders>
          </w:tcPr>
          <w:p w:rsidR="003D57C4" w:rsidRPr="00C876F7" w:rsidRDefault="003D57C4" w:rsidP="003D57C4">
            <w:pPr>
              <w:rPr>
                <w:rFonts w:ascii="Times New Roman" w:hAnsi="Times New Roman" w:cs="Times New Roman"/>
                <w:sz w:val="24"/>
                <w:szCs w:val="24"/>
                <w:lang w:eastAsia="en-US"/>
              </w:rPr>
            </w:pPr>
          </w:p>
        </w:tc>
        <w:tc>
          <w:tcPr>
            <w:tcW w:w="1962" w:type="dxa"/>
            <w:tcBorders>
              <w:top w:val="single" w:sz="4" w:space="0" w:color="auto"/>
              <w:left w:val="single" w:sz="4" w:space="0" w:color="auto"/>
              <w:bottom w:val="single" w:sz="4" w:space="0" w:color="auto"/>
              <w:right w:val="single" w:sz="4" w:space="0" w:color="auto"/>
            </w:tcBorders>
          </w:tcPr>
          <w:p w:rsidR="003D57C4" w:rsidRPr="00C876F7" w:rsidRDefault="003D57C4" w:rsidP="003D57C4">
            <w:pPr>
              <w:rPr>
                <w:rFonts w:ascii="Times New Roman" w:hAnsi="Times New Roman" w:cs="Times New Roman"/>
                <w:sz w:val="24"/>
                <w:szCs w:val="24"/>
              </w:rPr>
            </w:pPr>
            <w:r w:rsidRPr="00C876F7">
              <w:rPr>
                <w:rFonts w:ascii="Times New Roman" w:hAnsi="Times New Roman" w:cs="Times New Roman"/>
                <w:sz w:val="24"/>
                <w:szCs w:val="24"/>
              </w:rPr>
              <w:t>Вместимость и её единица - литр</w:t>
            </w:r>
            <w:proofErr w:type="gramStart"/>
            <w:r w:rsidRPr="00C876F7">
              <w:rPr>
                <w:rFonts w:ascii="Times New Roman" w:hAnsi="Times New Roman" w:cs="Times New Roman"/>
                <w:sz w:val="24"/>
                <w:szCs w:val="24"/>
              </w:rPr>
              <w:t>.</w:t>
            </w:r>
            <w:proofErr w:type="gramEnd"/>
            <w:r w:rsidR="004517DD" w:rsidRPr="00C876F7">
              <w:rPr>
                <w:rFonts w:ascii="Times New Roman" w:hAnsi="Times New Roman" w:cs="Times New Roman"/>
                <w:sz w:val="24"/>
                <w:szCs w:val="24"/>
              </w:rPr>
              <w:t xml:space="preserve"> </w:t>
            </w:r>
            <w:r w:rsidR="004517DD" w:rsidRPr="00C876F7">
              <w:rPr>
                <w:rFonts w:ascii="Times New Roman" w:hAnsi="Times New Roman" w:cs="Times New Roman"/>
                <w:sz w:val="24"/>
                <w:szCs w:val="24"/>
                <w:highlight w:val="magenta"/>
              </w:rPr>
              <w:t>(</w:t>
            </w:r>
            <w:proofErr w:type="gramStart"/>
            <w:r w:rsidR="004517DD" w:rsidRPr="00C876F7">
              <w:rPr>
                <w:rFonts w:ascii="Times New Roman" w:hAnsi="Times New Roman" w:cs="Times New Roman"/>
                <w:sz w:val="24"/>
                <w:szCs w:val="24"/>
                <w:highlight w:val="magenta"/>
              </w:rPr>
              <w:t>и</w:t>
            </w:r>
            <w:proofErr w:type="gramEnd"/>
            <w:r w:rsidR="004517DD" w:rsidRPr="00C876F7">
              <w:rPr>
                <w:rFonts w:ascii="Times New Roman" w:hAnsi="Times New Roman" w:cs="Times New Roman"/>
                <w:sz w:val="24"/>
                <w:szCs w:val="24"/>
                <w:highlight w:val="magenta"/>
              </w:rPr>
              <w:t xml:space="preserve">нтегрированное занятие, окружающий мир, физическая </w:t>
            </w:r>
            <w:r w:rsidR="004517DD" w:rsidRPr="00C876F7">
              <w:rPr>
                <w:rFonts w:ascii="Times New Roman" w:hAnsi="Times New Roman" w:cs="Times New Roman"/>
                <w:sz w:val="24"/>
                <w:szCs w:val="24"/>
                <w:highlight w:val="magenta"/>
              </w:rPr>
              <w:lastRenderedPageBreak/>
              <w:t>культура)</w:t>
            </w: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lang w:eastAsia="en-US"/>
              </w:rPr>
            </w:pPr>
          </w:p>
        </w:tc>
        <w:tc>
          <w:tcPr>
            <w:tcW w:w="1192" w:type="dxa"/>
            <w:gridSpan w:val="3"/>
            <w:tcBorders>
              <w:top w:val="single" w:sz="4" w:space="0" w:color="auto"/>
              <w:left w:val="single" w:sz="4" w:space="0" w:color="auto"/>
              <w:bottom w:val="single" w:sz="4" w:space="0" w:color="auto"/>
              <w:right w:val="single" w:sz="4" w:space="0" w:color="auto"/>
            </w:tcBorders>
            <w:hideMark/>
          </w:tcPr>
          <w:p w:rsidR="003D57C4" w:rsidRPr="00C876F7" w:rsidRDefault="003D57C4" w:rsidP="003D57C4">
            <w:pPr>
              <w:rPr>
                <w:rFonts w:ascii="Times New Roman" w:hAnsi="Times New Roman" w:cs="Times New Roman"/>
                <w:sz w:val="24"/>
                <w:szCs w:val="24"/>
                <w:lang w:eastAsia="en-US"/>
              </w:rPr>
            </w:pPr>
            <w:r w:rsidRPr="00C876F7">
              <w:rPr>
                <w:rFonts w:ascii="Times New Roman" w:hAnsi="Times New Roman" w:cs="Times New Roman"/>
                <w:sz w:val="24"/>
                <w:szCs w:val="24"/>
              </w:rPr>
              <w:lastRenderedPageBreak/>
              <w:t>Урок изучения нового материала.</w:t>
            </w:r>
          </w:p>
        </w:tc>
        <w:tc>
          <w:tcPr>
            <w:tcW w:w="3177" w:type="dxa"/>
            <w:tcBorders>
              <w:top w:val="single" w:sz="4" w:space="0" w:color="auto"/>
              <w:left w:val="single" w:sz="4" w:space="0" w:color="auto"/>
              <w:bottom w:val="single" w:sz="4" w:space="0" w:color="auto"/>
              <w:right w:val="single" w:sz="4" w:space="0" w:color="auto"/>
            </w:tcBorders>
            <w:hideMark/>
          </w:tcPr>
          <w:p w:rsidR="003D57C4" w:rsidRPr="00C876F7" w:rsidRDefault="003D57C4" w:rsidP="003D57C4">
            <w:pPr>
              <w:rPr>
                <w:rFonts w:ascii="Times New Roman" w:hAnsi="Times New Roman" w:cs="Times New Roman"/>
                <w:sz w:val="24"/>
                <w:szCs w:val="24"/>
                <w:lang w:eastAsia="en-US"/>
              </w:rPr>
            </w:pPr>
            <w:r w:rsidRPr="00C876F7">
              <w:rPr>
                <w:rFonts w:ascii="Times New Roman" w:hAnsi="Times New Roman" w:cs="Times New Roman"/>
                <w:bCs/>
                <w:sz w:val="24"/>
                <w:szCs w:val="24"/>
              </w:rPr>
              <w:t xml:space="preserve">Проводить практические измерения вместимости при помощи мерных сосудов и необходимые расчёты с величинами. Воспроизводить результаты табличных случаев </w:t>
            </w:r>
            <w:r w:rsidRPr="00C876F7">
              <w:rPr>
                <w:rFonts w:ascii="Times New Roman" w:hAnsi="Times New Roman" w:cs="Times New Roman"/>
                <w:bCs/>
                <w:sz w:val="24"/>
                <w:szCs w:val="24"/>
              </w:rPr>
              <w:lastRenderedPageBreak/>
              <w:t xml:space="preserve">умножения и деления и выполнять взаимоконтроль правильности ответов. Выполнять устно и письменно </w:t>
            </w:r>
            <w:proofErr w:type="gramStart"/>
            <w:r w:rsidRPr="00C876F7">
              <w:rPr>
                <w:rFonts w:ascii="Times New Roman" w:hAnsi="Times New Roman" w:cs="Times New Roman"/>
                <w:bCs/>
                <w:sz w:val="24"/>
                <w:szCs w:val="24"/>
              </w:rPr>
              <w:t>сложение</w:t>
            </w:r>
            <w:proofErr w:type="gramEnd"/>
            <w:r w:rsidRPr="00C876F7">
              <w:rPr>
                <w:rFonts w:ascii="Times New Roman" w:hAnsi="Times New Roman" w:cs="Times New Roman"/>
                <w:bCs/>
                <w:sz w:val="24"/>
                <w:szCs w:val="24"/>
              </w:rPr>
              <w:t xml:space="preserve"> и вычитание двузначных чисел. Находить значения числовых выражений со  скобками. Выбирать арифметические действия для решения задач.</w:t>
            </w:r>
          </w:p>
        </w:tc>
        <w:tc>
          <w:tcPr>
            <w:tcW w:w="3187" w:type="dxa"/>
            <w:gridSpan w:val="3"/>
            <w:tcBorders>
              <w:top w:val="single" w:sz="4" w:space="0" w:color="auto"/>
              <w:left w:val="single" w:sz="4" w:space="0" w:color="auto"/>
              <w:bottom w:val="single" w:sz="4" w:space="0" w:color="auto"/>
              <w:right w:val="single" w:sz="4" w:space="0" w:color="auto"/>
            </w:tcBorders>
          </w:tcPr>
          <w:p w:rsidR="003D57C4" w:rsidRPr="00C876F7" w:rsidRDefault="003D57C4" w:rsidP="003D57C4">
            <w:pPr>
              <w:rPr>
                <w:rFonts w:ascii="Times New Roman" w:hAnsi="Times New Roman" w:cs="Times New Roman"/>
                <w:sz w:val="24"/>
                <w:szCs w:val="24"/>
              </w:rPr>
            </w:pPr>
            <w:r w:rsidRPr="00C876F7">
              <w:rPr>
                <w:rFonts w:ascii="Times New Roman" w:hAnsi="Times New Roman" w:cs="Times New Roman"/>
                <w:sz w:val="24"/>
                <w:szCs w:val="24"/>
              </w:rPr>
              <w:lastRenderedPageBreak/>
              <w:t xml:space="preserve">Приводить примеры объектов, которые соотносятся с понятием «вместимость». Называть  вещества, измеряемые при помощи единицы вместимости — литра. </w:t>
            </w:r>
            <w:r w:rsidRPr="00C876F7">
              <w:rPr>
                <w:rFonts w:ascii="Times New Roman" w:hAnsi="Times New Roman" w:cs="Times New Roman"/>
                <w:sz w:val="24"/>
                <w:szCs w:val="24"/>
              </w:rPr>
              <w:lastRenderedPageBreak/>
              <w:t>Решать простые задачи, связанные с измерением ёмкости.</w:t>
            </w: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lang w:eastAsia="en-US"/>
              </w:rPr>
            </w:pPr>
          </w:p>
        </w:tc>
        <w:tc>
          <w:tcPr>
            <w:tcW w:w="3962" w:type="dxa"/>
            <w:gridSpan w:val="2"/>
            <w:tcBorders>
              <w:top w:val="single" w:sz="4" w:space="0" w:color="auto"/>
              <w:left w:val="single" w:sz="4" w:space="0" w:color="auto"/>
              <w:bottom w:val="single" w:sz="4" w:space="0" w:color="auto"/>
              <w:right w:val="single" w:sz="4" w:space="0" w:color="auto"/>
            </w:tcBorders>
            <w:hideMark/>
          </w:tcPr>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lastRenderedPageBreak/>
              <w:t>Познавательные:</w:t>
            </w:r>
          </w:p>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t>чтение, использование знаково-символических средств.</w:t>
            </w:r>
          </w:p>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t>Коммуникативные:</w:t>
            </w:r>
          </w:p>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t>ведение диалога, определение цели, ставить вопросы.</w:t>
            </w:r>
          </w:p>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t>Регулятивные:</w:t>
            </w:r>
          </w:p>
          <w:p w:rsidR="003D57C4" w:rsidRPr="00C876F7" w:rsidRDefault="003D57C4" w:rsidP="003D57C4">
            <w:pPr>
              <w:rPr>
                <w:rFonts w:ascii="Times New Roman" w:eastAsiaTheme="minorHAnsi" w:hAnsi="Times New Roman" w:cs="Times New Roman"/>
                <w:sz w:val="24"/>
                <w:szCs w:val="24"/>
              </w:rPr>
            </w:pPr>
            <w:r w:rsidRPr="00C876F7">
              <w:rPr>
                <w:rFonts w:ascii="Times New Roman" w:eastAsia="Times New Roman" w:hAnsi="Times New Roman" w:cs="Times New Roman"/>
                <w:sz w:val="24"/>
                <w:szCs w:val="24"/>
              </w:rPr>
              <w:lastRenderedPageBreak/>
              <w:t>применение установленных правил, различение способа и результата действий.</w:t>
            </w:r>
          </w:p>
          <w:p w:rsidR="003D57C4" w:rsidRPr="00C876F7" w:rsidRDefault="003D57C4" w:rsidP="003D57C4">
            <w:pPr>
              <w:rPr>
                <w:rFonts w:ascii="Times New Roman" w:hAnsi="Times New Roman" w:cs="Times New Roman"/>
                <w:sz w:val="24"/>
                <w:szCs w:val="24"/>
              </w:rPr>
            </w:pPr>
            <w:r w:rsidRPr="00C876F7">
              <w:rPr>
                <w:rFonts w:ascii="Times New Roman" w:hAnsi="Times New Roman" w:cs="Times New Roman"/>
                <w:sz w:val="24"/>
                <w:szCs w:val="24"/>
              </w:rPr>
              <w:t>Личностные:</w:t>
            </w:r>
          </w:p>
          <w:p w:rsidR="003D57C4" w:rsidRPr="00C876F7" w:rsidRDefault="003D57C4" w:rsidP="003D57C4">
            <w:pPr>
              <w:rPr>
                <w:rFonts w:ascii="Times New Roman" w:hAnsi="Times New Roman" w:cs="Times New Roman"/>
                <w:sz w:val="24"/>
                <w:szCs w:val="24"/>
                <w:lang w:eastAsia="en-US"/>
              </w:rPr>
            </w:pPr>
            <w:r w:rsidRPr="00C876F7">
              <w:rPr>
                <w:rFonts w:ascii="Times New Roman" w:hAnsi="Times New Roman" w:cs="Times New Roman"/>
                <w:sz w:val="24"/>
                <w:szCs w:val="24"/>
              </w:rPr>
              <w:t>Самостоятельность, самооценка на основе критериев успешности учебной деятельности.</w:t>
            </w:r>
          </w:p>
        </w:tc>
      </w:tr>
      <w:tr w:rsidR="003D57C4" w:rsidRPr="00C876F7" w:rsidTr="003D57C4">
        <w:trPr>
          <w:trHeight w:val="208"/>
        </w:trPr>
        <w:tc>
          <w:tcPr>
            <w:tcW w:w="675" w:type="dxa"/>
            <w:tcBorders>
              <w:top w:val="single" w:sz="4" w:space="0" w:color="auto"/>
              <w:left w:val="single" w:sz="4" w:space="0" w:color="auto"/>
              <w:bottom w:val="single" w:sz="4" w:space="0" w:color="auto"/>
              <w:right w:val="single" w:sz="4" w:space="0" w:color="auto"/>
            </w:tcBorders>
          </w:tcPr>
          <w:p w:rsidR="003D57C4" w:rsidRPr="00C876F7" w:rsidRDefault="003D57C4" w:rsidP="003D57C4">
            <w:pPr>
              <w:pStyle w:val="a6"/>
              <w:numPr>
                <w:ilvl w:val="0"/>
                <w:numId w:val="26"/>
              </w:numPr>
              <w:rPr>
                <w:rFonts w:ascii="Times New Roman" w:hAnsi="Times New Roman" w:cs="Times New Roman"/>
                <w:sz w:val="24"/>
                <w:szCs w:val="24"/>
                <w:lang w:eastAsia="en-US"/>
              </w:rPr>
            </w:pPr>
          </w:p>
        </w:tc>
        <w:tc>
          <w:tcPr>
            <w:tcW w:w="1560" w:type="dxa"/>
            <w:gridSpan w:val="2"/>
            <w:tcBorders>
              <w:top w:val="single" w:sz="4" w:space="0" w:color="auto"/>
              <w:left w:val="single" w:sz="4" w:space="0" w:color="auto"/>
              <w:bottom w:val="single" w:sz="4" w:space="0" w:color="auto"/>
              <w:right w:val="single" w:sz="4" w:space="0" w:color="auto"/>
            </w:tcBorders>
          </w:tcPr>
          <w:p w:rsidR="003D57C4" w:rsidRPr="00C876F7" w:rsidRDefault="003D57C4" w:rsidP="003D57C4">
            <w:pPr>
              <w:rPr>
                <w:rFonts w:ascii="Times New Roman" w:hAnsi="Times New Roman" w:cs="Times New Roman"/>
                <w:sz w:val="24"/>
                <w:szCs w:val="24"/>
                <w:lang w:eastAsia="en-US"/>
              </w:rPr>
            </w:pPr>
          </w:p>
        </w:tc>
        <w:tc>
          <w:tcPr>
            <w:tcW w:w="1962" w:type="dxa"/>
            <w:tcBorders>
              <w:top w:val="single" w:sz="4" w:space="0" w:color="auto"/>
              <w:left w:val="single" w:sz="4" w:space="0" w:color="auto"/>
              <w:bottom w:val="single" w:sz="4" w:space="0" w:color="auto"/>
              <w:right w:val="single" w:sz="4" w:space="0" w:color="auto"/>
            </w:tcBorders>
          </w:tcPr>
          <w:p w:rsidR="003D57C4" w:rsidRPr="00C876F7" w:rsidRDefault="003D57C4" w:rsidP="003D57C4">
            <w:pPr>
              <w:rPr>
                <w:rFonts w:ascii="Times New Roman" w:hAnsi="Times New Roman" w:cs="Times New Roman"/>
                <w:sz w:val="24"/>
                <w:szCs w:val="24"/>
              </w:rPr>
            </w:pPr>
            <w:r w:rsidRPr="00C876F7">
              <w:rPr>
                <w:rFonts w:ascii="Times New Roman" w:hAnsi="Times New Roman" w:cs="Times New Roman"/>
                <w:sz w:val="24"/>
                <w:szCs w:val="24"/>
              </w:rPr>
              <w:t>Измерение вместимости с помощью мерных сосудов (практическая работа)</w:t>
            </w:r>
          </w:p>
          <w:p w:rsidR="003D57C4" w:rsidRPr="00C876F7" w:rsidRDefault="003D57C4" w:rsidP="003D57C4">
            <w:pPr>
              <w:rPr>
                <w:rFonts w:ascii="Times New Roman" w:hAnsi="Times New Roman" w:cs="Times New Roman"/>
                <w:sz w:val="24"/>
                <w:szCs w:val="24"/>
                <w:u w:val="single"/>
              </w:rPr>
            </w:pPr>
          </w:p>
          <w:p w:rsidR="003D57C4" w:rsidRPr="00C876F7" w:rsidRDefault="003D57C4" w:rsidP="003D57C4">
            <w:pPr>
              <w:rPr>
                <w:rFonts w:ascii="Times New Roman" w:hAnsi="Times New Roman" w:cs="Times New Roman"/>
                <w:sz w:val="24"/>
                <w:szCs w:val="24"/>
              </w:rPr>
            </w:pPr>
            <w:r w:rsidRPr="00C876F7">
              <w:rPr>
                <w:rFonts w:ascii="Times New Roman" w:hAnsi="Times New Roman" w:cs="Times New Roman"/>
                <w:b/>
                <w:i/>
                <w:sz w:val="24"/>
                <w:szCs w:val="24"/>
                <w:u w:val="single"/>
              </w:rPr>
              <w:t>Создание таблиц в текстовом редакторе.</w:t>
            </w: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lang w:eastAsia="en-US"/>
              </w:rPr>
            </w:pPr>
          </w:p>
        </w:tc>
        <w:tc>
          <w:tcPr>
            <w:tcW w:w="1192" w:type="dxa"/>
            <w:gridSpan w:val="3"/>
            <w:tcBorders>
              <w:top w:val="single" w:sz="4" w:space="0" w:color="auto"/>
              <w:left w:val="single" w:sz="4" w:space="0" w:color="auto"/>
              <w:bottom w:val="single" w:sz="4" w:space="0" w:color="auto"/>
              <w:right w:val="single" w:sz="4" w:space="0" w:color="auto"/>
            </w:tcBorders>
            <w:hideMark/>
          </w:tcPr>
          <w:p w:rsidR="003D57C4" w:rsidRPr="00C876F7" w:rsidRDefault="003D57C4" w:rsidP="003D57C4">
            <w:pPr>
              <w:rPr>
                <w:rFonts w:ascii="Times New Roman" w:hAnsi="Times New Roman" w:cs="Times New Roman"/>
                <w:sz w:val="24"/>
                <w:szCs w:val="24"/>
                <w:lang w:eastAsia="en-US"/>
              </w:rPr>
            </w:pPr>
            <w:r w:rsidRPr="00C876F7">
              <w:rPr>
                <w:rFonts w:ascii="Times New Roman" w:hAnsi="Times New Roman" w:cs="Times New Roman"/>
                <w:sz w:val="24"/>
                <w:szCs w:val="24"/>
              </w:rPr>
              <w:t>Комбинированный.</w:t>
            </w:r>
          </w:p>
        </w:tc>
        <w:tc>
          <w:tcPr>
            <w:tcW w:w="3177" w:type="dxa"/>
            <w:vMerge w:val="restart"/>
            <w:tcBorders>
              <w:top w:val="single" w:sz="4" w:space="0" w:color="auto"/>
              <w:left w:val="single" w:sz="4" w:space="0" w:color="auto"/>
              <w:bottom w:val="single" w:sz="4" w:space="0" w:color="auto"/>
              <w:right w:val="single" w:sz="4" w:space="0" w:color="auto"/>
            </w:tcBorders>
            <w:hideMark/>
          </w:tcPr>
          <w:p w:rsidR="003D57C4" w:rsidRPr="00C876F7" w:rsidRDefault="003D57C4" w:rsidP="003D57C4">
            <w:pPr>
              <w:rPr>
                <w:rFonts w:ascii="Times New Roman" w:hAnsi="Times New Roman" w:cs="Times New Roman"/>
                <w:sz w:val="24"/>
                <w:szCs w:val="24"/>
                <w:lang w:eastAsia="en-US"/>
              </w:rPr>
            </w:pPr>
            <w:r w:rsidRPr="00C876F7">
              <w:rPr>
                <w:rFonts w:ascii="Times New Roman" w:hAnsi="Times New Roman" w:cs="Times New Roman"/>
                <w:bCs/>
                <w:sz w:val="24"/>
                <w:szCs w:val="24"/>
              </w:rPr>
              <w:t xml:space="preserve">Выполнять устно и письменно сложение трёхзначных чисел. Воспроизводить результаты табличных случаев умножения и деления и выполнять взаимоконтроль правильности ответов. Выполнять устно и письменно </w:t>
            </w:r>
            <w:proofErr w:type="gramStart"/>
            <w:r w:rsidRPr="00C876F7">
              <w:rPr>
                <w:rFonts w:ascii="Times New Roman" w:hAnsi="Times New Roman" w:cs="Times New Roman"/>
                <w:bCs/>
                <w:sz w:val="24"/>
                <w:szCs w:val="24"/>
              </w:rPr>
              <w:t>сложение</w:t>
            </w:r>
            <w:proofErr w:type="gramEnd"/>
            <w:r w:rsidRPr="00C876F7">
              <w:rPr>
                <w:rFonts w:ascii="Times New Roman" w:hAnsi="Times New Roman" w:cs="Times New Roman"/>
                <w:bCs/>
                <w:sz w:val="24"/>
                <w:szCs w:val="24"/>
              </w:rPr>
              <w:t xml:space="preserve"> и вычитание двузначных чисел. Находить значения числовых выражений со скобками, содержащими 2 – 3 арифметических действия. Поводить расчёты с вычислениями. Выбирать арифметические действия для решения задач. Оценивать предполагаемое решение задачи и обосновывать свою оценку. </w:t>
            </w:r>
            <w:r w:rsidRPr="00C876F7">
              <w:rPr>
                <w:rFonts w:ascii="Times New Roman" w:hAnsi="Times New Roman" w:cs="Times New Roman"/>
                <w:bCs/>
                <w:sz w:val="24"/>
                <w:szCs w:val="24"/>
              </w:rPr>
              <w:lastRenderedPageBreak/>
              <w:t>Копировать фигуры с данных образцов. Находить существенный признак для классификации и проводить классификацию по данному признаку.</w:t>
            </w:r>
          </w:p>
        </w:tc>
        <w:tc>
          <w:tcPr>
            <w:tcW w:w="3187" w:type="dxa"/>
            <w:gridSpan w:val="3"/>
            <w:tcBorders>
              <w:top w:val="single" w:sz="4" w:space="0" w:color="auto"/>
              <w:left w:val="single" w:sz="4" w:space="0" w:color="auto"/>
              <w:bottom w:val="single" w:sz="4" w:space="0" w:color="auto"/>
              <w:right w:val="single" w:sz="4" w:space="0" w:color="auto"/>
            </w:tcBorders>
          </w:tcPr>
          <w:p w:rsidR="003D57C4" w:rsidRPr="00C876F7" w:rsidRDefault="003D57C4" w:rsidP="003D57C4">
            <w:pPr>
              <w:rPr>
                <w:rFonts w:ascii="Times New Roman" w:hAnsi="Times New Roman" w:cs="Times New Roman"/>
                <w:sz w:val="24"/>
                <w:szCs w:val="24"/>
              </w:rPr>
            </w:pPr>
            <w:r w:rsidRPr="00C876F7">
              <w:rPr>
                <w:rFonts w:ascii="Times New Roman" w:hAnsi="Times New Roman" w:cs="Times New Roman"/>
                <w:sz w:val="24"/>
                <w:szCs w:val="24"/>
              </w:rPr>
              <w:lastRenderedPageBreak/>
              <w:t xml:space="preserve">Вычитать многозначных чисел </w:t>
            </w:r>
            <w:r w:rsidRPr="00C876F7">
              <w:rPr>
                <w:rFonts w:ascii="Times New Roman" w:hAnsi="Times New Roman" w:cs="Times New Roman"/>
                <w:sz w:val="24"/>
                <w:szCs w:val="24"/>
              </w:rPr>
              <w:br/>
              <w:t>и использовать соответствующие термины;</w:t>
            </w:r>
          </w:p>
          <w:p w:rsidR="003D57C4" w:rsidRPr="00C876F7" w:rsidRDefault="003D57C4" w:rsidP="003D57C4">
            <w:pPr>
              <w:rPr>
                <w:rFonts w:ascii="Times New Roman" w:hAnsi="Times New Roman" w:cs="Times New Roman"/>
                <w:sz w:val="24"/>
                <w:szCs w:val="24"/>
              </w:rPr>
            </w:pPr>
            <w:r w:rsidRPr="00C876F7">
              <w:rPr>
                <w:rFonts w:ascii="Times New Roman" w:hAnsi="Times New Roman" w:cs="Times New Roman"/>
                <w:sz w:val="24"/>
                <w:szCs w:val="24"/>
              </w:rPr>
              <w:t>Моделировать ситуацию, представленную в тексте арифметической задачи, в виде схемы, таблицы, рисунка. Сравнивать значение величин, выраженных в одинаковых или разных единицах.</w:t>
            </w:r>
          </w:p>
          <w:p w:rsidR="003D57C4" w:rsidRPr="00C876F7" w:rsidRDefault="003D57C4" w:rsidP="003D57C4">
            <w:pPr>
              <w:rPr>
                <w:rFonts w:ascii="Times New Roman" w:hAnsi="Times New Roman" w:cs="Times New Roman"/>
                <w:b/>
                <w:i/>
                <w:sz w:val="24"/>
                <w:szCs w:val="24"/>
                <w:u w:val="single"/>
              </w:rPr>
            </w:pPr>
            <w:r w:rsidRPr="00C876F7">
              <w:rPr>
                <w:rFonts w:ascii="Times New Roman" w:hAnsi="Times New Roman" w:cs="Times New Roman"/>
                <w:b/>
                <w:i/>
                <w:sz w:val="24"/>
                <w:szCs w:val="24"/>
                <w:u w:val="single"/>
              </w:rPr>
              <w:t>Знать инструменты текстового редактора  «</w:t>
            </w:r>
            <w:r w:rsidRPr="00C876F7">
              <w:rPr>
                <w:rFonts w:ascii="Times New Roman" w:hAnsi="Times New Roman" w:cs="Times New Roman"/>
                <w:b/>
                <w:i/>
                <w:sz w:val="24"/>
                <w:szCs w:val="24"/>
                <w:u w:val="single"/>
                <w:lang w:val="en-US"/>
              </w:rPr>
              <w:t>Word</w:t>
            </w:r>
            <w:r w:rsidRPr="00C876F7">
              <w:rPr>
                <w:rFonts w:ascii="Times New Roman" w:hAnsi="Times New Roman" w:cs="Times New Roman"/>
                <w:b/>
                <w:i/>
                <w:sz w:val="24"/>
                <w:szCs w:val="24"/>
                <w:u w:val="single"/>
              </w:rPr>
              <w:t>»;</w:t>
            </w:r>
          </w:p>
          <w:p w:rsidR="003D57C4" w:rsidRPr="00C876F7" w:rsidRDefault="003D57C4" w:rsidP="003D57C4">
            <w:pPr>
              <w:rPr>
                <w:rFonts w:ascii="Times New Roman" w:hAnsi="Times New Roman" w:cs="Times New Roman"/>
                <w:sz w:val="24"/>
                <w:szCs w:val="24"/>
              </w:rPr>
            </w:pPr>
            <w:r w:rsidRPr="00C876F7">
              <w:rPr>
                <w:rFonts w:ascii="Times New Roman" w:hAnsi="Times New Roman" w:cs="Times New Roman"/>
                <w:b/>
                <w:i/>
                <w:sz w:val="24"/>
                <w:szCs w:val="24"/>
                <w:u w:val="single"/>
              </w:rPr>
              <w:t>Уметь выполнять основные операции при составлении таблиц с помощью текстового редактора  «</w:t>
            </w:r>
            <w:r w:rsidRPr="00C876F7">
              <w:rPr>
                <w:rFonts w:ascii="Times New Roman" w:hAnsi="Times New Roman" w:cs="Times New Roman"/>
                <w:b/>
                <w:i/>
                <w:sz w:val="24"/>
                <w:szCs w:val="24"/>
                <w:u w:val="single"/>
                <w:lang w:val="en-US"/>
              </w:rPr>
              <w:t>Word</w:t>
            </w:r>
            <w:r w:rsidRPr="00C876F7">
              <w:rPr>
                <w:rFonts w:ascii="Times New Roman" w:hAnsi="Times New Roman" w:cs="Times New Roman"/>
                <w:b/>
                <w:i/>
                <w:sz w:val="24"/>
                <w:szCs w:val="24"/>
                <w:u w:val="single"/>
              </w:rPr>
              <w:t xml:space="preserve">», сохранять созданные таблицы, вносить в них </w:t>
            </w:r>
            <w:r w:rsidRPr="00C876F7">
              <w:rPr>
                <w:rFonts w:ascii="Times New Roman" w:hAnsi="Times New Roman" w:cs="Times New Roman"/>
                <w:b/>
                <w:i/>
                <w:sz w:val="24"/>
                <w:szCs w:val="24"/>
                <w:u w:val="single"/>
              </w:rPr>
              <w:lastRenderedPageBreak/>
              <w:t>изменения.</w:t>
            </w:r>
          </w:p>
        </w:tc>
        <w:tc>
          <w:tcPr>
            <w:tcW w:w="3962" w:type="dxa"/>
            <w:gridSpan w:val="2"/>
            <w:tcBorders>
              <w:top w:val="single" w:sz="4" w:space="0" w:color="auto"/>
              <w:left w:val="single" w:sz="4" w:space="0" w:color="auto"/>
              <w:bottom w:val="single" w:sz="4" w:space="0" w:color="auto"/>
              <w:right w:val="single" w:sz="4" w:space="0" w:color="auto"/>
            </w:tcBorders>
            <w:hideMark/>
          </w:tcPr>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lastRenderedPageBreak/>
              <w:t>Познавательные:</w:t>
            </w:r>
          </w:p>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t>чтение, использование знаково-символических средств.</w:t>
            </w:r>
          </w:p>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t>Коммуникативные:</w:t>
            </w:r>
          </w:p>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t>ведение диалога, определение цели, ставить вопросы.</w:t>
            </w:r>
          </w:p>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t>Регулятивные:</w:t>
            </w:r>
          </w:p>
          <w:p w:rsidR="003D57C4" w:rsidRPr="00C876F7" w:rsidRDefault="003D57C4" w:rsidP="003D57C4">
            <w:pPr>
              <w:rPr>
                <w:rFonts w:ascii="Times New Roman" w:eastAsiaTheme="minorHAnsi" w:hAnsi="Times New Roman" w:cs="Times New Roman"/>
                <w:sz w:val="24"/>
                <w:szCs w:val="24"/>
              </w:rPr>
            </w:pPr>
            <w:r w:rsidRPr="00C876F7">
              <w:rPr>
                <w:rFonts w:ascii="Times New Roman" w:eastAsia="Times New Roman" w:hAnsi="Times New Roman" w:cs="Times New Roman"/>
                <w:sz w:val="24"/>
                <w:szCs w:val="24"/>
              </w:rPr>
              <w:t>применение установленных правил, различение способа и результата действий.</w:t>
            </w:r>
          </w:p>
          <w:p w:rsidR="003D57C4" w:rsidRPr="00C876F7" w:rsidRDefault="003D57C4" w:rsidP="003D57C4">
            <w:pPr>
              <w:rPr>
                <w:rFonts w:ascii="Times New Roman" w:hAnsi="Times New Roman" w:cs="Times New Roman"/>
                <w:sz w:val="24"/>
                <w:szCs w:val="24"/>
              </w:rPr>
            </w:pPr>
            <w:r w:rsidRPr="00C876F7">
              <w:rPr>
                <w:rFonts w:ascii="Times New Roman" w:hAnsi="Times New Roman" w:cs="Times New Roman"/>
                <w:sz w:val="24"/>
                <w:szCs w:val="24"/>
              </w:rPr>
              <w:t>Личностные:</w:t>
            </w:r>
          </w:p>
          <w:p w:rsidR="003D57C4" w:rsidRPr="00C876F7" w:rsidRDefault="003D57C4" w:rsidP="003D57C4">
            <w:pPr>
              <w:rPr>
                <w:rFonts w:ascii="Times New Roman" w:hAnsi="Times New Roman" w:cs="Times New Roman"/>
                <w:sz w:val="24"/>
                <w:szCs w:val="24"/>
                <w:lang w:eastAsia="en-US"/>
              </w:rPr>
            </w:pPr>
            <w:r w:rsidRPr="00C876F7">
              <w:rPr>
                <w:rFonts w:ascii="Times New Roman" w:hAnsi="Times New Roman" w:cs="Times New Roman"/>
                <w:sz w:val="24"/>
                <w:szCs w:val="24"/>
              </w:rPr>
              <w:t>Самостоятельность, самооценка на основе критериев успешности учебной деятельности.</w:t>
            </w:r>
          </w:p>
        </w:tc>
      </w:tr>
      <w:tr w:rsidR="003D57C4" w:rsidRPr="00C876F7" w:rsidTr="003D57C4">
        <w:trPr>
          <w:trHeight w:val="208"/>
        </w:trPr>
        <w:tc>
          <w:tcPr>
            <w:tcW w:w="675" w:type="dxa"/>
            <w:tcBorders>
              <w:top w:val="single" w:sz="4" w:space="0" w:color="auto"/>
              <w:left w:val="single" w:sz="4" w:space="0" w:color="auto"/>
              <w:bottom w:val="single" w:sz="4" w:space="0" w:color="auto"/>
              <w:right w:val="single" w:sz="4" w:space="0" w:color="auto"/>
            </w:tcBorders>
          </w:tcPr>
          <w:p w:rsidR="003D57C4" w:rsidRPr="00C876F7" w:rsidRDefault="003D57C4" w:rsidP="003D57C4">
            <w:pPr>
              <w:pStyle w:val="a6"/>
              <w:numPr>
                <w:ilvl w:val="0"/>
                <w:numId w:val="26"/>
              </w:numPr>
              <w:rPr>
                <w:rFonts w:ascii="Times New Roman" w:hAnsi="Times New Roman" w:cs="Times New Roman"/>
                <w:sz w:val="24"/>
                <w:szCs w:val="24"/>
                <w:lang w:eastAsia="en-US"/>
              </w:rPr>
            </w:pPr>
          </w:p>
        </w:tc>
        <w:tc>
          <w:tcPr>
            <w:tcW w:w="1560" w:type="dxa"/>
            <w:gridSpan w:val="2"/>
            <w:tcBorders>
              <w:top w:val="single" w:sz="4" w:space="0" w:color="auto"/>
              <w:left w:val="single" w:sz="4" w:space="0" w:color="auto"/>
              <w:bottom w:val="single" w:sz="4" w:space="0" w:color="auto"/>
              <w:right w:val="single" w:sz="4" w:space="0" w:color="auto"/>
            </w:tcBorders>
          </w:tcPr>
          <w:p w:rsidR="003D57C4" w:rsidRPr="00C876F7" w:rsidRDefault="003D57C4" w:rsidP="003D57C4">
            <w:pPr>
              <w:rPr>
                <w:rFonts w:ascii="Times New Roman" w:hAnsi="Times New Roman" w:cs="Times New Roman"/>
                <w:sz w:val="24"/>
                <w:szCs w:val="24"/>
                <w:lang w:eastAsia="en-US"/>
              </w:rPr>
            </w:pPr>
          </w:p>
        </w:tc>
        <w:tc>
          <w:tcPr>
            <w:tcW w:w="1962" w:type="dxa"/>
            <w:tcBorders>
              <w:top w:val="single" w:sz="4" w:space="0" w:color="auto"/>
              <w:left w:val="single" w:sz="4" w:space="0" w:color="auto"/>
              <w:bottom w:val="single" w:sz="4" w:space="0" w:color="auto"/>
              <w:right w:val="single" w:sz="4" w:space="0" w:color="auto"/>
            </w:tcBorders>
          </w:tcPr>
          <w:p w:rsidR="003D57C4" w:rsidRPr="00C876F7" w:rsidRDefault="003D57C4" w:rsidP="003D57C4">
            <w:pPr>
              <w:rPr>
                <w:rFonts w:ascii="Times New Roman" w:hAnsi="Times New Roman" w:cs="Times New Roman"/>
                <w:sz w:val="24"/>
                <w:szCs w:val="24"/>
                <w:u w:val="single"/>
              </w:rPr>
            </w:pPr>
            <w:r w:rsidRPr="00C876F7">
              <w:rPr>
                <w:rFonts w:ascii="Times New Roman" w:hAnsi="Times New Roman" w:cs="Times New Roman"/>
                <w:sz w:val="24"/>
                <w:szCs w:val="24"/>
                <w:u w:val="single"/>
              </w:rPr>
              <w:t>Вспоминаем пройденное по теме "Величины".</w:t>
            </w:r>
          </w:p>
          <w:p w:rsidR="003D57C4" w:rsidRPr="00C876F7" w:rsidRDefault="003D57C4" w:rsidP="003D57C4">
            <w:pPr>
              <w:rPr>
                <w:rFonts w:ascii="Times New Roman" w:hAnsi="Times New Roman" w:cs="Times New Roman"/>
                <w:sz w:val="24"/>
                <w:szCs w:val="24"/>
                <w:u w:val="single"/>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lang w:eastAsia="en-US"/>
              </w:rPr>
            </w:pPr>
          </w:p>
        </w:tc>
        <w:tc>
          <w:tcPr>
            <w:tcW w:w="1192" w:type="dxa"/>
            <w:gridSpan w:val="3"/>
            <w:tcBorders>
              <w:top w:val="single" w:sz="4" w:space="0" w:color="auto"/>
              <w:left w:val="single" w:sz="4" w:space="0" w:color="auto"/>
              <w:bottom w:val="single" w:sz="4" w:space="0" w:color="auto"/>
              <w:right w:val="single" w:sz="4" w:space="0" w:color="auto"/>
            </w:tcBorders>
            <w:hideMark/>
          </w:tcPr>
          <w:p w:rsidR="003D57C4" w:rsidRPr="00C876F7" w:rsidRDefault="003D57C4" w:rsidP="003D57C4">
            <w:pPr>
              <w:rPr>
                <w:rFonts w:ascii="Times New Roman" w:hAnsi="Times New Roman" w:cs="Times New Roman"/>
                <w:sz w:val="24"/>
                <w:szCs w:val="24"/>
                <w:lang w:eastAsia="en-US"/>
              </w:rPr>
            </w:pPr>
            <w:r w:rsidRPr="00C876F7">
              <w:rPr>
                <w:rFonts w:ascii="Times New Roman" w:hAnsi="Times New Roman" w:cs="Times New Roman"/>
                <w:sz w:val="24"/>
                <w:szCs w:val="24"/>
              </w:rPr>
              <w:t>Урок повторения и систематизации знаний.</w:t>
            </w:r>
          </w:p>
        </w:tc>
        <w:tc>
          <w:tcPr>
            <w:tcW w:w="3177" w:type="dxa"/>
            <w:vMerge/>
            <w:tcBorders>
              <w:top w:val="single" w:sz="4" w:space="0" w:color="auto"/>
              <w:left w:val="single" w:sz="4" w:space="0" w:color="auto"/>
              <w:bottom w:val="single" w:sz="4" w:space="0" w:color="auto"/>
              <w:right w:val="single" w:sz="4" w:space="0" w:color="auto"/>
            </w:tcBorders>
            <w:vAlign w:val="center"/>
            <w:hideMark/>
          </w:tcPr>
          <w:p w:rsidR="003D57C4" w:rsidRPr="00C876F7" w:rsidRDefault="003D57C4" w:rsidP="003D57C4">
            <w:pPr>
              <w:rPr>
                <w:rFonts w:ascii="Times New Roman" w:hAnsi="Times New Roman" w:cs="Times New Roman"/>
                <w:sz w:val="24"/>
                <w:szCs w:val="24"/>
                <w:lang w:eastAsia="en-US"/>
              </w:rPr>
            </w:pPr>
          </w:p>
        </w:tc>
        <w:tc>
          <w:tcPr>
            <w:tcW w:w="3187" w:type="dxa"/>
            <w:gridSpan w:val="3"/>
            <w:tcBorders>
              <w:top w:val="single" w:sz="4" w:space="0" w:color="auto"/>
              <w:left w:val="single" w:sz="4" w:space="0" w:color="auto"/>
              <w:bottom w:val="single" w:sz="4" w:space="0" w:color="auto"/>
              <w:right w:val="single" w:sz="4" w:space="0" w:color="auto"/>
            </w:tcBorders>
          </w:tcPr>
          <w:p w:rsidR="003D57C4" w:rsidRPr="00C876F7" w:rsidRDefault="003D57C4" w:rsidP="003D57C4">
            <w:pPr>
              <w:rPr>
                <w:rFonts w:ascii="Times New Roman" w:hAnsi="Times New Roman" w:cs="Times New Roman"/>
                <w:sz w:val="24"/>
                <w:szCs w:val="24"/>
                <w:u w:val="single"/>
              </w:rPr>
            </w:pPr>
            <w:r w:rsidRPr="00C876F7">
              <w:rPr>
                <w:rFonts w:ascii="Times New Roman" w:hAnsi="Times New Roman" w:cs="Times New Roman"/>
                <w:sz w:val="24"/>
                <w:szCs w:val="24"/>
              </w:rPr>
              <w:t xml:space="preserve">Называть и правильно обозначать именованные величины. Сравнивать их. </w:t>
            </w:r>
            <w:r w:rsidRPr="00C876F7">
              <w:rPr>
                <w:rFonts w:ascii="Times New Roman" w:hAnsi="Times New Roman" w:cs="Times New Roman"/>
                <w:sz w:val="24"/>
                <w:szCs w:val="24"/>
                <w:u w:val="single"/>
              </w:rPr>
              <w:t>Решать практические и логические задачи, связанные с понятием «вместимость». Составлять и записывать  задачи  по теме «Величины» в текстовом редакторе</w:t>
            </w: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lang w:eastAsia="en-US"/>
              </w:rPr>
            </w:pPr>
          </w:p>
        </w:tc>
        <w:tc>
          <w:tcPr>
            <w:tcW w:w="3962" w:type="dxa"/>
            <w:gridSpan w:val="2"/>
            <w:tcBorders>
              <w:top w:val="single" w:sz="4" w:space="0" w:color="auto"/>
              <w:left w:val="single" w:sz="4" w:space="0" w:color="auto"/>
              <w:bottom w:val="single" w:sz="4" w:space="0" w:color="auto"/>
              <w:right w:val="single" w:sz="4" w:space="0" w:color="auto"/>
            </w:tcBorders>
            <w:hideMark/>
          </w:tcPr>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t>Познавательные: анализировать текст решения задачи с целью выбора необходимых арифметических действий для её решения; прогнозировать результат решения</w:t>
            </w:r>
          </w:p>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t>Коммуникативные: учиться слушать и понимать речь других; признавать возможность существования различных точек зрения и права каждого иметь свою; изложение своего мнения и аргументации своей точки и оценки событий.</w:t>
            </w:r>
          </w:p>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t>Регулятивные:</w:t>
            </w:r>
          </w:p>
          <w:p w:rsidR="003D57C4" w:rsidRPr="00C876F7" w:rsidRDefault="003D57C4" w:rsidP="003D57C4">
            <w:pPr>
              <w:rPr>
                <w:rFonts w:ascii="Times New Roman" w:eastAsiaTheme="minorHAnsi" w:hAnsi="Times New Roman" w:cs="Times New Roman"/>
                <w:sz w:val="24"/>
                <w:szCs w:val="24"/>
              </w:rPr>
            </w:pPr>
            <w:r w:rsidRPr="00C876F7">
              <w:rPr>
                <w:rFonts w:ascii="Times New Roman" w:eastAsia="Times New Roman" w:hAnsi="Times New Roman" w:cs="Times New Roman"/>
                <w:sz w:val="24"/>
                <w:szCs w:val="24"/>
              </w:rPr>
              <w:t>применение установленных правил, различение способа и результата действий.</w:t>
            </w:r>
          </w:p>
          <w:p w:rsidR="003D57C4" w:rsidRPr="00C876F7" w:rsidRDefault="003D57C4" w:rsidP="003D57C4">
            <w:pPr>
              <w:rPr>
                <w:rFonts w:ascii="Times New Roman" w:hAnsi="Times New Roman" w:cs="Times New Roman"/>
                <w:sz w:val="24"/>
                <w:szCs w:val="24"/>
              </w:rPr>
            </w:pPr>
            <w:r w:rsidRPr="00C876F7">
              <w:rPr>
                <w:rFonts w:ascii="Times New Roman" w:hAnsi="Times New Roman" w:cs="Times New Roman"/>
                <w:sz w:val="24"/>
                <w:szCs w:val="24"/>
              </w:rPr>
              <w:t>Личностные:</w:t>
            </w:r>
          </w:p>
          <w:p w:rsidR="003D57C4" w:rsidRPr="00C876F7" w:rsidRDefault="003D57C4" w:rsidP="003D57C4">
            <w:pPr>
              <w:rPr>
                <w:rFonts w:ascii="Times New Roman" w:hAnsi="Times New Roman" w:cs="Times New Roman"/>
                <w:sz w:val="24"/>
                <w:szCs w:val="24"/>
                <w:lang w:eastAsia="en-US"/>
              </w:rPr>
            </w:pPr>
            <w:r w:rsidRPr="00C876F7">
              <w:rPr>
                <w:rFonts w:ascii="Times New Roman" w:hAnsi="Times New Roman" w:cs="Times New Roman"/>
                <w:sz w:val="24"/>
                <w:szCs w:val="24"/>
              </w:rPr>
              <w:t>Самостоятельность, самооценка на основе критериев успешности учебной деятельности.</w:t>
            </w:r>
          </w:p>
        </w:tc>
      </w:tr>
      <w:tr w:rsidR="003D57C4" w:rsidRPr="00C876F7" w:rsidTr="003D57C4">
        <w:trPr>
          <w:trHeight w:val="208"/>
        </w:trPr>
        <w:tc>
          <w:tcPr>
            <w:tcW w:w="675" w:type="dxa"/>
            <w:tcBorders>
              <w:top w:val="single" w:sz="4" w:space="0" w:color="auto"/>
              <w:left w:val="single" w:sz="4" w:space="0" w:color="auto"/>
              <w:bottom w:val="single" w:sz="4" w:space="0" w:color="auto"/>
              <w:right w:val="single" w:sz="4" w:space="0" w:color="auto"/>
            </w:tcBorders>
          </w:tcPr>
          <w:p w:rsidR="003D57C4" w:rsidRPr="00C876F7" w:rsidRDefault="003D57C4" w:rsidP="003D57C4">
            <w:pPr>
              <w:pStyle w:val="a6"/>
              <w:numPr>
                <w:ilvl w:val="0"/>
                <w:numId w:val="26"/>
              </w:numPr>
              <w:rPr>
                <w:rFonts w:ascii="Times New Roman" w:hAnsi="Times New Roman" w:cs="Times New Roman"/>
                <w:sz w:val="24"/>
                <w:szCs w:val="24"/>
                <w:lang w:eastAsia="en-US"/>
              </w:rPr>
            </w:pPr>
          </w:p>
        </w:tc>
        <w:tc>
          <w:tcPr>
            <w:tcW w:w="1560" w:type="dxa"/>
            <w:gridSpan w:val="2"/>
            <w:tcBorders>
              <w:top w:val="single" w:sz="4" w:space="0" w:color="auto"/>
              <w:left w:val="single" w:sz="4" w:space="0" w:color="auto"/>
              <w:bottom w:val="single" w:sz="4" w:space="0" w:color="auto"/>
              <w:right w:val="single" w:sz="4" w:space="0" w:color="auto"/>
            </w:tcBorders>
          </w:tcPr>
          <w:p w:rsidR="003D57C4" w:rsidRPr="00C876F7" w:rsidRDefault="003D57C4" w:rsidP="003D57C4">
            <w:pPr>
              <w:rPr>
                <w:rFonts w:ascii="Times New Roman" w:hAnsi="Times New Roman" w:cs="Times New Roman"/>
                <w:sz w:val="24"/>
                <w:szCs w:val="24"/>
                <w:lang w:eastAsia="en-US"/>
              </w:rPr>
            </w:pPr>
          </w:p>
        </w:tc>
        <w:tc>
          <w:tcPr>
            <w:tcW w:w="1962" w:type="dxa"/>
            <w:tcBorders>
              <w:top w:val="single" w:sz="4" w:space="0" w:color="auto"/>
              <w:left w:val="single" w:sz="4" w:space="0" w:color="auto"/>
              <w:bottom w:val="single" w:sz="4" w:space="0" w:color="auto"/>
              <w:right w:val="single" w:sz="4" w:space="0" w:color="auto"/>
            </w:tcBorders>
          </w:tcPr>
          <w:p w:rsidR="003D57C4" w:rsidRPr="00C876F7" w:rsidRDefault="003D57C4" w:rsidP="003D57C4">
            <w:pPr>
              <w:rPr>
                <w:rFonts w:ascii="Times New Roman" w:hAnsi="Times New Roman" w:cs="Times New Roman"/>
                <w:sz w:val="24"/>
                <w:szCs w:val="24"/>
              </w:rPr>
            </w:pPr>
            <w:r w:rsidRPr="00C876F7">
              <w:rPr>
                <w:rFonts w:ascii="Times New Roman" w:hAnsi="Times New Roman" w:cs="Times New Roman"/>
                <w:sz w:val="24"/>
                <w:szCs w:val="24"/>
              </w:rPr>
              <w:t>Сложение в пределах 1000.</w:t>
            </w: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lang w:eastAsia="en-US"/>
              </w:rPr>
            </w:pPr>
          </w:p>
        </w:tc>
        <w:tc>
          <w:tcPr>
            <w:tcW w:w="1192" w:type="dxa"/>
            <w:gridSpan w:val="3"/>
            <w:tcBorders>
              <w:top w:val="single" w:sz="4" w:space="0" w:color="auto"/>
              <w:left w:val="single" w:sz="4" w:space="0" w:color="auto"/>
              <w:bottom w:val="single" w:sz="4" w:space="0" w:color="auto"/>
              <w:right w:val="single" w:sz="4" w:space="0" w:color="auto"/>
            </w:tcBorders>
            <w:hideMark/>
          </w:tcPr>
          <w:p w:rsidR="003D57C4" w:rsidRPr="00C876F7" w:rsidRDefault="003D57C4" w:rsidP="003D57C4">
            <w:pPr>
              <w:rPr>
                <w:rFonts w:ascii="Times New Roman" w:hAnsi="Times New Roman" w:cs="Times New Roman"/>
                <w:sz w:val="24"/>
                <w:szCs w:val="24"/>
                <w:lang w:eastAsia="en-US"/>
              </w:rPr>
            </w:pPr>
            <w:r w:rsidRPr="00C876F7">
              <w:rPr>
                <w:rFonts w:ascii="Times New Roman" w:hAnsi="Times New Roman" w:cs="Times New Roman"/>
                <w:sz w:val="24"/>
                <w:szCs w:val="24"/>
              </w:rPr>
              <w:lastRenderedPageBreak/>
              <w:t>Урок изучения нового материала.</w:t>
            </w:r>
          </w:p>
        </w:tc>
        <w:tc>
          <w:tcPr>
            <w:tcW w:w="3177" w:type="dxa"/>
            <w:vMerge w:val="restart"/>
            <w:tcBorders>
              <w:top w:val="single" w:sz="4" w:space="0" w:color="auto"/>
              <w:left w:val="single" w:sz="4" w:space="0" w:color="auto"/>
              <w:bottom w:val="single" w:sz="4" w:space="0" w:color="auto"/>
              <w:right w:val="single" w:sz="4" w:space="0" w:color="auto"/>
            </w:tcBorders>
            <w:hideMark/>
          </w:tcPr>
          <w:p w:rsidR="003D57C4" w:rsidRPr="00C876F7" w:rsidRDefault="003D57C4" w:rsidP="003D57C4">
            <w:pPr>
              <w:rPr>
                <w:rFonts w:ascii="Times New Roman" w:hAnsi="Times New Roman" w:cs="Times New Roman"/>
                <w:sz w:val="24"/>
                <w:szCs w:val="24"/>
                <w:lang w:eastAsia="en-US"/>
              </w:rPr>
            </w:pPr>
            <w:r w:rsidRPr="00C876F7">
              <w:rPr>
                <w:rFonts w:ascii="Times New Roman" w:hAnsi="Times New Roman" w:cs="Times New Roman"/>
                <w:bCs/>
                <w:sz w:val="24"/>
                <w:szCs w:val="24"/>
              </w:rPr>
              <w:t xml:space="preserve">Выполнять устно и письменно сложение трёхзначных чисел. Воспроизводить результаты табличных случаев умножения и деления и выполнять взаимоконтроль </w:t>
            </w:r>
            <w:r w:rsidRPr="00C876F7">
              <w:rPr>
                <w:rFonts w:ascii="Times New Roman" w:hAnsi="Times New Roman" w:cs="Times New Roman"/>
                <w:bCs/>
                <w:sz w:val="24"/>
                <w:szCs w:val="24"/>
              </w:rPr>
              <w:lastRenderedPageBreak/>
              <w:t xml:space="preserve">правильности ответов. Выполнять устно и письменно </w:t>
            </w:r>
            <w:proofErr w:type="gramStart"/>
            <w:r w:rsidRPr="00C876F7">
              <w:rPr>
                <w:rFonts w:ascii="Times New Roman" w:hAnsi="Times New Roman" w:cs="Times New Roman"/>
                <w:bCs/>
                <w:sz w:val="24"/>
                <w:szCs w:val="24"/>
              </w:rPr>
              <w:t>сложение</w:t>
            </w:r>
            <w:proofErr w:type="gramEnd"/>
            <w:r w:rsidRPr="00C876F7">
              <w:rPr>
                <w:rFonts w:ascii="Times New Roman" w:hAnsi="Times New Roman" w:cs="Times New Roman"/>
                <w:bCs/>
                <w:sz w:val="24"/>
                <w:szCs w:val="24"/>
              </w:rPr>
              <w:t xml:space="preserve"> и вычитание двузначных чисел. Определять оси симметрии фигур. Строить </w:t>
            </w:r>
            <w:proofErr w:type="gramStart"/>
            <w:r w:rsidRPr="00C876F7">
              <w:rPr>
                <w:rFonts w:ascii="Times New Roman" w:hAnsi="Times New Roman" w:cs="Times New Roman"/>
                <w:bCs/>
                <w:sz w:val="24"/>
                <w:szCs w:val="24"/>
              </w:rPr>
              <w:t>логические рассуждения</w:t>
            </w:r>
            <w:proofErr w:type="gramEnd"/>
            <w:r w:rsidRPr="00C876F7">
              <w:rPr>
                <w:rFonts w:ascii="Times New Roman" w:hAnsi="Times New Roman" w:cs="Times New Roman"/>
                <w:bCs/>
                <w:sz w:val="24"/>
                <w:szCs w:val="24"/>
              </w:rPr>
              <w:t xml:space="preserve"> и обосновывать их  в процессе решения задач.</w:t>
            </w:r>
          </w:p>
        </w:tc>
        <w:tc>
          <w:tcPr>
            <w:tcW w:w="3187" w:type="dxa"/>
            <w:gridSpan w:val="3"/>
            <w:tcBorders>
              <w:top w:val="single" w:sz="4" w:space="0" w:color="auto"/>
              <w:left w:val="single" w:sz="4" w:space="0" w:color="auto"/>
              <w:bottom w:val="single" w:sz="4" w:space="0" w:color="auto"/>
              <w:right w:val="single" w:sz="4" w:space="0" w:color="auto"/>
            </w:tcBorders>
          </w:tcPr>
          <w:p w:rsidR="003D57C4" w:rsidRPr="00C876F7" w:rsidRDefault="003D57C4" w:rsidP="003D57C4">
            <w:pPr>
              <w:rPr>
                <w:rFonts w:ascii="Times New Roman" w:hAnsi="Times New Roman" w:cs="Times New Roman"/>
                <w:sz w:val="24"/>
                <w:szCs w:val="24"/>
              </w:rPr>
            </w:pPr>
            <w:r w:rsidRPr="00C876F7">
              <w:rPr>
                <w:rFonts w:ascii="Times New Roman" w:hAnsi="Times New Roman" w:cs="Times New Roman"/>
                <w:sz w:val="24"/>
                <w:szCs w:val="24"/>
              </w:rPr>
              <w:lastRenderedPageBreak/>
              <w:t xml:space="preserve">Упорядочивать натуральные числа в пределах 1000. Называть компоненты четырёх арифметических действий. Складывать многозначные числа и использовать </w:t>
            </w:r>
            <w:r w:rsidRPr="00C876F7">
              <w:rPr>
                <w:rFonts w:ascii="Times New Roman" w:hAnsi="Times New Roman" w:cs="Times New Roman"/>
                <w:sz w:val="24"/>
                <w:szCs w:val="24"/>
              </w:rPr>
              <w:lastRenderedPageBreak/>
              <w:t>соответствующие термины. Называть разряды.</w:t>
            </w: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lang w:eastAsia="en-US"/>
              </w:rPr>
            </w:pPr>
          </w:p>
        </w:tc>
        <w:tc>
          <w:tcPr>
            <w:tcW w:w="3962" w:type="dxa"/>
            <w:gridSpan w:val="2"/>
            <w:tcBorders>
              <w:top w:val="single" w:sz="4" w:space="0" w:color="auto"/>
              <w:left w:val="single" w:sz="4" w:space="0" w:color="auto"/>
              <w:bottom w:val="single" w:sz="4" w:space="0" w:color="auto"/>
              <w:right w:val="single" w:sz="4" w:space="0" w:color="auto"/>
            </w:tcBorders>
            <w:hideMark/>
          </w:tcPr>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lastRenderedPageBreak/>
              <w:t>Познавательные: преобразовывать информацию из одной формы в другую.</w:t>
            </w:r>
          </w:p>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t>Регулятивные:</w:t>
            </w:r>
          </w:p>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t>планировать своё действие в соответствии с поставленной задачей.</w:t>
            </w:r>
          </w:p>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lastRenderedPageBreak/>
              <w:t>Коммуникативные:</w:t>
            </w:r>
          </w:p>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t>задавать вопросы, вести диалог.</w:t>
            </w:r>
          </w:p>
          <w:p w:rsidR="003D57C4" w:rsidRPr="00C876F7" w:rsidRDefault="003D57C4" w:rsidP="003D57C4">
            <w:pPr>
              <w:rPr>
                <w:rFonts w:ascii="Times New Roman" w:eastAsiaTheme="minorHAnsi" w:hAnsi="Times New Roman" w:cs="Times New Roman"/>
                <w:sz w:val="24"/>
                <w:szCs w:val="24"/>
              </w:rPr>
            </w:pPr>
            <w:r w:rsidRPr="00C876F7">
              <w:rPr>
                <w:rFonts w:ascii="Times New Roman" w:eastAsia="Times New Roman" w:hAnsi="Times New Roman" w:cs="Times New Roman"/>
                <w:sz w:val="24"/>
                <w:szCs w:val="24"/>
              </w:rPr>
              <w:t>Личностные:</w:t>
            </w:r>
          </w:p>
          <w:p w:rsidR="003D57C4" w:rsidRPr="00C876F7" w:rsidRDefault="003D57C4" w:rsidP="003D57C4">
            <w:pPr>
              <w:rPr>
                <w:rFonts w:ascii="Times New Roman" w:hAnsi="Times New Roman" w:cs="Times New Roman"/>
                <w:sz w:val="24"/>
                <w:szCs w:val="24"/>
                <w:lang w:eastAsia="en-US"/>
              </w:rPr>
            </w:pPr>
            <w:r w:rsidRPr="00C876F7">
              <w:rPr>
                <w:rFonts w:ascii="Times New Roman" w:hAnsi="Times New Roman" w:cs="Times New Roman"/>
                <w:sz w:val="24"/>
                <w:szCs w:val="24"/>
              </w:rPr>
              <w:t>самостоятельность и личная ответственность за свои поступки.</w:t>
            </w:r>
          </w:p>
        </w:tc>
      </w:tr>
      <w:tr w:rsidR="003D57C4" w:rsidRPr="00C876F7" w:rsidTr="003D57C4">
        <w:trPr>
          <w:trHeight w:val="208"/>
        </w:trPr>
        <w:tc>
          <w:tcPr>
            <w:tcW w:w="675" w:type="dxa"/>
            <w:tcBorders>
              <w:top w:val="single" w:sz="4" w:space="0" w:color="auto"/>
              <w:left w:val="single" w:sz="4" w:space="0" w:color="auto"/>
              <w:bottom w:val="single" w:sz="4" w:space="0" w:color="auto"/>
              <w:right w:val="single" w:sz="4" w:space="0" w:color="auto"/>
            </w:tcBorders>
          </w:tcPr>
          <w:p w:rsidR="003D57C4" w:rsidRPr="00C876F7" w:rsidRDefault="003D57C4" w:rsidP="003D57C4">
            <w:pPr>
              <w:pStyle w:val="a6"/>
              <w:numPr>
                <w:ilvl w:val="0"/>
                <w:numId w:val="26"/>
              </w:numPr>
              <w:rPr>
                <w:rFonts w:ascii="Times New Roman" w:hAnsi="Times New Roman" w:cs="Times New Roman"/>
                <w:sz w:val="24"/>
                <w:szCs w:val="24"/>
                <w:lang w:eastAsia="en-US"/>
              </w:rPr>
            </w:pPr>
          </w:p>
        </w:tc>
        <w:tc>
          <w:tcPr>
            <w:tcW w:w="1560" w:type="dxa"/>
            <w:gridSpan w:val="2"/>
            <w:tcBorders>
              <w:top w:val="single" w:sz="4" w:space="0" w:color="auto"/>
              <w:left w:val="single" w:sz="4" w:space="0" w:color="auto"/>
              <w:bottom w:val="single" w:sz="4" w:space="0" w:color="auto"/>
              <w:right w:val="single" w:sz="4" w:space="0" w:color="auto"/>
            </w:tcBorders>
          </w:tcPr>
          <w:p w:rsidR="003D57C4" w:rsidRPr="00C876F7" w:rsidRDefault="003D57C4" w:rsidP="003D57C4">
            <w:pPr>
              <w:rPr>
                <w:rFonts w:ascii="Times New Roman" w:hAnsi="Times New Roman" w:cs="Times New Roman"/>
                <w:sz w:val="24"/>
                <w:szCs w:val="24"/>
                <w:lang w:eastAsia="en-US"/>
              </w:rPr>
            </w:pPr>
          </w:p>
        </w:tc>
        <w:tc>
          <w:tcPr>
            <w:tcW w:w="1962" w:type="dxa"/>
            <w:tcBorders>
              <w:top w:val="single" w:sz="4" w:space="0" w:color="auto"/>
              <w:left w:val="single" w:sz="4" w:space="0" w:color="auto"/>
              <w:bottom w:val="single" w:sz="4" w:space="0" w:color="auto"/>
              <w:right w:val="single" w:sz="4" w:space="0" w:color="auto"/>
            </w:tcBorders>
          </w:tcPr>
          <w:p w:rsidR="003D57C4" w:rsidRPr="00C876F7" w:rsidRDefault="003D57C4" w:rsidP="003D57C4">
            <w:pPr>
              <w:rPr>
                <w:rFonts w:ascii="Times New Roman" w:hAnsi="Times New Roman" w:cs="Times New Roman"/>
                <w:sz w:val="24"/>
                <w:szCs w:val="24"/>
              </w:rPr>
            </w:pPr>
            <w:r w:rsidRPr="00C876F7">
              <w:rPr>
                <w:rFonts w:ascii="Times New Roman" w:hAnsi="Times New Roman" w:cs="Times New Roman"/>
                <w:sz w:val="24"/>
                <w:szCs w:val="24"/>
              </w:rPr>
              <w:t>Устные и письменные приёмы сложения.</w:t>
            </w: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lang w:eastAsia="en-US"/>
              </w:rPr>
            </w:pPr>
          </w:p>
        </w:tc>
        <w:tc>
          <w:tcPr>
            <w:tcW w:w="1192" w:type="dxa"/>
            <w:gridSpan w:val="3"/>
            <w:tcBorders>
              <w:top w:val="single" w:sz="4" w:space="0" w:color="auto"/>
              <w:left w:val="single" w:sz="4" w:space="0" w:color="auto"/>
              <w:bottom w:val="single" w:sz="4" w:space="0" w:color="auto"/>
              <w:right w:val="single" w:sz="4" w:space="0" w:color="auto"/>
            </w:tcBorders>
            <w:hideMark/>
          </w:tcPr>
          <w:p w:rsidR="003D57C4" w:rsidRPr="00C876F7" w:rsidRDefault="003D57C4" w:rsidP="003D57C4">
            <w:pPr>
              <w:rPr>
                <w:rFonts w:ascii="Times New Roman" w:hAnsi="Times New Roman" w:cs="Times New Roman"/>
                <w:sz w:val="24"/>
                <w:szCs w:val="24"/>
                <w:lang w:eastAsia="en-US"/>
              </w:rPr>
            </w:pPr>
            <w:r w:rsidRPr="00C876F7">
              <w:rPr>
                <w:rFonts w:ascii="Times New Roman" w:hAnsi="Times New Roman" w:cs="Times New Roman"/>
                <w:sz w:val="24"/>
                <w:szCs w:val="24"/>
              </w:rPr>
              <w:t>Урок образования понятий, установления законов, правил.</w:t>
            </w:r>
          </w:p>
        </w:tc>
        <w:tc>
          <w:tcPr>
            <w:tcW w:w="3177" w:type="dxa"/>
            <w:vMerge/>
            <w:tcBorders>
              <w:top w:val="single" w:sz="4" w:space="0" w:color="auto"/>
              <w:left w:val="single" w:sz="4" w:space="0" w:color="auto"/>
              <w:bottom w:val="single" w:sz="4" w:space="0" w:color="auto"/>
              <w:right w:val="single" w:sz="4" w:space="0" w:color="auto"/>
            </w:tcBorders>
            <w:vAlign w:val="center"/>
            <w:hideMark/>
          </w:tcPr>
          <w:p w:rsidR="003D57C4" w:rsidRPr="00C876F7" w:rsidRDefault="003D57C4" w:rsidP="003D57C4">
            <w:pPr>
              <w:rPr>
                <w:rFonts w:ascii="Times New Roman" w:hAnsi="Times New Roman" w:cs="Times New Roman"/>
                <w:sz w:val="24"/>
                <w:szCs w:val="24"/>
                <w:lang w:eastAsia="en-US"/>
              </w:rPr>
            </w:pPr>
          </w:p>
        </w:tc>
        <w:tc>
          <w:tcPr>
            <w:tcW w:w="3187" w:type="dxa"/>
            <w:gridSpan w:val="3"/>
            <w:tcBorders>
              <w:top w:val="single" w:sz="4" w:space="0" w:color="auto"/>
              <w:left w:val="single" w:sz="4" w:space="0" w:color="auto"/>
              <w:bottom w:val="single" w:sz="4" w:space="0" w:color="auto"/>
              <w:right w:val="single" w:sz="4" w:space="0" w:color="auto"/>
            </w:tcBorders>
          </w:tcPr>
          <w:p w:rsidR="003D57C4" w:rsidRPr="00C876F7" w:rsidRDefault="003D57C4" w:rsidP="003D57C4">
            <w:pPr>
              <w:rPr>
                <w:rFonts w:ascii="Times New Roman" w:hAnsi="Times New Roman" w:cs="Times New Roman"/>
                <w:sz w:val="24"/>
                <w:szCs w:val="24"/>
              </w:rPr>
            </w:pPr>
            <w:r w:rsidRPr="00C876F7">
              <w:rPr>
                <w:rFonts w:ascii="Times New Roman" w:hAnsi="Times New Roman" w:cs="Times New Roman"/>
                <w:sz w:val="24"/>
                <w:szCs w:val="24"/>
              </w:rPr>
              <w:t>Выполнять поразрядное сложение двузначных и трёхзначных чисел. Выполнять несложные устные вычисления в пределах, сводимых к действиям в пределах 20 и 100</w:t>
            </w: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lang w:eastAsia="en-US"/>
              </w:rPr>
            </w:pPr>
          </w:p>
        </w:tc>
        <w:tc>
          <w:tcPr>
            <w:tcW w:w="3962" w:type="dxa"/>
            <w:gridSpan w:val="2"/>
            <w:tcBorders>
              <w:top w:val="single" w:sz="4" w:space="0" w:color="auto"/>
              <w:left w:val="single" w:sz="4" w:space="0" w:color="auto"/>
              <w:bottom w:val="single" w:sz="4" w:space="0" w:color="auto"/>
              <w:right w:val="single" w:sz="4" w:space="0" w:color="auto"/>
            </w:tcBorders>
            <w:hideMark/>
          </w:tcPr>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t>Познавательные:</w:t>
            </w:r>
          </w:p>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t xml:space="preserve">принимать и сохранять учебную задачу, преобразовывать информацию из одной формы в другую. </w:t>
            </w:r>
          </w:p>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t>Регулятивные:</w:t>
            </w:r>
          </w:p>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t>учиться планировать, контролировать и оценивать учебные действия в соответствии с поставленной задачей и условиями её реализации; проговаривать последовательность действий на уроке.</w:t>
            </w:r>
          </w:p>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t>Коммуникативные:</w:t>
            </w:r>
          </w:p>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t xml:space="preserve"> учиться слушать и понимать речь других.</w:t>
            </w:r>
          </w:p>
          <w:p w:rsidR="003D57C4" w:rsidRPr="00C876F7" w:rsidRDefault="003D57C4" w:rsidP="003D57C4">
            <w:pPr>
              <w:rPr>
                <w:rFonts w:ascii="Times New Roman" w:eastAsiaTheme="minorHAnsi" w:hAnsi="Times New Roman" w:cs="Times New Roman"/>
                <w:sz w:val="24"/>
                <w:szCs w:val="24"/>
              </w:rPr>
            </w:pPr>
            <w:r w:rsidRPr="00C876F7">
              <w:rPr>
                <w:rFonts w:ascii="Times New Roman" w:eastAsia="Times New Roman" w:hAnsi="Times New Roman" w:cs="Times New Roman"/>
                <w:sz w:val="24"/>
                <w:szCs w:val="24"/>
              </w:rPr>
              <w:t>Личностные:</w:t>
            </w:r>
          </w:p>
          <w:p w:rsidR="003D57C4" w:rsidRPr="00C876F7" w:rsidRDefault="003D57C4" w:rsidP="003D57C4">
            <w:pPr>
              <w:rPr>
                <w:rFonts w:ascii="Times New Roman" w:hAnsi="Times New Roman" w:cs="Times New Roman"/>
                <w:sz w:val="24"/>
                <w:szCs w:val="24"/>
                <w:lang w:eastAsia="en-US"/>
              </w:rPr>
            </w:pPr>
            <w:r w:rsidRPr="00C876F7">
              <w:rPr>
                <w:rFonts w:ascii="Times New Roman" w:hAnsi="Times New Roman" w:cs="Times New Roman"/>
                <w:sz w:val="24"/>
                <w:szCs w:val="24"/>
              </w:rPr>
              <w:t>самостоятельность и личная ответственность за свои поступки.</w:t>
            </w:r>
          </w:p>
        </w:tc>
      </w:tr>
      <w:tr w:rsidR="003D57C4" w:rsidRPr="00C876F7" w:rsidTr="003D57C4">
        <w:trPr>
          <w:trHeight w:val="208"/>
        </w:trPr>
        <w:tc>
          <w:tcPr>
            <w:tcW w:w="675" w:type="dxa"/>
            <w:tcBorders>
              <w:top w:val="single" w:sz="4" w:space="0" w:color="auto"/>
              <w:left w:val="single" w:sz="4" w:space="0" w:color="auto"/>
              <w:bottom w:val="single" w:sz="4" w:space="0" w:color="auto"/>
              <w:right w:val="single" w:sz="4" w:space="0" w:color="auto"/>
            </w:tcBorders>
          </w:tcPr>
          <w:p w:rsidR="003D57C4" w:rsidRPr="00C876F7" w:rsidRDefault="003D57C4" w:rsidP="003D57C4">
            <w:pPr>
              <w:pStyle w:val="a6"/>
              <w:numPr>
                <w:ilvl w:val="0"/>
                <w:numId w:val="26"/>
              </w:numPr>
              <w:rPr>
                <w:rFonts w:ascii="Times New Roman" w:hAnsi="Times New Roman" w:cs="Times New Roman"/>
                <w:sz w:val="24"/>
                <w:szCs w:val="24"/>
                <w:lang w:eastAsia="en-US"/>
              </w:rPr>
            </w:pPr>
          </w:p>
        </w:tc>
        <w:tc>
          <w:tcPr>
            <w:tcW w:w="1560" w:type="dxa"/>
            <w:gridSpan w:val="2"/>
            <w:tcBorders>
              <w:top w:val="single" w:sz="4" w:space="0" w:color="auto"/>
              <w:left w:val="single" w:sz="4" w:space="0" w:color="auto"/>
              <w:bottom w:val="single" w:sz="4" w:space="0" w:color="auto"/>
              <w:right w:val="single" w:sz="4" w:space="0" w:color="auto"/>
            </w:tcBorders>
          </w:tcPr>
          <w:p w:rsidR="003D57C4" w:rsidRPr="00C876F7" w:rsidRDefault="003D57C4" w:rsidP="003D57C4">
            <w:pPr>
              <w:rPr>
                <w:rFonts w:ascii="Times New Roman" w:hAnsi="Times New Roman" w:cs="Times New Roman"/>
                <w:sz w:val="24"/>
                <w:szCs w:val="24"/>
                <w:lang w:eastAsia="en-US"/>
              </w:rPr>
            </w:pPr>
          </w:p>
        </w:tc>
        <w:tc>
          <w:tcPr>
            <w:tcW w:w="1962" w:type="dxa"/>
            <w:tcBorders>
              <w:top w:val="single" w:sz="4" w:space="0" w:color="auto"/>
              <w:left w:val="single" w:sz="4" w:space="0" w:color="auto"/>
              <w:bottom w:val="single" w:sz="4" w:space="0" w:color="auto"/>
              <w:right w:val="single" w:sz="4" w:space="0" w:color="auto"/>
            </w:tcBorders>
          </w:tcPr>
          <w:p w:rsidR="003D57C4" w:rsidRPr="00C876F7" w:rsidRDefault="003D57C4" w:rsidP="003D57C4">
            <w:pPr>
              <w:rPr>
                <w:rFonts w:ascii="Times New Roman" w:hAnsi="Times New Roman" w:cs="Times New Roman"/>
                <w:b/>
                <w:sz w:val="24"/>
                <w:szCs w:val="24"/>
              </w:rPr>
            </w:pPr>
            <w:r w:rsidRPr="00C876F7">
              <w:rPr>
                <w:rFonts w:ascii="Times New Roman" w:hAnsi="Times New Roman" w:cs="Times New Roman"/>
                <w:sz w:val="24"/>
                <w:szCs w:val="24"/>
                <w:u w:val="single"/>
              </w:rPr>
              <w:t xml:space="preserve">Письменные приёмы сложения. </w:t>
            </w:r>
            <w:r w:rsidRPr="00C876F7">
              <w:rPr>
                <w:rFonts w:ascii="Times New Roman" w:hAnsi="Times New Roman" w:cs="Times New Roman"/>
                <w:b/>
                <w:sz w:val="24"/>
                <w:szCs w:val="24"/>
                <w:u w:val="single"/>
              </w:rPr>
              <w:t xml:space="preserve"> Работа на платформе УЧИ</w:t>
            </w:r>
            <w:proofErr w:type="gramStart"/>
            <w:r w:rsidRPr="00C876F7">
              <w:rPr>
                <w:rFonts w:ascii="Times New Roman" w:hAnsi="Times New Roman" w:cs="Times New Roman"/>
                <w:b/>
                <w:sz w:val="24"/>
                <w:szCs w:val="24"/>
                <w:u w:val="single"/>
              </w:rPr>
              <w:t>.Р</w:t>
            </w:r>
            <w:proofErr w:type="gramEnd"/>
            <w:r w:rsidRPr="00C876F7">
              <w:rPr>
                <w:rFonts w:ascii="Times New Roman" w:hAnsi="Times New Roman" w:cs="Times New Roman"/>
                <w:b/>
                <w:sz w:val="24"/>
                <w:szCs w:val="24"/>
                <w:u w:val="single"/>
              </w:rPr>
              <w:t>У</w:t>
            </w:r>
          </w:p>
          <w:p w:rsidR="003D57C4" w:rsidRPr="00C876F7" w:rsidRDefault="003D57C4" w:rsidP="003D57C4">
            <w:pPr>
              <w:rPr>
                <w:rFonts w:ascii="Times New Roman" w:hAnsi="Times New Roman" w:cs="Times New Roman"/>
                <w:sz w:val="24"/>
                <w:szCs w:val="24"/>
                <w:u w:val="single"/>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lang w:eastAsia="en-US"/>
              </w:rPr>
            </w:pPr>
          </w:p>
        </w:tc>
        <w:tc>
          <w:tcPr>
            <w:tcW w:w="1192" w:type="dxa"/>
            <w:gridSpan w:val="3"/>
            <w:tcBorders>
              <w:top w:val="single" w:sz="4" w:space="0" w:color="auto"/>
              <w:left w:val="single" w:sz="4" w:space="0" w:color="auto"/>
              <w:bottom w:val="single" w:sz="4" w:space="0" w:color="auto"/>
              <w:right w:val="single" w:sz="4" w:space="0" w:color="auto"/>
            </w:tcBorders>
            <w:hideMark/>
          </w:tcPr>
          <w:p w:rsidR="003D57C4" w:rsidRPr="00C876F7" w:rsidRDefault="003D57C4" w:rsidP="003D57C4">
            <w:pPr>
              <w:rPr>
                <w:rFonts w:ascii="Times New Roman" w:hAnsi="Times New Roman" w:cs="Times New Roman"/>
                <w:sz w:val="24"/>
                <w:szCs w:val="24"/>
                <w:lang w:eastAsia="en-US"/>
              </w:rPr>
            </w:pPr>
            <w:r w:rsidRPr="00C876F7">
              <w:rPr>
                <w:rFonts w:ascii="Times New Roman" w:hAnsi="Times New Roman" w:cs="Times New Roman"/>
                <w:sz w:val="24"/>
                <w:szCs w:val="24"/>
              </w:rPr>
              <w:lastRenderedPageBreak/>
              <w:t>Урок – тренинг.</w:t>
            </w:r>
          </w:p>
        </w:tc>
        <w:tc>
          <w:tcPr>
            <w:tcW w:w="3177" w:type="dxa"/>
            <w:tcBorders>
              <w:top w:val="single" w:sz="4" w:space="0" w:color="auto"/>
              <w:left w:val="single" w:sz="4" w:space="0" w:color="auto"/>
              <w:bottom w:val="single" w:sz="4" w:space="0" w:color="auto"/>
              <w:right w:val="single" w:sz="4" w:space="0" w:color="auto"/>
            </w:tcBorders>
          </w:tcPr>
          <w:p w:rsidR="003D57C4" w:rsidRPr="00C876F7" w:rsidRDefault="003D57C4" w:rsidP="003D57C4">
            <w:pPr>
              <w:rPr>
                <w:rFonts w:ascii="Times New Roman" w:hAnsi="Times New Roman" w:cs="Times New Roman"/>
                <w:sz w:val="24"/>
                <w:szCs w:val="24"/>
                <w:lang w:eastAsia="en-US"/>
              </w:rPr>
            </w:pPr>
          </w:p>
        </w:tc>
        <w:tc>
          <w:tcPr>
            <w:tcW w:w="3187" w:type="dxa"/>
            <w:gridSpan w:val="3"/>
            <w:tcBorders>
              <w:top w:val="single" w:sz="4" w:space="0" w:color="auto"/>
              <w:left w:val="single" w:sz="4" w:space="0" w:color="auto"/>
              <w:bottom w:val="single" w:sz="4" w:space="0" w:color="auto"/>
              <w:right w:val="single" w:sz="4" w:space="0" w:color="auto"/>
            </w:tcBorders>
          </w:tcPr>
          <w:p w:rsidR="003D57C4" w:rsidRPr="00C876F7" w:rsidRDefault="003D57C4" w:rsidP="003D57C4">
            <w:pPr>
              <w:rPr>
                <w:rFonts w:ascii="Times New Roman" w:hAnsi="Times New Roman" w:cs="Times New Roman"/>
                <w:sz w:val="24"/>
                <w:szCs w:val="24"/>
              </w:rPr>
            </w:pPr>
            <w:r w:rsidRPr="00C876F7">
              <w:rPr>
                <w:rFonts w:ascii="Times New Roman" w:hAnsi="Times New Roman" w:cs="Times New Roman"/>
                <w:sz w:val="24"/>
                <w:szCs w:val="24"/>
              </w:rPr>
              <w:t>Выполнять сложение  чисел в пределах 1000, используя письменные приёмы вычислений.</w:t>
            </w:r>
          </w:p>
          <w:p w:rsidR="003D57C4" w:rsidRPr="00C876F7" w:rsidRDefault="003D57C4" w:rsidP="003D57C4">
            <w:pPr>
              <w:rPr>
                <w:rFonts w:ascii="Times New Roman" w:hAnsi="Times New Roman" w:cs="Times New Roman"/>
                <w:sz w:val="24"/>
                <w:szCs w:val="24"/>
                <w:u w:val="single"/>
              </w:rPr>
            </w:pPr>
            <w:r w:rsidRPr="00C876F7">
              <w:rPr>
                <w:rFonts w:ascii="Times New Roman" w:hAnsi="Times New Roman" w:cs="Times New Roman"/>
                <w:sz w:val="24"/>
                <w:szCs w:val="24"/>
                <w:u w:val="single"/>
              </w:rPr>
              <w:t>Пошаговая запись результатов выполнения алгоритма</w:t>
            </w: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lang w:eastAsia="en-US"/>
              </w:rPr>
            </w:pPr>
          </w:p>
        </w:tc>
        <w:tc>
          <w:tcPr>
            <w:tcW w:w="3962" w:type="dxa"/>
            <w:gridSpan w:val="2"/>
            <w:tcBorders>
              <w:top w:val="single" w:sz="4" w:space="0" w:color="auto"/>
              <w:left w:val="single" w:sz="4" w:space="0" w:color="auto"/>
              <w:bottom w:val="single" w:sz="4" w:space="0" w:color="auto"/>
              <w:right w:val="single" w:sz="4" w:space="0" w:color="auto"/>
            </w:tcBorders>
            <w:hideMark/>
          </w:tcPr>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lastRenderedPageBreak/>
              <w:t>Познавательные:</w:t>
            </w:r>
          </w:p>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t>принимать и сохранять учебную задачу</w:t>
            </w:r>
            <w:r w:rsidRPr="00C876F7">
              <w:rPr>
                <w:rFonts w:ascii="Times New Roman" w:eastAsia="Times New Roman" w:hAnsi="Times New Roman" w:cs="Times New Roman"/>
                <w:sz w:val="24"/>
                <w:szCs w:val="24"/>
                <w:u w:val="single"/>
              </w:rPr>
              <w:t>, использовать алгоритм вычислений.</w:t>
            </w:r>
            <w:r w:rsidRPr="00C876F7">
              <w:rPr>
                <w:rFonts w:ascii="Times New Roman" w:eastAsia="Times New Roman" w:hAnsi="Times New Roman" w:cs="Times New Roman"/>
                <w:sz w:val="24"/>
                <w:szCs w:val="24"/>
              </w:rPr>
              <w:t xml:space="preserve"> </w:t>
            </w:r>
          </w:p>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t>Регулятивные:</w:t>
            </w:r>
          </w:p>
          <w:p w:rsidR="003D57C4" w:rsidRPr="00C876F7" w:rsidRDefault="003D57C4" w:rsidP="003D57C4">
            <w:pPr>
              <w:rPr>
                <w:rFonts w:ascii="Times New Roman" w:eastAsia="Times New Roman" w:hAnsi="Times New Roman" w:cs="Times New Roman"/>
                <w:sz w:val="24"/>
                <w:szCs w:val="24"/>
                <w:u w:val="single"/>
              </w:rPr>
            </w:pPr>
            <w:r w:rsidRPr="00C876F7">
              <w:rPr>
                <w:rFonts w:ascii="Times New Roman" w:eastAsia="Times New Roman" w:hAnsi="Times New Roman" w:cs="Times New Roman"/>
                <w:sz w:val="24"/>
                <w:szCs w:val="24"/>
                <w:u w:val="single"/>
              </w:rPr>
              <w:t>планировать своё действие в соответствии с поставленной задачей, проговаривать алгоритм вычислений.</w:t>
            </w:r>
          </w:p>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lastRenderedPageBreak/>
              <w:t>Коммуникативные:</w:t>
            </w:r>
          </w:p>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t>задавать вопросы, вести диалог.</w:t>
            </w:r>
          </w:p>
          <w:p w:rsidR="003D57C4" w:rsidRPr="00C876F7" w:rsidRDefault="003D57C4" w:rsidP="003D57C4">
            <w:pPr>
              <w:rPr>
                <w:rFonts w:ascii="Times New Roman" w:eastAsiaTheme="minorHAnsi" w:hAnsi="Times New Roman" w:cs="Times New Roman"/>
                <w:sz w:val="24"/>
                <w:szCs w:val="24"/>
              </w:rPr>
            </w:pPr>
            <w:r w:rsidRPr="00C876F7">
              <w:rPr>
                <w:rFonts w:ascii="Times New Roman" w:eastAsia="Times New Roman" w:hAnsi="Times New Roman" w:cs="Times New Roman"/>
                <w:sz w:val="24"/>
                <w:szCs w:val="24"/>
              </w:rPr>
              <w:t>Личностные:</w:t>
            </w:r>
          </w:p>
          <w:p w:rsidR="003D57C4" w:rsidRPr="00C876F7" w:rsidRDefault="003D57C4" w:rsidP="003D57C4">
            <w:pPr>
              <w:rPr>
                <w:rFonts w:ascii="Times New Roman" w:hAnsi="Times New Roman" w:cs="Times New Roman"/>
                <w:sz w:val="24"/>
                <w:szCs w:val="24"/>
                <w:lang w:eastAsia="en-US"/>
              </w:rPr>
            </w:pPr>
            <w:r w:rsidRPr="00C876F7">
              <w:rPr>
                <w:rFonts w:ascii="Times New Roman" w:hAnsi="Times New Roman" w:cs="Times New Roman"/>
                <w:sz w:val="24"/>
                <w:szCs w:val="24"/>
              </w:rPr>
              <w:t>самостоятельность и личная ответственность за свои поступки.</w:t>
            </w:r>
          </w:p>
        </w:tc>
      </w:tr>
      <w:tr w:rsidR="003D57C4" w:rsidRPr="00C876F7" w:rsidTr="003D57C4">
        <w:trPr>
          <w:trHeight w:val="208"/>
        </w:trPr>
        <w:tc>
          <w:tcPr>
            <w:tcW w:w="675" w:type="dxa"/>
            <w:tcBorders>
              <w:top w:val="single" w:sz="4" w:space="0" w:color="auto"/>
              <w:left w:val="single" w:sz="4" w:space="0" w:color="auto"/>
              <w:bottom w:val="single" w:sz="4" w:space="0" w:color="auto"/>
              <w:right w:val="single" w:sz="4" w:space="0" w:color="auto"/>
            </w:tcBorders>
          </w:tcPr>
          <w:p w:rsidR="003D57C4" w:rsidRPr="00C876F7" w:rsidRDefault="003D57C4" w:rsidP="003D57C4">
            <w:pPr>
              <w:pStyle w:val="a6"/>
              <w:numPr>
                <w:ilvl w:val="0"/>
                <w:numId w:val="26"/>
              </w:numPr>
              <w:rPr>
                <w:rFonts w:ascii="Times New Roman" w:hAnsi="Times New Roman" w:cs="Times New Roman"/>
                <w:sz w:val="24"/>
                <w:szCs w:val="24"/>
                <w:lang w:eastAsia="en-US"/>
              </w:rPr>
            </w:pPr>
          </w:p>
        </w:tc>
        <w:tc>
          <w:tcPr>
            <w:tcW w:w="1560" w:type="dxa"/>
            <w:gridSpan w:val="2"/>
            <w:tcBorders>
              <w:top w:val="single" w:sz="4" w:space="0" w:color="auto"/>
              <w:left w:val="single" w:sz="4" w:space="0" w:color="auto"/>
              <w:bottom w:val="single" w:sz="4" w:space="0" w:color="auto"/>
              <w:right w:val="single" w:sz="4" w:space="0" w:color="auto"/>
            </w:tcBorders>
          </w:tcPr>
          <w:p w:rsidR="003D57C4" w:rsidRPr="00C876F7" w:rsidRDefault="003D57C4" w:rsidP="003D57C4">
            <w:pPr>
              <w:rPr>
                <w:rFonts w:ascii="Times New Roman" w:hAnsi="Times New Roman" w:cs="Times New Roman"/>
                <w:sz w:val="24"/>
                <w:szCs w:val="24"/>
                <w:lang w:eastAsia="en-US"/>
              </w:rPr>
            </w:pPr>
          </w:p>
        </w:tc>
        <w:tc>
          <w:tcPr>
            <w:tcW w:w="1962" w:type="dxa"/>
            <w:tcBorders>
              <w:top w:val="single" w:sz="4" w:space="0" w:color="auto"/>
              <w:left w:val="single" w:sz="4" w:space="0" w:color="auto"/>
              <w:bottom w:val="single" w:sz="4" w:space="0" w:color="auto"/>
              <w:right w:val="single" w:sz="4" w:space="0" w:color="auto"/>
            </w:tcBorders>
          </w:tcPr>
          <w:p w:rsidR="003D57C4" w:rsidRPr="00C876F7" w:rsidRDefault="003D57C4" w:rsidP="003D57C4">
            <w:pPr>
              <w:rPr>
                <w:rFonts w:ascii="Times New Roman" w:hAnsi="Times New Roman" w:cs="Times New Roman"/>
                <w:sz w:val="24"/>
                <w:szCs w:val="24"/>
              </w:rPr>
            </w:pPr>
            <w:r w:rsidRPr="00C876F7">
              <w:rPr>
                <w:rFonts w:ascii="Times New Roman" w:hAnsi="Times New Roman" w:cs="Times New Roman"/>
                <w:sz w:val="24"/>
                <w:szCs w:val="24"/>
              </w:rPr>
              <w:t>Письменные приёмы сложения.</w:t>
            </w:r>
          </w:p>
          <w:p w:rsidR="003D57C4" w:rsidRPr="00C876F7" w:rsidRDefault="003D57C4" w:rsidP="003D57C4">
            <w:pPr>
              <w:rPr>
                <w:rFonts w:ascii="Times New Roman" w:hAnsi="Times New Roman" w:cs="Times New Roman"/>
                <w:b/>
                <w:i/>
                <w:sz w:val="24"/>
                <w:szCs w:val="24"/>
                <w:u w:val="single"/>
              </w:rPr>
            </w:pPr>
            <w:r w:rsidRPr="00C876F7">
              <w:rPr>
                <w:rFonts w:ascii="Times New Roman" w:eastAsia="Times New Roman" w:hAnsi="Times New Roman" w:cs="Times New Roman"/>
                <w:b/>
                <w:i/>
                <w:sz w:val="24"/>
                <w:szCs w:val="24"/>
                <w:u w:val="single"/>
              </w:rPr>
              <w:t>Создание компьютерного рисунка в текстовом редакторе. Схемы.</w:t>
            </w: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lang w:eastAsia="en-US"/>
              </w:rPr>
            </w:pPr>
          </w:p>
        </w:tc>
        <w:tc>
          <w:tcPr>
            <w:tcW w:w="1192" w:type="dxa"/>
            <w:gridSpan w:val="3"/>
            <w:tcBorders>
              <w:top w:val="single" w:sz="4" w:space="0" w:color="auto"/>
              <w:left w:val="single" w:sz="4" w:space="0" w:color="auto"/>
              <w:bottom w:val="single" w:sz="4" w:space="0" w:color="auto"/>
              <w:right w:val="single" w:sz="4" w:space="0" w:color="auto"/>
            </w:tcBorders>
            <w:hideMark/>
          </w:tcPr>
          <w:p w:rsidR="003D57C4" w:rsidRPr="00C876F7" w:rsidRDefault="003D57C4" w:rsidP="003D57C4">
            <w:pPr>
              <w:rPr>
                <w:rFonts w:ascii="Times New Roman" w:hAnsi="Times New Roman" w:cs="Times New Roman"/>
                <w:sz w:val="24"/>
                <w:szCs w:val="24"/>
                <w:lang w:eastAsia="en-US"/>
              </w:rPr>
            </w:pPr>
            <w:r w:rsidRPr="00C876F7">
              <w:rPr>
                <w:rFonts w:ascii="Times New Roman" w:hAnsi="Times New Roman" w:cs="Times New Roman"/>
                <w:sz w:val="24"/>
                <w:szCs w:val="24"/>
              </w:rPr>
              <w:t>Урок – тренинг.</w:t>
            </w:r>
          </w:p>
        </w:tc>
        <w:tc>
          <w:tcPr>
            <w:tcW w:w="3177" w:type="dxa"/>
            <w:tcBorders>
              <w:top w:val="single" w:sz="4" w:space="0" w:color="auto"/>
              <w:left w:val="single" w:sz="4" w:space="0" w:color="auto"/>
              <w:bottom w:val="single" w:sz="4" w:space="0" w:color="auto"/>
              <w:right w:val="single" w:sz="4" w:space="0" w:color="auto"/>
            </w:tcBorders>
          </w:tcPr>
          <w:p w:rsidR="003D57C4" w:rsidRPr="00C876F7" w:rsidRDefault="003D57C4" w:rsidP="003D57C4">
            <w:pPr>
              <w:rPr>
                <w:rFonts w:ascii="Times New Roman" w:hAnsi="Times New Roman" w:cs="Times New Roman"/>
                <w:sz w:val="24"/>
                <w:szCs w:val="24"/>
                <w:lang w:eastAsia="en-US"/>
              </w:rPr>
            </w:pPr>
          </w:p>
        </w:tc>
        <w:tc>
          <w:tcPr>
            <w:tcW w:w="3187" w:type="dxa"/>
            <w:gridSpan w:val="3"/>
            <w:tcBorders>
              <w:top w:val="single" w:sz="4" w:space="0" w:color="auto"/>
              <w:left w:val="single" w:sz="4" w:space="0" w:color="auto"/>
              <w:bottom w:val="single" w:sz="4" w:space="0" w:color="auto"/>
              <w:right w:val="single" w:sz="4" w:space="0" w:color="auto"/>
            </w:tcBorders>
          </w:tcPr>
          <w:p w:rsidR="003D57C4" w:rsidRPr="00C876F7" w:rsidRDefault="003D57C4" w:rsidP="003D57C4">
            <w:pPr>
              <w:rPr>
                <w:rFonts w:ascii="Times New Roman" w:hAnsi="Times New Roman" w:cs="Times New Roman"/>
                <w:sz w:val="24"/>
                <w:szCs w:val="24"/>
              </w:rPr>
            </w:pPr>
            <w:r w:rsidRPr="00C876F7">
              <w:rPr>
                <w:rFonts w:ascii="Times New Roman" w:hAnsi="Times New Roman" w:cs="Times New Roman"/>
                <w:sz w:val="24"/>
                <w:szCs w:val="24"/>
              </w:rPr>
              <w:t>Вычислять периметр многоугольника, периметр и площадь прямоугольника (квадрата). Анализировать текст арифметической задачи.</w:t>
            </w:r>
          </w:p>
          <w:p w:rsidR="003D57C4" w:rsidRPr="00C876F7" w:rsidRDefault="003D57C4" w:rsidP="003D57C4">
            <w:pPr>
              <w:rPr>
                <w:rFonts w:ascii="Times New Roman" w:hAnsi="Times New Roman" w:cs="Times New Roman"/>
                <w:b/>
                <w:i/>
                <w:sz w:val="24"/>
                <w:szCs w:val="24"/>
                <w:u w:val="single"/>
              </w:rPr>
            </w:pPr>
            <w:proofErr w:type="spellStart"/>
            <w:r w:rsidRPr="00C876F7">
              <w:rPr>
                <w:rFonts w:ascii="Times New Roman" w:hAnsi="Times New Roman" w:cs="Times New Roman"/>
                <w:b/>
                <w:i/>
                <w:sz w:val="24"/>
                <w:szCs w:val="24"/>
                <w:u w:val="single"/>
              </w:rPr>
              <w:t>Зать</w:t>
            </w:r>
            <w:proofErr w:type="spellEnd"/>
            <w:r w:rsidRPr="00C876F7">
              <w:rPr>
                <w:rFonts w:ascii="Times New Roman" w:hAnsi="Times New Roman" w:cs="Times New Roman"/>
                <w:b/>
                <w:i/>
                <w:sz w:val="24"/>
                <w:szCs w:val="24"/>
                <w:u w:val="single"/>
              </w:rPr>
              <w:t xml:space="preserve"> инструменты текстового редактора  «</w:t>
            </w:r>
            <w:r w:rsidRPr="00C876F7">
              <w:rPr>
                <w:rFonts w:ascii="Times New Roman" w:hAnsi="Times New Roman" w:cs="Times New Roman"/>
                <w:b/>
                <w:i/>
                <w:sz w:val="24"/>
                <w:szCs w:val="24"/>
                <w:u w:val="single"/>
                <w:lang w:val="en-US"/>
              </w:rPr>
              <w:t>Word</w:t>
            </w:r>
            <w:r w:rsidRPr="00C876F7">
              <w:rPr>
                <w:rFonts w:ascii="Times New Roman" w:hAnsi="Times New Roman" w:cs="Times New Roman"/>
                <w:b/>
                <w:i/>
                <w:sz w:val="24"/>
                <w:szCs w:val="24"/>
                <w:u w:val="single"/>
              </w:rPr>
              <w:t>»;</w:t>
            </w:r>
          </w:p>
          <w:p w:rsidR="003D57C4" w:rsidRPr="00C876F7" w:rsidRDefault="003D57C4" w:rsidP="003D57C4">
            <w:pPr>
              <w:rPr>
                <w:rFonts w:ascii="Times New Roman" w:hAnsi="Times New Roman" w:cs="Times New Roman"/>
                <w:b/>
                <w:i/>
                <w:sz w:val="24"/>
                <w:szCs w:val="24"/>
                <w:u w:val="single"/>
              </w:rPr>
            </w:pPr>
            <w:proofErr w:type="spellStart"/>
            <w:r w:rsidRPr="00C876F7">
              <w:rPr>
                <w:rFonts w:ascii="Times New Roman" w:hAnsi="Times New Roman" w:cs="Times New Roman"/>
                <w:b/>
                <w:i/>
                <w:sz w:val="24"/>
                <w:szCs w:val="24"/>
                <w:u w:val="single"/>
              </w:rPr>
              <w:t>Выполять</w:t>
            </w:r>
            <w:proofErr w:type="spellEnd"/>
            <w:r w:rsidRPr="00C876F7">
              <w:rPr>
                <w:rFonts w:ascii="Times New Roman" w:hAnsi="Times New Roman" w:cs="Times New Roman"/>
                <w:b/>
                <w:i/>
                <w:sz w:val="24"/>
                <w:szCs w:val="24"/>
                <w:u w:val="single"/>
              </w:rPr>
              <w:t xml:space="preserve"> основные операции при рисовании с помощью текстового редактора  «</w:t>
            </w:r>
            <w:r w:rsidRPr="00C876F7">
              <w:rPr>
                <w:rFonts w:ascii="Times New Roman" w:hAnsi="Times New Roman" w:cs="Times New Roman"/>
                <w:b/>
                <w:i/>
                <w:sz w:val="24"/>
                <w:szCs w:val="24"/>
                <w:u w:val="single"/>
                <w:lang w:val="en-US"/>
              </w:rPr>
              <w:t>Word</w:t>
            </w:r>
            <w:r w:rsidRPr="00C876F7">
              <w:rPr>
                <w:rFonts w:ascii="Times New Roman" w:hAnsi="Times New Roman" w:cs="Times New Roman"/>
                <w:b/>
                <w:i/>
                <w:sz w:val="24"/>
                <w:szCs w:val="24"/>
                <w:u w:val="single"/>
              </w:rPr>
              <w:t>», сохранять созданные рисунки и схемы, вносить в них изменения.</w:t>
            </w:r>
          </w:p>
        </w:tc>
        <w:tc>
          <w:tcPr>
            <w:tcW w:w="3962" w:type="dxa"/>
            <w:gridSpan w:val="2"/>
            <w:tcBorders>
              <w:top w:val="single" w:sz="4" w:space="0" w:color="auto"/>
              <w:left w:val="single" w:sz="4" w:space="0" w:color="auto"/>
              <w:bottom w:val="single" w:sz="4" w:space="0" w:color="auto"/>
              <w:right w:val="single" w:sz="4" w:space="0" w:color="auto"/>
            </w:tcBorders>
            <w:hideMark/>
          </w:tcPr>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t xml:space="preserve">Познавательные: </w:t>
            </w:r>
          </w:p>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t xml:space="preserve">чтение, заполнение таблицы, выдвижение гипотез, сравнение. </w:t>
            </w:r>
          </w:p>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t xml:space="preserve">Регулятивные: </w:t>
            </w:r>
          </w:p>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t xml:space="preserve">прогнозирование, коррекция. </w:t>
            </w:r>
          </w:p>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t>Коммуникативные:</w:t>
            </w:r>
          </w:p>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t>задавать вопросы, вести диалог.</w:t>
            </w:r>
          </w:p>
          <w:p w:rsidR="003D57C4" w:rsidRPr="00C876F7" w:rsidRDefault="003D57C4" w:rsidP="003D57C4">
            <w:pPr>
              <w:rPr>
                <w:rFonts w:ascii="Times New Roman" w:eastAsiaTheme="minorHAnsi" w:hAnsi="Times New Roman" w:cs="Times New Roman"/>
                <w:sz w:val="24"/>
                <w:szCs w:val="24"/>
              </w:rPr>
            </w:pPr>
            <w:r w:rsidRPr="00C876F7">
              <w:rPr>
                <w:rFonts w:ascii="Times New Roman" w:eastAsia="Times New Roman" w:hAnsi="Times New Roman" w:cs="Times New Roman"/>
                <w:sz w:val="24"/>
                <w:szCs w:val="24"/>
              </w:rPr>
              <w:t>Личностные:</w:t>
            </w:r>
          </w:p>
          <w:p w:rsidR="003D57C4" w:rsidRPr="00C876F7" w:rsidRDefault="003D57C4" w:rsidP="003D57C4">
            <w:pPr>
              <w:rPr>
                <w:rFonts w:ascii="Times New Roman" w:hAnsi="Times New Roman" w:cs="Times New Roman"/>
                <w:sz w:val="24"/>
                <w:szCs w:val="24"/>
                <w:lang w:eastAsia="en-US"/>
              </w:rPr>
            </w:pPr>
            <w:r w:rsidRPr="00C876F7">
              <w:rPr>
                <w:rFonts w:ascii="Times New Roman" w:hAnsi="Times New Roman" w:cs="Times New Roman"/>
                <w:sz w:val="24"/>
                <w:szCs w:val="24"/>
              </w:rPr>
              <w:t>самостоятельность и личная ответственность за свои поступки.</w:t>
            </w:r>
          </w:p>
        </w:tc>
      </w:tr>
      <w:tr w:rsidR="003D57C4" w:rsidRPr="00C876F7" w:rsidTr="003D57C4">
        <w:trPr>
          <w:trHeight w:val="208"/>
        </w:trPr>
        <w:tc>
          <w:tcPr>
            <w:tcW w:w="675" w:type="dxa"/>
            <w:tcBorders>
              <w:top w:val="single" w:sz="4" w:space="0" w:color="auto"/>
              <w:left w:val="single" w:sz="4" w:space="0" w:color="auto"/>
              <w:bottom w:val="single" w:sz="4" w:space="0" w:color="auto"/>
              <w:right w:val="single" w:sz="4" w:space="0" w:color="auto"/>
            </w:tcBorders>
          </w:tcPr>
          <w:p w:rsidR="003D57C4" w:rsidRPr="00C876F7" w:rsidRDefault="003D57C4" w:rsidP="003D57C4">
            <w:pPr>
              <w:pStyle w:val="a6"/>
              <w:numPr>
                <w:ilvl w:val="0"/>
                <w:numId w:val="26"/>
              </w:numPr>
              <w:rPr>
                <w:rFonts w:ascii="Times New Roman" w:hAnsi="Times New Roman" w:cs="Times New Roman"/>
                <w:sz w:val="24"/>
                <w:szCs w:val="24"/>
                <w:lang w:eastAsia="en-US"/>
              </w:rPr>
            </w:pPr>
          </w:p>
        </w:tc>
        <w:tc>
          <w:tcPr>
            <w:tcW w:w="1560" w:type="dxa"/>
            <w:gridSpan w:val="2"/>
            <w:tcBorders>
              <w:top w:val="single" w:sz="4" w:space="0" w:color="auto"/>
              <w:left w:val="single" w:sz="4" w:space="0" w:color="auto"/>
              <w:bottom w:val="single" w:sz="4" w:space="0" w:color="auto"/>
              <w:right w:val="single" w:sz="4" w:space="0" w:color="auto"/>
            </w:tcBorders>
          </w:tcPr>
          <w:p w:rsidR="003D57C4" w:rsidRPr="00C876F7" w:rsidRDefault="003D57C4" w:rsidP="003D57C4">
            <w:pPr>
              <w:rPr>
                <w:rFonts w:ascii="Times New Roman" w:hAnsi="Times New Roman" w:cs="Times New Roman"/>
                <w:sz w:val="24"/>
                <w:szCs w:val="24"/>
                <w:lang w:eastAsia="en-US"/>
              </w:rPr>
            </w:pPr>
          </w:p>
        </w:tc>
        <w:tc>
          <w:tcPr>
            <w:tcW w:w="1962" w:type="dxa"/>
            <w:tcBorders>
              <w:top w:val="single" w:sz="4" w:space="0" w:color="auto"/>
              <w:left w:val="single" w:sz="4" w:space="0" w:color="auto"/>
              <w:bottom w:val="single" w:sz="4" w:space="0" w:color="auto"/>
              <w:right w:val="single" w:sz="4" w:space="0" w:color="auto"/>
            </w:tcBorders>
          </w:tcPr>
          <w:p w:rsidR="003D57C4" w:rsidRPr="00C876F7" w:rsidRDefault="003D57C4" w:rsidP="003D57C4">
            <w:pPr>
              <w:rPr>
                <w:rFonts w:ascii="Times New Roman" w:hAnsi="Times New Roman" w:cs="Times New Roman"/>
                <w:sz w:val="24"/>
                <w:szCs w:val="24"/>
              </w:rPr>
            </w:pPr>
            <w:r w:rsidRPr="00C876F7">
              <w:rPr>
                <w:rFonts w:ascii="Times New Roman" w:hAnsi="Times New Roman" w:cs="Times New Roman"/>
                <w:sz w:val="24"/>
                <w:szCs w:val="24"/>
              </w:rPr>
              <w:t>Решение задач по теме "Сложение в пределах 1000". Математический диктант.</w:t>
            </w:r>
          </w:p>
          <w:p w:rsidR="003D57C4" w:rsidRPr="00C876F7" w:rsidRDefault="003D57C4" w:rsidP="003D57C4">
            <w:pPr>
              <w:rPr>
                <w:rFonts w:ascii="Times New Roman" w:hAnsi="Times New Roman" w:cs="Times New Roman"/>
                <w:sz w:val="24"/>
                <w:szCs w:val="24"/>
                <w:u w:val="single"/>
                <w:lang w:eastAsia="en-US"/>
              </w:rPr>
            </w:pPr>
          </w:p>
        </w:tc>
        <w:tc>
          <w:tcPr>
            <w:tcW w:w="1192" w:type="dxa"/>
            <w:gridSpan w:val="3"/>
            <w:tcBorders>
              <w:top w:val="single" w:sz="4" w:space="0" w:color="auto"/>
              <w:left w:val="single" w:sz="4" w:space="0" w:color="auto"/>
              <w:bottom w:val="single" w:sz="4" w:space="0" w:color="auto"/>
              <w:right w:val="single" w:sz="4" w:space="0" w:color="auto"/>
            </w:tcBorders>
            <w:hideMark/>
          </w:tcPr>
          <w:p w:rsidR="003D57C4" w:rsidRPr="00C876F7" w:rsidRDefault="003D57C4" w:rsidP="003D57C4">
            <w:pPr>
              <w:rPr>
                <w:rFonts w:ascii="Times New Roman" w:hAnsi="Times New Roman" w:cs="Times New Roman"/>
                <w:sz w:val="24"/>
                <w:szCs w:val="24"/>
                <w:lang w:eastAsia="en-US"/>
              </w:rPr>
            </w:pPr>
            <w:r w:rsidRPr="00C876F7">
              <w:rPr>
                <w:rFonts w:ascii="Times New Roman" w:hAnsi="Times New Roman" w:cs="Times New Roman"/>
                <w:sz w:val="24"/>
                <w:szCs w:val="24"/>
              </w:rPr>
              <w:t>Комбинированный.</w:t>
            </w:r>
          </w:p>
        </w:tc>
        <w:tc>
          <w:tcPr>
            <w:tcW w:w="3177" w:type="dxa"/>
            <w:tcBorders>
              <w:top w:val="single" w:sz="4" w:space="0" w:color="auto"/>
              <w:left w:val="single" w:sz="4" w:space="0" w:color="auto"/>
              <w:bottom w:val="single" w:sz="4" w:space="0" w:color="auto"/>
              <w:right w:val="single" w:sz="4" w:space="0" w:color="auto"/>
            </w:tcBorders>
          </w:tcPr>
          <w:p w:rsidR="003D57C4" w:rsidRPr="00C876F7" w:rsidRDefault="003D57C4" w:rsidP="003D57C4">
            <w:pPr>
              <w:rPr>
                <w:rFonts w:ascii="Times New Roman" w:hAnsi="Times New Roman" w:cs="Times New Roman"/>
                <w:sz w:val="24"/>
                <w:szCs w:val="24"/>
                <w:lang w:eastAsia="en-US"/>
              </w:rPr>
            </w:pPr>
          </w:p>
        </w:tc>
        <w:tc>
          <w:tcPr>
            <w:tcW w:w="3187" w:type="dxa"/>
            <w:gridSpan w:val="3"/>
            <w:tcBorders>
              <w:top w:val="single" w:sz="4" w:space="0" w:color="auto"/>
              <w:left w:val="single" w:sz="4" w:space="0" w:color="auto"/>
              <w:bottom w:val="single" w:sz="4" w:space="0" w:color="auto"/>
              <w:right w:val="single" w:sz="4" w:space="0" w:color="auto"/>
            </w:tcBorders>
          </w:tcPr>
          <w:p w:rsidR="003D57C4" w:rsidRPr="00C876F7" w:rsidRDefault="003D57C4" w:rsidP="003D57C4">
            <w:pPr>
              <w:rPr>
                <w:rFonts w:ascii="Times New Roman" w:hAnsi="Times New Roman" w:cs="Times New Roman"/>
                <w:sz w:val="24"/>
                <w:szCs w:val="24"/>
              </w:rPr>
            </w:pPr>
            <w:r w:rsidRPr="00C876F7">
              <w:rPr>
                <w:rFonts w:ascii="Times New Roman" w:hAnsi="Times New Roman" w:cs="Times New Roman"/>
                <w:sz w:val="24"/>
                <w:szCs w:val="24"/>
              </w:rPr>
              <w:t>Моделировать ситуацию, представленную в тексте арифметической задачи, в виде схемы, таблицы, рисунка. Контролировать свою деятельность, находить и исправлять ошибки.</w:t>
            </w: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lang w:eastAsia="en-US"/>
              </w:rPr>
            </w:pPr>
          </w:p>
        </w:tc>
        <w:tc>
          <w:tcPr>
            <w:tcW w:w="3962" w:type="dxa"/>
            <w:gridSpan w:val="2"/>
            <w:tcBorders>
              <w:top w:val="single" w:sz="4" w:space="0" w:color="auto"/>
              <w:left w:val="single" w:sz="4" w:space="0" w:color="auto"/>
              <w:bottom w:val="single" w:sz="4" w:space="0" w:color="auto"/>
              <w:right w:val="single" w:sz="4" w:space="0" w:color="auto"/>
            </w:tcBorders>
            <w:hideMark/>
          </w:tcPr>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t xml:space="preserve">Познавательные: </w:t>
            </w:r>
          </w:p>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t xml:space="preserve">чтение, заполнение таблицы, выдвижение гипотез, сравнение. </w:t>
            </w:r>
          </w:p>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t xml:space="preserve">Регулятивные: </w:t>
            </w:r>
          </w:p>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t xml:space="preserve">прогнозирование, коррекция. </w:t>
            </w:r>
          </w:p>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t>Коммуникативные:</w:t>
            </w:r>
          </w:p>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t>задавать вопросы, вести диалог.</w:t>
            </w:r>
          </w:p>
          <w:p w:rsidR="003D57C4" w:rsidRPr="00C876F7" w:rsidRDefault="003D57C4" w:rsidP="003D57C4">
            <w:pPr>
              <w:rPr>
                <w:rFonts w:ascii="Times New Roman" w:eastAsiaTheme="minorHAnsi" w:hAnsi="Times New Roman" w:cs="Times New Roman"/>
                <w:sz w:val="24"/>
                <w:szCs w:val="24"/>
              </w:rPr>
            </w:pPr>
            <w:r w:rsidRPr="00C876F7">
              <w:rPr>
                <w:rFonts w:ascii="Times New Roman" w:eastAsia="Times New Roman" w:hAnsi="Times New Roman" w:cs="Times New Roman"/>
                <w:sz w:val="24"/>
                <w:szCs w:val="24"/>
              </w:rPr>
              <w:t>Личностные:</w:t>
            </w:r>
          </w:p>
          <w:p w:rsidR="003D57C4" w:rsidRPr="00C876F7" w:rsidRDefault="003D57C4" w:rsidP="003D57C4">
            <w:pPr>
              <w:rPr>
                <w:rFonts w:ascii="Times New Roman" w:hAnsi="Times New Roman" w:cs="Times New Roman"/>
                <w:sz w:val="24"/>
                <w:szCs w:val="24"/>
                <w:lang w:eastAsia="en-US"/>
              </w:rPr>
            </w:pPr>
            <w:r w:rsidRPr="00C876F7">
              <w:rPr>
                <w:rFonts w:ascii="Times New Roman" w:hAnsi="Times New Roman" w:cs="Times New Roman"/>
                <w:sz w:val="24"/>
                <w:szCs w:val="24"/>
              </w:rPr>
              <w:t>самостоятельность и личная ответственность за свои поступки.</w:t>
            </w:r>
          </w:p>
        </w:tc>
      </w:tr>
      <w:tr w:rsidR="003D57C4" w:rsidRPr="00C876F7" w:rsidTr="003D57C4">
        <w:trPr>
          <w:trHeight w:val="208"/>
        </w:trPr>
        <w:tc>
          <w:tcPr>
            <w:tcW w:w="675" w:type="dxa"/>
            <w:tcBorders>
              <w:top w:val="single" w:sz="4" w:space="0" w:color="auto"/>
              <w:left w:val="single" w:sz="4" w:space="0" w:color="auto"/>
              <w:bottom w:val="single" w:sz="4" w:space="0" w:color="auto"/>
              <w:right w:val="single" w:sz="4" w:space="0" w:color="auto"/>
            </w:tcBorders>
          </w:tcPr>
          <w:p w:rsidR="003D57C4" w:rsidRPr="00C876F7" w:rsidRDefault="003D57C4" w:rsidP="003D57C4">
            <w:pPr>
              <w:pStyle w:val="a6"/>
              <w:numPr>
                <w:ilvl w:val="0"/>
                <w:numId w:val="26"/>
              </w:numPr>
              <w:rPr>
                <w:rFonts w:ascii="Times New Roman" w:hAnsi="Times New Roman" w:cs="Times New Roman"/>
                <w:sz w:val="24"/>
                <w:szCs w:val="24"/>
                <w:lang w:eastAsia="en-US"/>
              </w:rPr>
            </w:pPr>
          </w:p>
        </w:tc>
        <w:tc>
          <w:tcPr>
            <w:tcW w:w="1560" w:type="dxa"/>
            <w:gridSpan w:val="2"/>
            <w:tcBorders>
              <w:top w:val="single" w:sz="4" w:space="0" w:color="auto"/>
              <w:left w:val="single" w:sz="4" w:space="0" w:color="auto"/>
              <w:bottom w:val="single" w:sz="4" w:space="0" w:color="auto"/>
              <w:right w:val="single" w:sz="4" w:space="0" w:color="auto"/>
            </w:tcBorders>
          </w:tcPr>
          <w:p w:rsidR="003D57C4" w:rsidRPr="00C876F7" w:rsidRDefault="003D57C4" w:rsidP="003D57C4">
            <w:pPr>
              <w:rPr>
                <w:rFonts w:ascii="Times New Roman" w:hAnsi="Times New Roman" w:cs="Times New Roman"/>
                <w:sz w:val="24"/>
                <w:szCs w:val="24"/>
                <w:lang w:eastAsia="en-US"/>
              </w:rPr>
            </w:pPr>
          </w:p>
        </w:tc>
        <w:tc>
          <w:tcPr>
            <w:tcW w:w="1962" w:type="dxa"/>
            <w:tcBorders>
              <w:top w:val="single" w:sz="4" w:space="0" w:color="auto"/>
              <w:left w:val="single" w:sz="4" w:space="0" w:color="auto"/>
              <w:bottom w:val="single" w:sz="4" w:space="0" w:color="auto"/>
              <w:right w:val="single" w:sz="4" w:space="0" w:color="auto"/>
            </w:tcBorders>
          </w:tcPr>
          <w:p w:rsidR="003D57C4" w:rsidRPr="00C876F7" w:rsidRDefault="003D57C4" w:rsidP="003D57C4">
            <w:pPr>
              <w:rPr>
                <w:rFonts w:ascii="Times New Roman" w:hAnsi="Times New Roman" w:cs="Times New Roman"/>
                <w:sz w:val="24"/>
                <w:szCs w:val="24"/>
              </w:rPr>
            </w:pPr>
            <w:r w:rsidRPr="00C876F7">
              <w:rPr>
                <w:rFonts w:ascii="Times New Roman" w:hAnsi="Times New Roman" w:cs="Times New Roman"/>
                <w:sz w:val="24"/>
                <w:szCs w:val="24"/>
              </w:rPr>
              <w:t>Текущая контрольная работа №1 по теме  "Сложение и вычитание трёхзначных чисел".</w:t>
            </w:r>
          </w:p>
          <w:p w:rsidR="003D57C4" w:rsidRPr="00C876F7" w:rsidRDefault="003D57C4" w:rsidP="003D57C4">
            <w:pPr>
              <w:rPr>
                <w:rFonts w:ascii="Times New Roman" w:hAnsi="Times New Roman" w:cs="Times New Roman"/>
                <w:sz w:val="24"/>
                <w:szCs w:val="24"/>
                <w:lang w:eastAsia="en-US"/>
              </w:rPr>
            </w:pPr>
          </w:p>
        </w:tc>
        <w:tc>
          <w:tcPr>
            <w:tcW w:w="1192" w:type="dxa"/>
            <w:gridSpan w:val="3"/>
            <w:tcBorders>
              <w:top w:val="single" w:sz="4" w:space="0" w:color="auto"/>
              <w:left w:val="single" w:sz="4" w:space="0" w:color="auto"/>
              <w:bottom w:val="single" w:sz="4" w:space="0" w:color="auto"/>
              <w:right w:val="single" w:sz="4" w:space="0" w:color="auto"/>
            </w:tcBorders>
            <w:hideMark/>
          </w:tcPr>
          <w:p w:rsidR="003D57C4" w:rsidRPr="00C876F7" w:rsidRDefault="003D57C4" w:rsidP="003D57C4">
            <w:pPr>
              <w:rPr>
                <w:rFonts w:ascii="Times New Roman" w:hAnsi="Times New Roman" w:cs="Times New Roman"/>
                <w:sz w:val="24"/>
                <w:szCs w:val="24"/>
                <w:lang w:eastAsia="en-US"/>
              </w:rPr>
            </w:pPr>
            <w:r w:rsidRPr="00C876F7">
              <w:rPr>
                <w:rFonts w:ascii="Times New Roman" w:hAnsi="Times New Roman" w:cs="Times New Roman"/>
                <w:sz w:val="24"/>
                <w:szCs w:val="24"/>
              </w:rPr>
              <w:t>Контрольный урок.</w:t>
            </w:r>
          </w:p>
        </w:tc>
        <w:tc>
          <w:tcPr>
            <w:tcW w:w="3177" w:type="dxa"/>
            <w:tcBorders>
              <w:top w:val="single" w:sz="4" w:space="0" w:color="auto"/>
              <w:left w:val="single" w:sz="4" w:space="0" w:color="auto"/>
              <w:bottom w:val="single" w:sz="4" w:space="0" w:color="auto"/>
              <w:right w:val="single" w:sz="4" w:space="0" w:color="auto"/>
            </w:tcBorders>
          </w:tcPr>
          <w:p w:rsidR="003D57C4" w:rsidRPr="00C876F7" w:rsidRDefault="003D57C4" w:rsidP="003D57C4">
            <w:pPr>
              <w:autoSpaceDE w:val="0"/>
              <w:autoSpaceDN w:val="0"/>
              <w:adjustRightInd w:val="0"/>
              <w:rPr>
                <w:rFonts w:ascii="Times New Roman" w:hAnsi="Times New Roman" w:cs="Times New Roman"/>
                <w:bCs/>
                <w:sz w:val="24"/>
                <w:szCs w:val="24"/>
              </w:rPr>
            </w:pPr>
            <w:r w:rsidRPr="00C876F7">
              <w:rPr>
                <w:rFonts w:ascii="Times New Roman" w:hAnsi="Times New Roman" w:cs="Times New Roman"/>
                <w:bCs/>
                <w:sz w:val="24"/>
                <w:szCs w:val="24"/>
              </w:rPr>
              <w:t>Закрепление, проверка и оценка знаний и способов деятельности учащихся.</w:t>
            </w:r>
          </w:p>
          <w:p w:rsidR="003D57C4" w:rsidRPr="00C876F7" w:rsidRDefault="003D57C4" w:rsidP="003D57C4">
            <w:pPr>
              <w:rPr>
                <w:rFonts w:ascii="Times New Roman" w:hAnsi="Times New Roman" w:cs="Times New Roman"/>
                <w:sz w:val="24"/>
                <w:szCs w:val="24"/>
                <w:lang w:eastAsia="en-US"/>
              </w:rPr>
            </w:pPr>
          </w:p>
        </w:tc>
        <w:tc>
          <w:tcPr>
            <w:tcW w:w="3187" w:type="dxa"/>
            <w:gridSpan w:val="3"/>
            <w:tcBorders>
              <w:top w:val="single" w:sz="4" w:space="0" w:color="auto"/>
              <w:left w:val="single" w:sz="4" w:space="0" w:color="auto"/>
              <w:bottom w:val="single" w:sz="4" w:space="0" w:color="auto"/>
              <w:right w:val="single" w:sz="4" w:space="0" w:color="auto"/>
            </w:tcBorders>
          </w:tcPr>
          <w:p w:rsidR="003D57C4" w:rsidRPr="00C876F7" w:rsidRDefault="003D57C4" w:rsidP="003D57C4">
            <w:pPr>
              <w:rPr>
                <w:rFonts w:ascii="Times New Roman" w:hAnsi="Times New Roman" w:cs="Times New Roman"/>
                <w:sz w:val="24"/>
                <w:szCs w:val="24"/>
              </w:rPr>
            </w:pPr>
            <w:r w:rsidRPr="00C876F7">
              <w:rPr>
                <w:rFonts w:ascii="Times New Roman" w:hAnsi="Times New Roman" w:cs="Times New Roman"/>
                <w:sz w:val="24"/>
                <w:szCs w:val="24"/>
              </w:rPr>
              <w:t>Выполнение контрольных работ</w:t>
            </w:r>
            <w:proofErr w:type="gramStart"/>
            <w:r w:rsidRPr="00C876F7">
              <w:rPr>
                <w:rFonts w:ascii="Times New Roman" w:hAnsi="Times New Roman" w:cs="Times New Roman"/>
                <w:sz w:val="24"/>
                <w:szCs w:val="24"/>
              </w:rPr>
              <w:t xml:space="preserve"> В</w:t>
            </w:r>
            <w:proofErr w:type="gramEnd"/>
            <w:r w:rsidRPr="00C876F7">
              <w:rPr>
                <w:rFonts w:ascii="Times New Roman" w:hAnsi="Times New Roman" w:cs="Times New Roman"/>
                <w:sz w:val="24"/>
                <w:szCs w:val="24"/>
              </w:rPr>
              <w:t>ычислять устно значение сложных выражений. Выполнять сложение и вычитание трёхзначных чисел в столбик. Решать задачу по теме. Находить сумму трёх слагаемых. Находить одно из трёх слагаемых</w:t>
            </w: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lang w:eastAsia="en-US"/>
              </w:rPr>
            </w:pPr>
          </w:p>
        </w:tc>
        <w:tc>
          <w:tcPr>
            <w:tcW w:w="3962" w:type="dxa"/>
            <w:gridSpan w:val="2"/>
            <w:tcBorders>
              <w:top w:val="single" w:sz="4" w:space="0" w:color="auto"/>
              <w:left w:val="single" w:sz="4" w:space="0" w:color="auto"/>
              <w:bottom w:val="single" w:sz="4" w:space="0" w:color="auto"/>
              <w:right w:val="single" w:sz="4" w:space="0" w:color="auto"/>
            </w:tcBorders>
            <w:hideMark/>
          </w:tcPr>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t xml:space="preserve">Познавательные: </w:t>
            </w:r>
          </w:p>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t xml:space="preserve">чтение, заполнение таблицы, выдвижение гипотез, сравнение. </w:t>
            </w:r>
          </w:p>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t xml:space="preserve">Регулятивные: </w:t>
            </w:r>
          </w:p>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t xml:space="preserve">прогнозирование, коррекция. </w:t>
            </w:r>
          </w:p>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t>Коммуникативные:</w:t>
            </w:r>
          </w:p>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t>задавать вопросы, вести диалог.</w:t>
            </w:r>
          </w:p>
          <w:p w:rsidR="003D57C4" w:rsidRPr="00C876F7" w:rsidRDefault="003D57C4" w:rsidP="003D57C4">
            <w:pPr>
              <w:rPr>
                <w:rFonts w:ascii="Times New Roman" w:eastAsiaTheme="minorHAnsi" w:hAnsi="Times New Roman" w:cs="Times New Roman"/>
                <w:sz w:val="24"/>
                <w:szCs w:val="24"/>
              </w:rPr>
            </w:pPr>
            <w:r w:rsidRPr="00C876F7">
              <w:rPr>
                <w:rFonts w:ascii="Times New Roman" w:eastAsia="Times New Roman" w:hAnsi="Times New Roman" w:cs="Times New Roman"/>
                <w:sz w:val="24"/>
                <w:szCs w:val="24"/>
              </w:rPr>
              <w:t>Личностные:</w:t>
            </w:r>
          </w:p>
          <w:p w:rsidR="003D57C4" w:rsidRPr="00C876F7" w:rsidRDefault="003D57C4" w:rsidP="003D57C4">
            <w:pPr>
              <w:rPr>
                <w:rFonts w:ascii="Times New Roman" w:hAnsi="Times New Roman" w:cs="Times New Roman"/>
                <w:sz w:val="24"/>
                <w:szCs w:val="24"/>
                <w:lang w:eastAsia="en-US"/>
              </w:rPr>
            </w:pPr>
            <w:r w:rsidRPr="00C876F7">
              <w:rPr>
                <w:rFonts w:ascii="Times New Roman" w:hAnsi="Times New Roman" w:cs="Times New Roman"/>
                <w:sz w:val="24"/>
                <w:szCs w:val="24"/>
              </w:rPr>
              <w:t>самостоятельность и личная ответственность за свои поступки.</w:t>
            </w:r>
          </w:p>
        </w:tc>
      </w:tr>
      <w:tr w:rsidR="003D57C4" w:rsidRPr="00C876F7" w:rsidTr="003D57C4">
        <w:trPr>
          <w:trHeight w:val="208"/>
        </w:trPr>
        <w:tc>
          <w:tcPr>
            <w:tcW w:w="675" w:type="dxa"/>
            <w:tcBorders>
              <w:top w:val="single" w:sz="4" w:space="0" w:color="auto"/>
              <w:left w:val="single" w:sz="4" w:space="0" w:color="auto"/>
              <w:bottom w:val="single" w:sz="4" w:space="0" w:color="auto"/>
              <w:right w:val="single" w:sz="4" w:space="0" w:color="auto"/>
            </w:tcBorders>
          </w:tcPr>
          <w:p w:rsidR="003D57C4" w:rsidRPr="00C876F7" w:rsidRDefault="003D57C4" w:rsidP="003D57C4">
            <w:pPr>
              <w:pStyle w:val="a6"/>
              <w:numPr>
                <w:ilvl w:val="0"/>
                <w:numId w:val="26"/>
              </w:numPr>
              <w:rPr>
                <w:rFonts w:ascii="Times New Roman" w:hAnsi="Times New Roman" w:cs="Times New Roman"/>
                <w:sz w:val="24"/>
                <w:szCs w:val="24"/>
                <w:lang w:eastAsia="en-US"/>
              </w:rPr>
            </w:pPr>
          </w:p>
        </w:tc>
        <w:tc>
          <w:tcPr>
            <w:tcW w:w="1560" w:type="dxa"/>
            <w:gridSpan w:val="2"/>
            <w:tcBorders>
              <w:top w:val="single" w:sz="4" w:space="0" w:color="auto"/>
              <w:left w:val="single" w:sz="4" w:space="0" w:color="auto"/>
              <w:bottom w:val="single" w:sz="4" w:space="0" w:color="auto"/>
              <w:right w:val="single" w:sz="4" w:space="0" w:color="auto"/>
            </w:tcBorders>
          </w:tcPr>
          <w:p w:rsidR="003D57C4" w:rsidRPr="00C876F7" w:rsidRDefault="003D57C4" w:rsidP="003D57C4">
            <w:pPr>
              <w:rPr>
                <w:rFonts w:ascii="Times New Roman" w:hAnsi="Times New Roman" w:cs="Times New Roman"/>
                <w:sz w:val="24"/>
                <w:szCs w:val="24"/>
                <w:lang w:eastAsia="en-US"/>
              </w:rPr>
            </w:pPr>
          </w:p>
        </w:tc>
        <w:tc>
          <w:tcPr>
            <w:tcW w:w="1962" w:type="dxa"/>
            <w:tcBorders>
              <w:top w:val="single" w:sz="4" w:space="0" w:color="auto"/>
              <w:left w:val="single" w:sz="4" w:space="0" w:color="auto"/>
              <w:bottom w:val="single" w:sz="4" w:space="0" w:color="auto"/>
              <w:right w:val="single" w:sz="4" w:space="0" w:color="auto"/>
            </w:tcBorders>
          </w:tcPr>
          <w:p w:rsidR="003D57C4" w:rsidRPr="00C876F7" w:rsidRDefault="003D57C4" w:rsidP="003D57C4">
            <w:pPr>
              <w:rPr>
                <w:rFonts w:ascii="Times New Roman" w:hAnsi="Times New Roman" w:cs="Times New Roman"/>
                <w:sz w:val="24"/>
                <w:szCs w:val="24"/>
              </w:rPr>
            </w:pPr>
            <w:r w:rsidRPr="00C876F7">
              <w:rPr>
                <w:rFonts w:ascii="Times New Roman" w:hAnsi="Times New Roman" w:cs="Times New Roman"/>
                <w:sz w:val="24"/>
                <w:szCs w:val="24"/>
              </w:rPr>
              <w:t>Вспоминаем пройденное по теме "Тысяча"</w:t>
            </w:r>
            <w:proofErr w:type="gramStart"/>
            <w:r w:rsidRPr="00C876F7">
              <w:rPr>
                <w:rFonts w:ascii="Times New Roman" w:hAnsi="Times New Roman" w:cs="Times New Roman"/>
                <w:sz w:val="24"/>
                <w:szCs w:val="24"/>
              </w:rPr>
              <w:t>.В</w:t>
            </w:r>
            <w:proofErr w:type="gramEnd"/>
            <w:r w:rsidRPr="00C876F7">
              <w:rPr>
                <w:rFonts w:ascii="Times New Roman" w:hAnsi="Times New Roman" w:cs="Times New Roman"/>
                <w:sz w:val="24"/>
                <w:szCs w:val="24"/>
              </w:rPr>
              <w:t>ычитание в пределах 1000.</w:t>
            </w: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b/>
                <w:i/>
                <w:sz w:val="24"/>
                <w:szCs w:val="24"/>
                <w:u w:val="single"/>
              </w:rPr>
            </w:pPr>
            <w:r w:rsidRPr="00C876F7">
              <w:rPr>
                <w:rFonts w:ascii="Times New Roman" w:eastAsia="Times New Roman" w:hAnsi="Times New Roman" w:cs="Times New Roman"/>
                <w:b/>
                <w:i/>
                <w:sz w:val="24"/>
                <w:szCs w:val="24"/>
                <w:u w:val="single"/>
              </w:rPr>
              <w:t>Создание компьютерного рисунка в текстовом редакторе. Схемы.</w:t>
            </w: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lang w:eastAsia="en-US"/>
              </w:rPr>
            </w:pPr>
          </w:p>
        </w:tc>
        <w:tc>
          <w:tcPr>
            <w:tcW w:w="1192" w:type="dxa"/>
            <w:gridSpan w:val="3"/>
            <w:tcBorders>
              <w:top w:val="single" w:sz="4" w:space="0" w:color="auto"/>
              <w:left w:val="single" w:sz="4" w:space="0" w:color="auto"/>
              <w:bottom w:val="single" w:sz="4" w:space="0" w:color="auto"/>
              <w:right w:val="single" w:sz="4" w:space="0" w:color="auto"/>
            </w:tcBorders>
            <w:hideMark/>
          </w:tcPr>
          <w:p w:rsidR="003D57C4" w:rsidRPr="00C876F7" w:rsidRDefault="003D57C4" w:rsidP="003D57C4">
            <w:pPr>
              <w:rPr>
                <w:rFonts w:ascii="Times New Roman" w:hAnsi="Times New Roman" w:cs="Times New Roman"/>
                <w:sz w:val="24"/>
                <w:szCs w:val="24"/>
                <w:lang w:eastAsia="en-US"/>
              </w:rPr>
            </w:pPr>
            <w:r w:rsidRPr="00C876F7">
              <w:rPr>
                <w:rFonts w:ascii="Times New Roman" w:hAnsi="Times New Roman" w:cs="Times New Roman"/>
                <w:sz w:val="24"/>
                <w:szCs w:val="24"/>
              </w:rPr>
              <w:t>Урок повторения и систематизации знаний.</w:t>
            </w:r>
          </w:p>
        </w:tc>
        <w:tc>
          <w:tcPr>
            <w:tcW w:w="3177" w:type="dxa"/>
            <w:tcBorders>
              <w:top w:val="single" w:sz="4" w:space="0" w:color="auto"/>
              <w:left w:val="single" w:sz="4" w:space="0" w:color="auto"/>
              <w:bottom w:val="single" w:sz="4" w:space="0" w:color="auto"/>
              <w:right w:val="single" w:sz="4" w:space="0" w:color="auto"/>
            </w:tcBorders>
            <w:hideMark/>
          </w:tcPr>
          <w:p w:rsidR="003D57C4" w:rsidRPr="00C876F7" w:rsidRDefault="003D57C4" w:rsidP="003D57C4">
            <w:pPr>
              <w:rPr>
                <w:rFonts w:ascii="Times New Roman" w:hAnsi="Times New Roman" w:cs="Times New Roman"/>
                <w:sz w:val="24"/>
                <w:szCs w:val="24"/>
                <w:lang w:eastAsia="en-US"/>
              </w:rPr>
            </w:pPr>
            <w:r w:rsidRPr="00C876F7">
              <w:rPr>
                <w:rFonts w:ascii="Times New Roman" w:hAnsi="Times New Roman" w:cs="Times New Roman"/>
                <w:bCs/>
                <w:sz w:val="24"/>
                <w:szCs w:val="24"/>
              </w:rPr>
              <w:t>Отработка и коррекция изученного материала.</w:t>
            </w:r>
          </w:p>
        </w:tc>
        <w:tc>
          <w:tcPr>
            <w:tcW w:w="3187" w:type="dxa"/>
            <w:gridSpan w:val="3"/>
            <w:tcBorders>
              <w:top w:val="single" w:sz="4" w:space="0" w:color="auto"/>
              <w:left w:val="single" w:sz="4" w:space="0" w:color="auto"/>
              <w:bottom w:val="single" w:sz="4" w:space="0" w:color="auto"/>
              <w:right w:val="single" w:sz="4" w:space="0" w:color="auto"/>
            </w:tcBorders>
          </w:tcPr>
          <w:p w:rsidR="003D57C4" w:rsidRPr="00C876F7" w:rsidRDefault="003D57C4" w:rsidP="003D57C4">
            <w:pPr>
              <w:rPr>
                <w:rFonts w:ascii="Times New Roman" w:hAnsi="Times New Roman" w:cs="Times New Roman"/>
                <w:sz w:val="24"/>
                <w:szCs w:val="24"/>
              </w:rPr>
            </w:pPr>
            <w:r w:rsidRPr="00C876F7">
              <w:rPr>
                <w:rFonts w:ascii="Times New Roman" w:hAnsi="Times New Roman" w:cs="Times New Roman"/>
                <w:sz w:val="24"/>
                <w:szCs w:val="24"/>
              </w:rPr>
              <w:t>Выполнять сложение  чисел в пределах 1000, используя письменные приёмы вычислений. Воспроизводить устные и письменные алгоритмы арифметических действий в пределах 1000.</w:t>
            </w:r>
          </w:p>
          <w:p w:rsidR="003D57C4" w:rsidRPr="00C876F7" w:rsidRDefault="003D57C4" w:rsidP="003D57C4">
            <w:pPr>
              <w:rPr>
                <w:rFonts w:ascii="Times New Roman" w:hAnsi="Times New Roman" w:cs="Times New Roman"/>
                <w:b/>
                <w:i/>
                <w:sz w:val="24"/>
                <w:szCs w:val="24"/>
                <w:u w:val="single"/>
              </w:rPr>
            </w:pPr>
            <w:r w:rsidRPr="00C876F7">
              <w:rPr>
                <w:rFonts w:ascii="Times New Roman" w:hAnsi="Times New Roman" w:cs="Times New Roman"/>
                <w:b/>
                <w:i/>
                <w:sz w:val="24"/>
                <w:szCs w:val="24"/>
                <w:u w:val="single"/>
              </w:rPr>
              <w:t>Знать инструменты текстового редактора  «</w:t>
            </w:r>
            <w:r w:rsidRPr="00C876F7">
              <w:rPr>
                <w:rFonts w:ascii="Times New Roman" w:hAnsi="Times New Roman" w:cs="Times New Roman"/>
                <w:b/>
                <w:i/>
                <w:sz w:val="24"/>
                <w:szCs w:val="24"/>
                <w:u w:val="single"/>
                <w:lang w:val="en-US"/>
              </w:rPr>
              <w:t>Word</w:t>
            </w:r>
            <w:r w:rsidRPr="00C876F7">
              <w:rPr>
                <w:rFonts w:ascii="Times New Roman" w:hAnsi="Times New Roman" w:cs="Times New Roman"/>
                <w:b/>
                <w:i/>
                <w:sz w:val="24"/>
                <w:szCs w:val="24"/>
                <w:u w:val="single"/>
              </w:rPr>
              <w:t>»;</w:t>
            </w:r>
          </w:p>
          <w:p w:rsidR="003D57C4" w:rsidRPr="00C876F7" w:rsidRDefault="003D57C4" w:rsidP="003D57C4">
            <w:pPr>
              <w:rPr>
                <w:rFonts w:ascii="Times New Roman" w:hAnsi="Times New Roman" w:cs="Times New Roman"/>
                <w:b/>
                <w:i/>
                <w:sz w:val="24"/>
                <w:szCs w:val="24"/>
                <w:u w:val="single"/>
              </w:rPr>
            </w:pPr>
            <w:r w:rsidRPr="00C876F7">
              <w:rPr>
                <w:rFonts w:ascii="Times New Roman" w:hAnsi="Times New Roman" w:cs="Times New Roman"/>
                <w:b/>
                <w:i/>
                <w:sz w:val="24"/>
                <w:szCs w:val="24"/>
                <w:u w:val="single"/>
              </w:rPr>
              <w:t>Уметь выполнять основные операции при рисовании с помощью текстового редактора  «</w:t>
            </w:r>
            <w:r w:rsidRPr="00C876F7">
              <w:rPr>
                <w:rFonts w:ascii="Times New Roman" w:hAnsi="Times New Roman" w:cs="Times New Roman"/>
                <w:b/>
                <w:i/>
                <w:sz w:val="24"/>
                <w:szCs w:val="24"/>
                <w:u w:val="single"/>
                <w:lang w:val="en-US"/>
              </w:rPr>
              <w:t>Word</w:t>
            </w:r>
            <w:r w:rsidRPr="00C876F7">
              <w:rPr>
                <w:rFonts w:ascii="Times New Roman" w:hAnsi="Times New Roman" w:cs="Times New Roman"/>
                <w:b/>
                <w:i/>
                <w:sz w:val="24"/>
                <w:szCs w:val="24"/>
                <w:u w:val="single"/>
              </w:rPr>
              <w:t>», сохранять созданные рисунки и схемы, вносить в них изменения.</w:t>
            </w:r>
          </w:p>
        </w:tc>
        <w:tc>
          <w:tcPr>
            <w:tcW w:w="3962" w:type="dxa"/>
            <w:gridSpan w:val="2"/>
            <w:tcBorders>
              <w:top w:val="single" w:sz="4" w:space="0" w:color="auto"/>
              <w:left w:val="single" w:sz="4" w:space="0" w:color="auto"/>
              <w:bottom w:val="single" w:sz="4" w:space="0" w:color="auto"/>
              <w:right w:val="single" w:sz="4" w:space="0" w:color="auto"/>
            </w:tcBorders>
            <w:hideMark/>
          </w:tcPr>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t>Познавательные: овладевать логическими действиями сравнения, анализа, синтеза, обобщения, классификации, установление аналогий и причинно-следственных связей</w:t>
            </w:r>
          </w:p>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t xml:space="preserve">Регулятивные: </w:t>
            </w:r>
          </w:p>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t>планировать своё действие в соответствии с поставленной задачей.</w:t>
            </w:r>
          </w:p>
          <w:p w:rsidR="003D57C4" w:rsidRPr="00C876F7" w:rsidRDefault="003D57C4" w:rsidP="003D57C4">
            <w:pPr>
              <w:rPr>
                <w:rFonts w:ascii="Times New Roman" w:eastAsia="Times New Roman" w:hAnsi="Times New Roman" w:cs="Times New Roman"/>
                <w:sz w:val="24"/>
                <w:szCs w:val="24"/>
              </w:rPr>
            </w:pPr>
            <w:proofErr w:type="gramStart"/>
            <w:r w:rsidRPr="00C876F7">
              <w:rPr>
                <w:rFonts w:ascii="Times New Roman" w:eastAsia="Times New Roman" w:hAnsi="Times New Roman" w:cs="Times New Roman"/>
                <w:sz w:val="24"/>
                <w:szCs w:val="24"/>
              </w:rPr>
              <w:t>Коммуникативные</w:t>
            </w:r>
            <w:proofErr w:type="gramEnd"/>
            <w:r w:rsidRPr="00C876F7">
              <w:rPr>
                <w:rFonts w:ascii="Times New Roman" w:eastAsia="Times New Roman" w:hAnsi="Times New Roman" w:cs="Times New Roman"/>
                <w:sz w:val="24"/>
                <w:szCs w:val="24"/>
              </w:rPr>
              <w:t>: ведение диалога, взаимный контроль, формулировка.</w:t>
            </w:r>
          </w:p>
          <w:p w:rsidR="003D57C4" w:rsidRPr="00C876F7" w:rsidRDefault="003D57C4" w:rsidP="003D57C4">
            <w:pPr>
              <w:rPr>
                <w:rFonts w:ascii="Times New Roman" w:eastAsiaTheme="minorHAnsi" w:hAnsi="Times New Roman" w:cs="Times New Roman"/>
                <w:sz w:val="24"/>
                <w:szCs w:val="24"/>
              </w:rPr>
            </w:pPr>
            <w:r w:rsidRPr="00C876F7">
              <w:rPr>
                <w:rFonts w:ascii="Times New Roman" w:eastAsia="Times New Roman" w:hAnsi="Times New Roman" w:cs="Times New Roman"/>
                <w:sz w:val="24"/>
                <w:szCs w:val="24"/>
              </w:rPr>
              <w:t>Личностные:</w:t>
            </w:r>
          </w:p>
          <w:p w:rsidR="003D57C4" w:rsidRPr="00C876F7" w:rsidRDefault="003D57C4" w:rsidP="003D57C4">
            <w:pPr>
              <w:rPr>
                <w:rFonts w:ascii="Times New Roman" w:hAnsi="Times New Roman" w:cs="Times New Roman"/>
                <w:sz w:val="24"/>
                <w:szCs w:val="24"/>
                <w:lang w:eastAsia="en-US"/>
              </w:rPr>
            </w:pPr>
            <w:r w:rsidRPr="00C876F7">
              <w:rPr>
                <w:rFonts w:ascii="Times New Roman" w:hAnsi="Times New Roman" w:cs="Times New Roman"/>
                <w:sz w:val="24"/>
                <w:szCs w:val="24"/>
              </w:rPr>
              <w:t>самостоятельность и личная ответственность за свои поступки.</w:t>
            </w:r>
          </w:p>
        </w:tc>
      </w:tr>
      <w:tr w:rsidR="003D57C4" w:rsidRPr="00C876F7" w:rsidTr="003D57C4">
        <w:trPr>
          <w:trHeight w:val="208"/>
        </w:trPr>
        <w:tc>
          <w:tcPr>
            <w:tcW w:w="675" w:type="dxa"/>
            <w:tcBorders>
              <w:top w:val="single" w:sz="4" w:space="0" w:color="auto"/>
              <w:left w:val="single" w:sz="4" w:space="0" w:color="auto"/>
              <w:bottom w:val="single" w:sz="4" w:space="0" w:color="auto"/>
              <w:right w:val="single" w:sz="4" w:space="0" w:color="auto"/>
            </w:tcBorders>
          </w:tcPr>
          <w:p w:rsidR="003D57C4" w:rsidRPr="00C876F7" w:rsidRDefault="003D57C4" w:rsidP="003D57C4">
            <w:pPr>
              <w:pStyle w:val="a6"/>
              <w:numPr>
                <w:ilvl w:val="0"/>
                <w:numId w:val="26"/>
              </w:numPr>
              <w:rPr>
                <w:rFonts w:ascii="Times New Roman" w:hAnsi="Times New Roman" w:cs="Times New Roman"/>
                <w:sz w:val="24"/>
                <w:szCs w:val="24"/>
                <w:lang w:eastAsia="en-US"/>
              </w:rPr>
            </w:pPr>
          </w:p>
        </w:tc>
        <w:tc>
          <w:tcPr>
            <w:tcW w:w="1560" w:type="dxa"/>
            <w:gridSpan w:val="2"/>
            <w:tcBorders>
              <w:top w:val="single" w:sz="4" w:space="0" w:color="auto"/>
              <w:left w:val="single" w:sz="4" w:space="0" w:color="auto"/>
              <w:bottom w:val="single" w:sz="4" w:space="0" w:color="auto"/>
              <w:right w:val="single" w:sz="4" w:space="0" w:color="auto"/>
            </w:tcBorders>
          </w:tcPr>
          <w:p w:rsidR="003D57C4" w:rsidRPr="00C876F7" w:rsidRDefault="003D57C4" w:rsidP="003D57C4">
            <w:pPr>
              <w:rPr>
                <w:rFonts w:ascii="Times New Roman" w:hAnsi="Times New Roman" w:cs="Times New Roman"/>
                <w:sz w:val="24"/>
                <w:szCs w:val="24"/>
                <w:lang w:eastAsia="en-US"/>
              </w:rPr>
            </w:pPr>
          </w:p>
        </w:tc>
        <w:tc>
          <w:tcPr>
            <w:tcW w:w="1962" w:type="dxa"/>
            <w:tcBorders>
              <w:top w:val="single" w:sz="4" w:space="0" w:color="auto"/>
              <w:left w:val="single" w:sz="4" w:space="0" w:color="auto"/>
              <w:bottom w:val="single" w:sz="4" w:space="0" w:color="auto"/>
              <w:right w:val="single" w:sz="4" w:space="0" w:color="auto"/>
            </w:tcBorders>
          </w:tcPr>
          <w:p w:rsidR="003D57C4" w:rsidRPr="00C876F7" w:rsidRDefault="003D57C4" w:rsidP="003D57C4">
            <w:pPr>
              <w:rPr>
                <w:rFonts w:ascii="Times New Roman" w:hAnsi="Times New Roman" w:cs="Times New Roman"/>
                <w:b/>
                <w:sz w:val="24"/>
                <w:szCs w:val="24"/>
              </w:rPr>
            </w:pPr>
            <w:r w:rsidRPr="00C876F7">
              <w:rPr>
                <w:rFonts w:ascii="Times New Roman" w:hAnsi="Times New Roman" w:cs="Times New Roman"/>
                <w:sz w:val="24"/>
                <w:szCs w:val="24"/>
              </w:rPr>
              <w:t xml:space="preserve">Вычитание в </w:t>
            </w:r>
            <w:r w:rsidRPr="00C876F7">
              <w:rPr>
                <w:rFonts w:ascii="Times New Roman" w:hAnsi="Times New Roman" w:cs="Times New Roman"/>
                <w:sz w:val="24"/>
                <w:szCs w:val="24"/>
              </w:rPr>
              <w:lastRenderedPageBreak/>
              <w:t xml:space="preserve">пределах 1000. Письменные и устные приёмы вычислений. </w:t>
            </w:r>
            <w:r w:rsidRPr="00C876F7">
              <w:rPr>
                <w:rFonts w:ascii="Times New Roman" w:hAnsi="Times New Roman" w:cs="Times New Roman"/>
                <w:b/>
                <w:sz w:val="24"/>
                <w:szCs w:val="24"/>
                <w:u w:val="single"/>
              </w:rPr>
              <w:t xml:space="preserve"> Работа на платформе УЧИ</w:t>
            </w:r>
            <w:proofErr w:type="gramStart"/>
            <w:r w:rsidRPr="00C876F7">
              <w:rPr>
                <w:rFonts w:ascii="Times New Roman" w:hAnsi="Times New Roman" w:cs="Times New Roman"/>
                <w:b/>
                <w:sz w:val="24"/>
                <w:szCs w:val="24"/>
                <w:u w:val="single"/>
              </w:rPr>
              <w:t>.Р</w:t>
            </w:r>
            <w:proofErr w:type="gramEnd"/>
            <w:r w:rsidRPr="00C876F7">
              <w:rPr>
                <w:rFonts w:ascii="Times New Roman" w:hAnsi="Times New Roman" w:cs="Times New Roman"/>
                <w:b/>
                <w:sz w:val="24"/>
                <w:szCs w:val="24"/>
                <w:u w:val="single"/>
              </w:rPr>
              <w:t>У</w:t>
            </w: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lang w:eastAsia="en-US"/>
              </w:rPr>
            </w:pPr>
          </w:p>
        </w:tc>
        <w:tc>
          <w:tcPr>
            <w:tcW w:w="1192" w:type="dxa"/>
            <w:gridSpan w:val="3"/>
            <w:tcBorders>
              <w:top w:val="single" w:sz="4" w:space="0" w:color="auto"/>
              <w:left w:val="single" w:sz="4" w:space="0" w:color="auto"/>
              <w:bottom w:val="single" w:sz="4" w:space="0" w:color="auto"/>
              <w:right w:val="single" w:sz="4" w:space="0" w:color="auto"/>
            </w:tcBorders>
            <w:hideMark/>
          </w:tcPr>
          <w:p w:rsidR="003D57C4" w:rsidRPr="00C876F7" w:rsidRDefault="003D57C4" w:rsidP="003D57C4">
            <w:pPr>
              <w:rPr>
                <w:rFonts w:ascii="Times New Roman" w:hAnsi="Times New Roman" w:cs="Times New Roman"/>
                <w:sz w:val="24"/>
                <w:szCs w:val="24"/>
                <w:lang w:eastAsia="en-US"/>
              </w:rPr>
            </w:pPr>
            <w:r w:rsidRPr="00C876F7">
              <w:rPr>
                <w:rFonts w:ascii="Times New Roman" w:hAnsi="Times New Roman" w:cs="Times New Roman"/>
                <w:sz w:val="24"/>
                <w:szCs w:val="24"/>
              </w:rPr>
              <w:lastRenderedPageBreak/>
              <w:t xml:space="preserve">Урок </w:t>
            </w:r>
            <w:r w:rsidRPr="00C876F7">
              <w:rPr>
                <w:rFonts w:ascii="Times New Roman" w:hAnsi="Times New Roman" w:cs="Times New Roman"/>
                <w:sz w:val="24"/>
                <w:szCs w:val="24"/>
              </w:rPr>
              <w:lastRenderedPageBreak/>
              <w:t>изучения нового материала.</w:t>
            </w:r>
          </w:p>
        </w:tc>
        <w:tc>
          <w:tcPr>
            <w:tcW w:w="3177" w:type="dxa"/>
            <w:vMerge w:val="restart"/>
            <w:tcBorders>
              <w:top w:val="single" w:sz="4" w:space="0" w:color="auto"/>
              <w:left w:val="single" w:sz="4" w:space="0" w:color="auto"/>
              <w:bottom w:val="single" w:sz="4" w:space="0" w:color="auto"/>
              <w:right w:val="single" w:sz="4" w:space="0" w:color="auto"/>
            </w:tcBorders>
            <w:hideMark/>
          </w:tcPr>
          <w:p w:rsidR="003D57C4" w:rsidRPr="00C876F7" w:rsidRDefault="003D57C4" w:rsidP="003D57C4">
            <w:pPr>
              <w:rPr>
                <w:rFonts w:ascii="Times New Roman" w:hAnsi="Times New Roman" w:cs="Times New Roman"/>
                <w:sz w:val="24"/>
                <w:szCs w:val="24"/>
                <w:lang w:eastAsia="en-US"/>
              </w:rPr>
            </w:pPr>
            <w:r w:rsidRPr="00C876F7">
              <w:rPr>
                <w:rFonts w:ascii="Times New Roman" w:hAnsi="Times New Roman" w:cs="Times New Roman"/>
                <w:bCs/>
                <w:sz w:val="24"/>
                <w:szCs w:val="24"/>
              </w:rPr>
              <w:lastRenderedPageBreak/>
              <w:t xml:space="preserve">Выполнять устно и </w:t>
            </w:r>
            <w:r w:rsidRPr="00C876F7">
              <w:rPr>
                <w:rFonts w:ascii="Times New Roman" w:hAnsi="Times New Roman" w:cs="Times New Roman"/>
                <w:bCs/>
                <w:sz w:val="24"/>
                <w:szCs w:val="24"/>
              </w:rPr>
              <w:lastRenderedPageBreak/>
              <w:t>письменно вычитание. Воспроизводить результаты табличных случаев умножения и деления и выполнять взаимоконтроль правильности ответов. Проводить измерение длины на глаз и с помощью линейки. Вычислять значение числовых выражений, содержащих 2-3 арифметических действия. Выполнять прикидку результатов вычислений. Проводить расчёты с величинами. Выбирать арифметические действия для решения текстовых задач. Решать арифметическую задачу способом подбора. Составлять таблицу и выбирать из неё данные, необходимые для ответа на поставленный вопрос. Выполнять по плану построение геометрических фигур с помощью чертёжных инструментов. Копировать фигуры с данных образцов.</w:t>
            </w:r>
          </w:p>
        </w:tc>
        <w:tc>
          <w:tcPr>
            <w:tcW w:w="3187" w:type="dxa"/>
            <w:gridSpan w:val="3"/>
            <w:tcBorders>
              <w:top w:val="single" w:sz="4" w:space="0" w:color="auto"/>
              <w:left w:val="single" w:sz="4" w:space="0" w:color="auto"/>
              <w:bottom w:val="single" w:sz="4" w:space="0" w:color="auto"/>
              <w:right w:val="single" w:sz="4" w:space="0" w:color="auto"/>
            </w:tcBorders>
          </w:tcPr>
          <w:p w:rsidR="003D57C4" w:rsidRPr="00C876F7" w:rsidRDefault="003D57C4" w:rsidP="003D57C4">
            <w:pPr>
              <w:rPr>
                <w:rFonts w:ascii="Times New Roman" w:hAnsi="Times New Roman" w:cs="Times New Roman"/>
                <w:sz w:val="24"/>
                <w:szCs w:val="24"/>
              </w:rPr>
            </w:pPr>
            <w:r w:rsidRPr="00C876F7">
              <w:rPr>
                <w:rFonts w:ascii="Times New Roman" w:hAnsi="Times New Roman" w:cs="Times New Roman"/>
                <w:sz w:val="24"/>
                <w:szCs w:val="24"/>
              </w:rPr>
              <w:lastRenderedPageBreak/>
              <w:t xml:space="preserve">Упорядочивать натуральные </w:t>
            </w:r>
            <w:r w:rsidRPr="00C876F7">
              <w:rPr>
                <w:rFonts w:ascii="Times New Roman" w:hAnsi="Times New Roman" w:cs="Times New Roman"/>
                <w:sz w:val="24"/>
                <w:szCs w:val="24"/>
              </w:rPr>
              <w:lastRenderedPageBreak/>
              <w:t>числа в пределах 1000. Выполнять вычитание чисел в пределах 1000, используя письменные приёмы вычислений. Называть компоненты арифметических действий.</w:t>
            </w: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lang w:eastAsia="en-US"/>
              </w:rPr>
            </w:pPr>
          </w:p>
        </w:tc>
        <w:tc>
          <w:tcPr>
            <w:tcW w:w="3962" w:type="dxa"/>
            <w:gridSpan w:val="2"/>
            <w:tcBorders>
              <w:top w:val="single" w:sz="4" w:space="0" w:color="auto"/>
              <w:left w:val="single" w:sz="4" w:space="0" w:color="auto"/>
              <w:bottom w:val="single" w:sz="4" w:space="0" w:color="auto"/>
              <w:right w:val="single" w:sz="4" w:space="0" w:color="auto"/>
            </w:tcBorders>
            <w:hideMark/>
          </w:tcPr>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lastRenderedPageBreak/>
              <w:t xml:space="preserve">Познавательные: овладевать </w:t>
            </w:r>
            <w:r w:rsidRPr="00C876F7">
              <w:rPr>
                <w:rFonts w:ascii="Times New Roman" w:eastAsia="Times New Roman" w:hAnsi="Times New Roman" w:cs="Times New Roman"/>
                <w:sz w:val="24"/>
                <w:szCs w:val="24"/>
              </w:rPr>
              <w:lastRenderedPageBreak/>
              <w:t>логическими действиями сравнения, анализа, синтеза, обобщения, классификации, установление аналогий и причинно-следственных связей</w:t>
            </w:r>
          </w:p>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t xml:space="preserve">Регулятивные: </w:t>
            </w:r>
          </w:p>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t>планировать своё действие в соответствии с поставленной задачей.</w:t>
            </w:r>
          </w:p>
          <w:p w:rsidR="003D57C4" w:rsidRPr="00C876F7" w:rsidRDefault="003D57C4" w:rsidP="003D57C4">
            <w:pPr>
              <w:rPr>
                <w:rFonts w:ascii="Times New Roman" w:eastAsia="Times New Roman" w:hAnsi="Times New Roman" w:cs="Times New Roman"/>
                <w:sz w:val="24"/>
                <w:szCs w:val="24"/>
              </w:rPr>
            </w:pPr>
            <w:proofErr w:type="gramStart"/>
            <w:r w:rsidRPr="00C876F7">
              <w:rPr>
                <w:rFonts w:ascii="Times New Roman" w:eastAsia="Times New Roman" w:hAnsi="Times New Roman" w:cs="Times New Roman"/>
                <w:sz w:val="24"/>
                <w:szCs w:val="24"/>
              </w:rPr>
              <w:t>Коммуникативные</w:t>
            </w:r>
            <w:proofErr w:type="gramEnd"/>
            <w:r w:rsidRPr="00C876F7">
              <w:rPr>
                <w:rFonts w:ascii="Times New Roman" w:eastAsia="Times New Roman" w:hAnsi="Times New Roman" w:cs="Times New Roman"/>
                <w:sz w:val="24"/>
                <w:szCs w:val="24"/>
              </w:rPr>
              <w:t>: ведение диалога, взаимный контроль, формулировка.</w:t>
            </w:r>
          </w:p>
          <w:p w:rsidR="003D57C4" w:rsidRPr="00C876F7" w:rsidRDefault="003D57C4" w:rsidP="003D57C4">
            <w:pPr>
              <w:rPr>
                <w:rFonts w:ascii="Times New Roman" w:eastAsiaTheme="minorHAnsi" w:hAnsi="Times New Roman" w:cs="Times New Roman"/>
                <w:sz w:val="24"/>
                <w:szCs w:val="24"/>
              </w:rPr>
            </w:pPr>
            <w:r w:rsidRPr="00C876F7">
              <w:rPr>
                <w:rFonts w:ascii="Times New Roman" w:eastAsia="Times New Roman" w:hAnsi="Times New Roman" w:cs="Times New Roman"/>
                <w:sz w:val="24"/>
                <w:szCs w:val="24"/>
              </w:rPr>
              <w:t>Личностные:</w:t>
            </w:r>
          </w:p>
          <w:p w:rsidR="003D57C4" w:rsidRPr="00C876F7" w:rsidRDefault="003D57C4" w:rsidP="003D57C4">
            <w:pPr>
              <w:rPr>
                <w:rFonts w:ascii="Times New Roman" w:hAnsi="Times New Roman" w:cs="Times New Roman"/>
                <w:sz w:val="24"/>
                <w:szCs w:val="24"/>
                <w:lang w:eastAsia="en-US"/>
              </w:rPr>
            </w:pPr>
            <w:r w:rsidRPr="00C876F7">
              <w:rPr>
                <w:rFonts w:ascii="Times New Roman" w:hAnsi="Times New Roman" w:cs="Times New Roman"/>
                <w:sz w:val="24"/>
                <w:szCs w:val="24"/>
              </w:rPr>
              <w:t>самостоятельность и личная ответственность за свои поступки.</w:t>
            </w:r>
          </w:p>
        </w:tc>
      </w:tr>
      <w:tr w:rsidR="003D57C4" w:rsidRPr="00C876F7" w:rsidTr="003D57C4">
        <w:trPr>
          <w:trHeight w:val="208"/>
        </w:trPr>
        <w:tc>
          <w:tcPr>
            <w:tcW w:w="675" w:type="dxa"/>
            <w:tcBorders>
              <w:top w:val="single" w:sz="4" w:space="0" w:color="auto"/>
              <w:left w:val="single" w:sz="4" w:space="0" w:color="auto"/>
              <w:bottom w:val="single" w:sz="4" w:space="0" w:color="auto"/>
              <w:right w:val="single" w:sz="4" w:space="0" w:color="auto"/>
            </w:tcBorders>
          </w:tcPr>
          <w:p w:rsidR="003D57C4" w:rsidRPr="00C876F7" w:rsidRDefault="003D57C4" w:rsidP="003D57C4">
            <w:pPr>
              <w:pStyle w:val="a6"/>
              <w:numPr>
                <w:ilvl w:val="0"/>
                <w:numId w:val="26"/>
              </w:numPr>
              <w:rPr>
                <w:rFonts w:ascii="Times New Roman" w:hAnsi="Times New Roman" w:cs="Times New Roman"/>
                <w:sz w:val="24"/>
                <w:szCs w:val="24"/>
                <w:lang w:eastAsia="en-US"/>
              </w:rPr>
            </w:pPr>
          </w:p>
        </w:tc>
        <w:tc>
          <w:tcPr>
            <w:tcW w:w="1560" w:type="dxa"/>
            <w:gridSpan w:val="2"/>
            <w:tcBorders>
              <w:top w:val="single" w:sz="4" w:space="0" w:color="auto"/>
              <w:left w:val="single" w:sz="4" w:space="0" w:color="auto"/>
              <w:bottom w:val="single" w:sz="4" w:space="0" w:color="auto"/>
              <w:right w:val="single" w:sz="4" w:space="0" w:color="auto"/>
            </w:tcBorders>
          </w:tcPr>
          <w:p w:rsidR="003D57C4" w:rsidRPr="00C876F7" w:rsidRDefault="003D57C4" w:rsidP="003D57C4">
            <w:pPr>
              <w:rPr>
                <w:rFonts w:ascii="Times New Roman" w:hAnsi="Times New Roman" w:cs="Times New Roman"/>
                <w:sz w:val="24"/>
                <w:szCs w:val="24"/>
                <w:lang w:eastAsia="en-US"/>
              </w:rPr>
            </w:pPr>
          </w:p>
        </w:tc>
        <w:tc>
          <w:tcPr>
            <w:tcW w:w="1962" w:type="dxa"/>
            <w:tcBorders>
              <w:top w:val="single" w:sz="4" w:space="0" w:color="auto"/>
              <w:left w:val="single" w:sz="4" w:space="0" w:color="auto"/>
              <w:bottom w:val="single" w:sz="4" w:space="0" w:color="auto"/>
              <w:right w:val="single" w:sz="4" w:space="0" w:color="auto"/>
            </w:tcBorders>
          </w:tcPr>
          <w:p w:rsidR="003D57C4" w:rsidRPr="00C876F7" w:rsidRDefault="003D57C4" w:rsidP="003D57C4">
            <w:pPr>
              <w:rPr>
                <w:rFonts w:ascii="Times New Roman" w:hAnsi="Times New Roman" w:cs="Times New Roman"/>
                <w:sz w:val="24"/>
                <w:szCs w:val="24"/>
              </w:rPr>
            </w:pPr>
            <w:r w:rsidRPr="00C876F7">
              <w:rPr>
                <w:rFonts w:ascii="Times New Roman" w:hAnsi="Times New Roman" w:cs="Times New Roman"/>
                <w:sz w:val="24"/>
                <w:szCs w:val="24"/>
              </w:rPr>
              <w:t xml:space="preserve"> Итоговая контрольная работа №2 (за 1 четверть).</w:t>
            </w: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lang w:eastAsia="en-US"/>
              </w:rPr>
            </w:pPr>
          </w:p>
        </w:tc>
        <w:tc>
          <w:tcPr>
            <w:tcW w:w="1192" w:type="dxa"/>
            <w:gridSpan w:val="3"/>
            <w:tcBorders>
              <w:top w:val="single" w:sz="4" w:space="0" w:color="auto"/>
              <w:left w:val="single" w:sz="4" w:space="0" w:color="auto"/>
              <w:bottom w:val="single" w:sz="4" w:space="0" w:color="auto"/>
              <w:right w:val="single" w:sz="4" w:space="0" w:color="auto"/>
            </w:tcBorders>
            <w:hideMark/>
          </w:tcPr>
          <w:p w:rsidR="003D57C4" w:rsidRPr="00C876F7" w:rsidRDefault="003D57C4" w:rsidP="003D57C4">
            <w:pPr>
              <w:rPr>
                <w:rFonts w:ascii="Times New Roman" w:hAnsi="Times New Roman" w:cs="Times New Roman"/>
                <w:sz w:val="24"/>
                <w:szCs w:val="24"/>
                <w:lang w:eastAsia="en-US"/>
              </w:rPr>
            </w:pPr>
            <w:r w:rsidRPr="00C876F7">
              <w:rPr>
                <w:rFonts w:ascii="Times New Roman" w:hAnsi="Times New Roman" w:cs="Times New Roman"/>
                <w:sz w:val="24"/>
                <w:szCs w:val="24"/>
              </w:rPr>
              <w:t xml:space="preserve"> Контрольный урок.</w:t>
            </w:r>
          </w:p>
        </w:tc>
        <w:tc>
          <w:tcPr>
            <w:tcW w:w="3177" w:type="dxa"/>
            <w:vMerge/>
            <w:tcBorders>
              <w:top w:val="single" w:sz="4" w:space="0" w:color="auto"/>
              <w:left w:val="single" w:sz="4" w:space="0" w:color="auto"/>
              <w:bottom w:val="single" w:sz="4" w:space="0" w:color="auto"/>
              <w:right w:val="single" w:sz="4" w:space="0" w:color="auto"/>
            </w:tcBorders>
            <w:vAlign w:val="center"/>
            <w:hideMark/>
          </w:tcPr>
          <w:p w:rsidR="003D57C4" w:rsidRPr="00C876F7" w:rsidRDefault="003D57C4" w:rsidP="003D57C4">
            <w:pPr>
              <w:rPr>
                <w:rFonts w:ascii="Times New Roman" w:hAnsi="Times New Roman" w:cs="Times New Roman"/>
                <w:sz w:val="24"/>
                <w:szCs w:val="24"/>
                <w:lang w:eastAsia="en-US"/>
              </w:rPr>
            </w:pPr>
          </w:p>
        </w:tc>
        <w:tc>
          <w:tcPr>
            <w:tcW w:w="3187" w:type="dxa"/>
            <w:gridSpan w:val="3"/>
            <w:tcBorders>
              <w:top w:val="single" w:sz="4" w:space="0" w:color="auto"/>
              <w:left w:val="single" w:sz="4" w:space="0" w:color="auto"/>
              <w:bottom w:val="single" w:sz="4" w:space="0" w:color="auto"/>
              <w:right w:val="single" w:sz="4" w:space="0" w:color="auto"/>
            </w:tcBorders>
          </w:tcPr>
          <w:p w:rsidR="003D57C4" w:rsidRPr="00C876F7" w:rsidRDefault="003D57C4" w:rsidP="003D57C4">
            <w:pPr>
              <w:rPr>
                <w:rFonts w:ascii="Times New Roman" w:hAnsi="Times New Roman" w:cs="Times New Roman"/>
                <w:sz w:val="24"/>
                <w:szCs w:val="24"/>
              </w:rPr>
            </w:pPr>
            <w:r w:rsidRPr="00C876F7">
              <w:rPr>
                <w:rFonts w:ascii="Times New Roman" w:hAnsi="Times New Roman" w:cs="Times New Roman"/>
                <w:sz w:val="24"/>
                <w:szCs w:val="24"/>
              </w:rPr>
              <w:t>Выполнение контрольных работ. Безошибочно называть результаты умножения однозначных чисел и результаты соответствующих случаев деления. Сравнивать именованные величины (единицы длины, массы)</w:t>
            </w: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lang w:eastAsia="en-US"/>
              </w:rPr>
            </w:pPr>
          </w:p>
        </w:tc>
        <w:tc>
          <w:tcPr>
            <w:tcW w:w="3962" w:type="dxa"/>
            <w:gridSpan w:val="2"/>
            <w:tcBorders>
              <w:top w:val="single" w:sz="4" w:space="0" w:color="auto"/>
              <w:left w:val="single" w:sz="4" w:space="0" w:color="auto"/>
              <w:bottom w:val="single" w:sz="4" w:space="0" w:color="auto"/>
              <w:right w:val="single" w:sz="4" w:space="0" w:color="auto"/>
            </w:tcBorders>
            <w:hideMark/>
          </w:tcPr>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t>Познавательные: овладевать логическими действиями сравнения, анализа, синтеза, обобщения, классификации, установление аналогий и причинно-следственных связей</w:t>
            </w:r>
          </w:p>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t xml:space="preserve">Регулятивные: </w:t>
            </w:r>
          </w:p>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t>планировать своё действие в соответствии с поставленной задачей.</w:t>
            </w:r>
          </w:p>
          <w:p w:rsidR="003D57C4" w:rsidRPr="00C876F7" w:rsidRDefault="003D57C4" w:rsidP="003D57C4">
            <w:pPr>
              <w:rPr>
                <w:rFonts w:ascii="Times New Roman" w:eastAsia="Times New Roman" w:hAnsi="Times New Roman" w:cs="Times New Roman"/>
                <w:sz w:val="24"/>
                <w:szCs w:val="24"/>
              </w:rPr>
            </w:pPr>
            <w:proofErr w:type="gramStart"/>
            <w:r w:rsidRPr="00C876F7">
              <w:rPr>
                <w:rFonts w:ascii="Times New Roman" w:eastAsia="Times New Roman" w:hAnsi="Times New Roman" w:cs="Times New Roman"/>
                <w:sz w:val="24"/>
                <w:szCs w:val="24"/>
              </w:rPr>
              <w:t>Коммуникативные</w:t>
            </w:r>
            <w:proofErr w:type="gramEnd"/>
            <w:r w:rsidRPr="00C876F7">
              <w:rPr>
                <w:rFonts w:ascii="Times New Roman" w:eastAsia="Times New Roman" w:hAnsi="Times New Roman" w:cs="Times New Roman"/>
                <w:sz w:val="24"/>
                <w:szCs w:val="24"/>
              </w:rPr>
              <w:t>: ведение диалога, взаимный контроль, формулировка.</w:t>
            </w:r>
          </w:p>
          <w:p w:rsidR="003D57C4" w:rsidRPr="00C876F7" w:rsidRDefault="003D57C4" w:rsidP="003D57C4">
            <w:pPr>
              <w:rPr>
                <w:rFonts w:ascii="Times New Roman" w:eastAsiaTheme="minorHAnsi" w:hAnsi="Times New Roman" w:cs="Times New Roman"/>
                <w:sz w:val="24"/>
                <w:szCs w:val="24"/>
              </w:rPr>
            </w:pPr>
            <w:r w:rsidRPr="00C876F7">
              <w:rPr>
                <w:rFonts w:ascii="Times New Roman" w:eastAsia="Times New Roman" w:hAnsi="Times New Roman" w:cs="Times New Roman"/>
                <w:sz w:val="24"/>
                <w:szCs w:val="24"/>
              </w:rPr>
              <w:t>Личностные:</w:t>
            </w:r>
          </w:p>
          <w:p w:rsidR="003D57C4" w:rsidRPr="00C876F7" w:rsidRDefault="003D57C4" w:rsidP="003D57C4">
            <w:pPr>
              <w:rPr>
                <w:rFonts w:ascii="Times New Roman" w:hAnsi="Times New Roman" w:cs="Times New Roman"/>
                <w:sz w:val="24"/>
                <w:szCs w:val="24"/>
                <w:lang w:eastAsia="en-US"/>
              </w:rPr>
            </w:pPr>
            <w:r w:rsidRPr="00C876F7">
              <w:rPr>
                <w:rFonts w:ascii="Times New Roman" w:hAnsi="Times New Roman" w:cs="Times New Roman"/>
                <w:sz w:val="24"/>
                <w:szCs w:val="24"/>
              </w:rPr>
              <w:t>самостоятельность и личная ответственность за свои поступки.</w:t>
            </w:r>
          </w:p>
        </w:tc>
      </w:tr>
      <w:tr w:rsidR="003D57C4" w:rsidRPr="00C876F7" w:rsidTr="003D57C4">
        <w:trPr>
          <w:trHeight w:val="208"/>
        </w:trPr>
        <w:tc>
          <w:tcPr>
            <w:tcW w:w="675" w:type="dxa"/>
            <w:tcBorders>
              <w:top w:val="single" w:sz="4" w:space="0" w:color="auto"/>
              <w:left w:val="single" w:sz="4" w:space="0" w:color="auto"/>
              <w:bottom w:val="single" w:sz="4" w:space="0" w:color="auto"/>
              <w:right w:val="single" w:sz="4" w:space="0" w:color="auto"/>
            </w:tcBorders>
          </w:tcPr>
          <w:p w:rsidR="003D57C4" w:rsidRPr="00C876F7" w:rsidRDefault="003D57C4" w:rsidP="003D57C4">
            <w:pPr>
              <w:pStyle w:val="a6"/>
              <w:numPr>
                <w:ilvl w:val="0"/>
                <w:numId w:val="26"/>
              </w:numPr>
              <w:rPr>
                <w:rFonts w:ascii="Times New Roman" w:hAnsi="Times New Roman" w:cs="Times New Roman"/>
                <w:sz w:val="24"/>
                <w:szCs w:val="24"/>
                <w:lang w:eastAsia="en-US"/>
              </w:rPr>
            </w:pPr>
          </w:p>
        </w:tc>
        <w:tc>
          <w:tcPr>
            <w:tcW w:w="1560" w:type="dxa"/>
            <w:gridSpan w:val="2"/>
            <w:tcBorders>
              <w:top w:val="single" w:sz="4" w:space="0" w:color="auto"/>
              <w:left w:val="single" w:sz="4" w:space="0" w:color="auto"/>
              <w:bottom w:val="single" w:sz="4" w:space="0" w:color="auto"/>
              <w:right w:val="single" w:sz="4" w:space="0" w:color="auto"/>
            </w:tcBorders>
          </w:tcPr>
          <w:p w:rsidR="003D57C4" w:rsidRPr="00C876F7" w:rsidRDefault="003D57C4" w:rsidP="003D57C4">
            <w:pPr>
              <w:rPr>
                <w:rFonts w:ascii="Times New Roman" w:hAnsi="Times New Roman" w:cs="Times New Roman"/>
                <w:sz w:val="24"/>
                <w:szCs w:val="24"/>
                <w:lang w:eastAsia="en-US"/>
              </w:rPr>
            </w:pPr>
          </w:p>
        </w:tc>
        <w:tc>
          <w:tcPr>
            <w:tcW w:w="1962" w:type="dxa"/>
            <w:tcBorders>
              <w:top w:val="single" w:sz="4" w:space="0" w:color="auto"/>
              <w:left w:val="single" w:sz="4" w:space="0" w:color="auto"/>
              <w:bottom w:val="single" w:sz="4" w:space="0" w:color="auto"/>
              <w:right w:val="single" w:sz="4" w:space="0" w:color="auto"/>
            </w:tcBorders>
          </w:tcPr>
          <w:p w:rsidR="003D57C4" w:rsidRPr="00C876F7" w:rsidRDefault="003D57C4" w:rsidP="003D57C4">
            <w:pPr>
              <w:rPr>
                <w:rFonts w:ascii="Times New Roman" w:hAnsi="Times New Roman" w:cs="Times New Roman"/>
                <w:sz w:val="24"/>
                <w:szCs w:val="24"/>
              </w:rPr>
            </w:pPr>
            <w:r w:rsidRPr="00C876F7">
              <w:rPr>
                <w:rFonts w:ascii="Times New Roman" w:hAnsi="Times New Roman" w:cs="Times New Roman"/>
                <w:sz w:val="24"/>
                <w:szCs w:val="24"/>
              </w:rPr>
              <w:t xml:space="preserve">Анализ контрольной </w:t>
            </w:r>
            <w:r w:rsidRPr="00C876F7">
              <w:rPr>
                <w:rFonts w:ascii="Times New Roman" w:hAnsi="Times New Roman" w:cs="Times New Roman"/>
                <w:sz w:val="24"/>
                <w:szCs w:val="24"/>
              </w:rPr>
              <w:lastRenderedPageBreak/>
              <w:t>работы, работа над ошибками.</w:t>
            </w: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lang w:eastAsia="en-US"/>
              </w:rPr>
            </w:pPr>
          </w:p>
        </w:tc>
        <w:tc>
          <w:tcPr>
            <w:tcW w:w="1192" w:type="dxa"/>
            <w:gridSpan w:val="3"/>
            <w:tcBorders>
              <w:top w:val="single" w:sz="4" w:space="0" w:color="auto"/>
              <w:left w:val="single" w:sz="4" w:space="0" w:color="auto"/>
              <w:bottom w:val="single" w:sz="4" w:space="0" w:color="auto"/>
              <w:right w:val="single" w:sz="4" w:space="0" w:color="auto"/>
            </w:tcBorders>
            <w:hideMark/>
          </w:tcPr>
          <w:p w:rsidR="003D57C4" w:rsidRPr="00C876F7" w:rsidRDefault="003D57C4" w:rsidP="003D57C4">
            <w:pPr>
              <w:rPr>
                <w:rFonts w:ascii="Times New Roman" w:hAnsi="Times New Roman" w:cs="Times New Roman"/>
                <w:sz w:val="24"/>
                <w:szCs w:val="24"/>
                <w:lang w:eastAsia="en-US"/>
              </w:rPr>
            </w:pPr>
            <w:r w:rsidRPr="00C876F7">
              <w:rPr>
                <w:rFonts w:ascii="Times New Roman" w:hAnsi="Times New Roman" w:cs="Times New Roman"/>
                <w:sz w:val="24"/>
                <w:szCs w:val="24"/>
              </w:rPr>
              <w:lastRenderedPageBreak/>
              <w:t>Урок повторен</w:t>
            </w:r>
            <w:r w:rsidRPr="00C876F7">
              <w:rPr>
                <w:rFonts w:ascii="Times New Roman" w:hAnsi="Times New Roman" w:cs="Times New Roman"/>
                <w:sz w:val="24"/>
                <w:szCs w:val="24"/>
              </w:rPr>
              <w:lastRenderedPageBreak/>
              <w:t>ия и систематизации знаний.</w:t>
            </w:r>
          </w:p>
        </w:tc>
        <w:tc>
          <w:tcPr>
            <w:tcW w:w="3177" w:type="dxa"/>
            <w:vMerge/>
            <w:tcBorders>
              <w:top w:val="single" w:sz="4" w:space="0" w:color="auto"/>
              <w:left w:val="single" w:sz="4" w:space="0" w:color="auto"/>
              <w:bottom w:val="single" w:sz="4" w:space="0" w:color="auto"/>
              <w:right w:val="single" w:sz="4" w:space="0" w:color="auto"/>
            </w:tcBorders>
            <w:vAlign w:val="center"/>
            <w:hideMark/>
          </w:tcPr>
          <w:p w:rsidR="003D57C4" w:rsidRPr="00C876F7" w:rsidRDefault="003D57C4" w:rsidP="003D57C4">
            <w:pPr>
              <w:rPr>
                <w:rFonts w:ascii="Times New Roman" w:hAnsi="Times New Roman" w:cs="Times New Roman"/>
                <w:sz w:val="24"/>
                <w:szCs w:val="24"/>
                <w:lang w:eastAsia="en-US"/>
              </w:rPr>
            </w:pPr>
          </w:p>
        </w:tc>
        <w:tc>
          <w:tcPr>
            <w:tcW w:w="3187" w:type="dxa"/>
            <w:gridSpan w:val="3"/>
            <w:tcBorders>
              <w:top w:val="single" w:sz="4" w:space="0" w:color="auto"/>
              <w:left w:val="single" w:sz="4" w:space="0" w:color="auto"/>
              <w:bottom w:val="single" w:sz="4" w:space="0" w:color="auto"/>
              <w:right w:val="single" w:sz="4" w:space="0" w:color="auto"/>
            </w:tcBorders>
            <w:hideMark/>
          </w:tcPr>
          <w:p w:rsidR="003D57C4" w:rsidRPr="00C876F7" w:rsidRDefault="003D57C4" w:rsidP="003D57C4">
            <w:pPr>
              <w:rPr>
                <w:rFonts w:ascii="Times New Roman" w:hAnsi="Times New Roman" w:cs="Times New Roman"/>
                <w:sz w:val="24"/>
                <w:szCs w:val="24"/>
              </w:rPr>
            </w:pPr>
            <w:r w:rsidRPr="00C876F7">
              <w:rPr>
                <w:rFonts w:ascii="Times New Roman" w:hAnsi="Times New Roman" w:cs="Times New Roman"/>
                <w:sz w:val="24"/>
                <w:szCs w:val="24"/>
              </w:rPr>
              <w:t xml:space="preserve">Обучение вычитанию многозначных чисел </w:t>
            </w:r>
            <w:r w:rsidRPr="00C876F7">
              <w:rPr>
                <w:rFonts w:ascii="Times New Roman" w:hAnsi="Times New Roman" w:cs="Times New Roman"/>
                <w:sz w:val="24"/>
                <w:szCs w:val="24"/>
              </w:rPr>
              <w:br/>
            </w:r>
            <w:r w:rsidRPr="00C876F7">
              <w:rPr>
                <w:rFonts w:ascii="Times New Roman" w:hAnsi="Times New Roman" w:cs="Times New Roman"/>
                <w:sz w:val="24"/>
                <w:szCs w:val="24"/>
              </w:rPr>
              <w:lastRenderedPageBreak/>
              <w:t xml:space="preserve">и использованию соответствующих терминов </w:t>
            </w:r>
          </w:p>
          <w:p w:rsidR="003D57C4" w:rsidRPr="00C876F7" w:rsidRDefault="003D57C4" w:rsidP="003D57C4">
            <w:pPr>
              <w:rPr>
                <w:rFonts w:ascii="Times New Roman" w:hAnsi="Times New Roman" w:cs="Times New Roman"/>
                <w:sz w:val="24"/>
                <w:szCs w:val="24"/>
                <w:lang w:eastAsia="en-US"/>
              </w:rPr>
            </w:pPr>
            <w:r w:rsidRPr="00C876F7">
              <w:rPr>
                <w:rFonts w:ascii="Times New Roman" w:hAnsi="Times New Roman" w:cs="Times New Roman"/>
                <w:sz w:val="24"/>
                <w:szCs w:val="24"/>
              </w:rPr>
              <w:t>Выполнять несложные устные вычисления в пределах 1000 в случаях, сводимых к действиям в пределах 20 и 100. Называть любое следующее (предыдущее) при счёте число в пределах 1000, любой отрезок натурального ряда от 100 до 1000 в прямом и обратном порядке.</w:t>
            </w:r>
          </w:p>
        </w:tc>
        <w:tc>
          <w:tcPr>
            <w:tcW w:w="3962" w:type="dxa"/>
            <w:gridSpan w:val="2"/>
            <w:tcBorders>
              <w:top w:val="single" w:sz="4" w:space="0" w:color="auto"/>
              <w:left w:val="single" w:sz="4" w:space="0" w:color="auto"/>
              <w:bottom w:val="single" w:sz="4" w:space="0" w:color="auto"/>
              <w:right w:val="single" w:sz="4" w:space="0" w:color="auto"/>
            </w:tcBorders>
            <w:hideMark/>
          </w:tcPr>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lastRenderedPageBreak/>
              <w:t xml:space="preserve">Познавательные: </w:t>
            </w:r>
          </w:p>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t xml:space="preserve">чтение, выдвижение гипотез, </w:t>
            </w:r>
            <w:r w:rsidRPr="00C876F7">
              <w:rPr>
                <w:rFonts w:ascii="Times New Roman" w:eastAsia="Times New Roman" w:hAnsi="Times New Roman" w:cs="Times New Roman"/>
                <w:sz w:val="24"/>
                <w:szCs w:val="24"/>
              </w:rPr>
              <w:lastRenderedPageBreak/>
              <w:t xml:space="preserve">сравнение. </w:t>
            </w:r>
          </w:p>
          <w:p w:rsidR="003D57C4" w:rsidRPr="00C876F7" w:rsidRDefault="003D57C4" w:rsidP="003D57C4">
            <w:pPr>
              <w:rPr>
                <w:rFonts w:ascii="Times New Roman" w:eastAsia="Times New Roman" w:hAnsi="Times New Roman" w:cs="Times New Roman"/>
                <w:sz w:val="24"/>
                <w:szCs w:val="24"/>
              </w:rPr>
            </w:pPr>
            <w:proofErr w:type="gramStart"/>
            <w:r w:rsidRPr="00C876F7">
              <w:rPr>
                <w:rFonts w:ascii="Times New Roman" w:eastAsia="Times New Roman" w:hAnsi="Times New Roman" w:cs="Times New Roman"/>
                <w:sz w:val="24"/>
                <w:szCs w:val="24"/>
              </w:rPr>
              <w:t>Регулятивные</w:t>
            </w:r>
            <w:proofErr w:type="gramEnd"/>
            <w:r w:rsidRPr="00C876F7">
              <w:rPr>
                <w:rFonts w:ascii="Times New Roman" w:eastAsia="Times New Roman" w:hAnsi="Times New Roman" w:cs="Times New Roman"/>
                <w:sz w:val="24"/>
                <w:szCs w:val="24"/>
              </w:rPr>
              <w:t xml:space="preserve">: прогнозирование, коррекция. </w:t>
            </w:r>
          </w:p>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t>Коммуникативные:</w:t>
            </w:r>
          </w:p>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t>задавать вопросы, вести диалог.</w:t>
            </w:r>
          </w:p>
          <w:p w:rsidR="003D57C4" w:rsidRPr="00C876F7" w:rsidRDefault="003D57C4" w:rsidP="003D57C4">
            <w:pPr>
              <w:rPr>
                <w:rFonts w:ascii="Times New Roman" w:eastAsiaTheme="minorHAnsi" w:hAnsi="Times New Roman" w:cs="Times New Roman"/>
                <w:sz w:val="24"/>
                <w:szCs w:val="24"/>
              </w:rPr>
            </w:pPr>
            <w:r w:rsidRPr="00C876F7">
              <w:rPr>
                <w:rFonts w:ascii="Times New Roman" w:eastAsia="Times New Roman" w:hAnsi="Times New Roman" w:cs="Times New Roman"/>
                <w:sz w:val="24"/>
                <w:szCs w:val="24"/>
              </w:rPr>
              <w:t>Личностные:</w:t>
            </w:r>
          </w:p>
          <w:p w:rsidR="003D57C4" w:rsidRPr="00C876F7" w:rsidRDefault="003D57C4" w:rsidP="003D57C4">
            <w:pPr>
              <w:rPr>
                <w:rFonts w:ascii="Times New Roman" w:hAnsi="Times New Roman" w:cs="Times New Roman"/>
                <w:sz w:val="24"/>
                <w:szCs w:val="24"/>
                <w:lang w:eastAsia="en-US"/>
              </w:rPr>
            </w:pPr>
            <w:r w:rsidRPr="00C876F7">
              <w:rPr>
                <w:rFonts w:ascii="Times New Roman" w:hAnsi="Times New Roman" w:cs="Times New Roman"/>
                <w:sz w:val="24"/>
                <w:szCs w:val="24"/>
              </w:rPr>
              <w:t>самостоятельность и личная ответственность за свои поступки.</w:t>
            </w:r>
          </w:p>
        </w:tc>
      </w:tr>
      <w:tr w:rsidR="003D57C4" w:rsidRPr="00C876F7" w:rsidTr="003D57C4">
        <w:trPr>
          <w:trHeight w:val="208"/>
        </w:trPr>
        <w:tc>
          <w:tcPr>
            <w:tcW w:w="675" w:type="dxa"/>
            <w:tcBorders>
              <w:top w:val="single" w:sz="4" w:space="0" w:color="auto"/>
              <w:left w:val="single" w:sz="4" w:space="0" w:color="auto"/>
              <w:bottom w:val="single" w:sz="4" w:space="0" w:color="auto"/>
              <w:right w:val="single" w:sz="4" w:space="0" w:color="auto"/>
            </w:tcBorders>
          </w:tcPr>
          <w:p w:rsidR="003D57C4" w:rsidRPr="00C876F7" w:rsidRDefault="003D57C4" w:rsidP="003D57C4">
            <w:pPr>
              <w:pStyle w:val="a6"/>
              <w:numPr>
                <w:ilvl w:val="0"/>
                <w:numId w:val="26"/>
              </w:numPr>
              <w:rPr>
                <w:rFonts w:ascii="Times New Roman" w:hAnsi="Times New Roman" w:cs="Times New Roman"/>
                <w:sz w:val="24"/>
                <w:szCs w:val="24"/>
                <w:lang w:eastAsia="en-US"/>
              </w:rPr>
            </w:pPr>
          </w:p>
        </w:tc>
        <w:tc>
          <w:tcPr>
            <w:tcW w:w="1560" w:type="dxa"/>
            <w:gridSpan w:val="2"/>
            <w:tcBorders>
              <w:top w:val="single" w:sz="4" w:space="0" w:color="auto"/>
              <w:left w:val="single" w:sz="4" w:space="0" w:color="auto"/>
              <w:bottom w:val="single" w:sz="4" w:space="0" w:color="auto"/>
              <w:right w:val="single" w:sz="4" w:space="0" w:color="auto"/>
            </w:tcBorders>
          </w:tcPr>
          <w:p w:rsidR="003D57C4" w:rsidRPr="00C876F7" w:rsidRDefault="003D57C4" w:rsidP="003D57C4">
            <w:pPr>
              <w:rPr>
                <w:rFonts w:ascii="Times New Roman" w:hAnsi="Times New Roman" w:cs="Times New Roman"/>
                <w:sz w:val="24"/>
                <w:szCs w:val="24"/>
                <w:lang w:eastAsia="en-US"/>
              </w:rPr>
            </w:pPr>
          </w:p>
        </w:tc>
        <w:tc>
          <w:tcPr>
            <w:tcW w:w="1962" w:type="dxa"/>
            <w:tcBorders>
              <w:top w:val="single" w:sz="4" w:space="0" w:color="auto"/>
              <w:left w:val="single" w:sz="4" w:space="0" w:color="auto"/>
              <w:bottom w:val="single" w:sz="4" w:space="0" w:color="auto"/>
              <w:right w:val="single" w:sz="4" w:space="0" w:color="auto"/>
            </w:tcBorders>
          </w:tcPr>
          <w:p w:rsidR="003D57C4" w:rsidRPr="00C876F7" w:rsidRDefault="003D57C4" w:rsidP="003D57C4">
            <w:pPr>
              <w:rPr>
                <w:rFonts w:ascii="Times New Roman" w:hAnsi="Times New Roman" w:cs="Times New Roman"/>
                <w:sz w:val="24"/>
                <w:szCs w:val="24"/>
              </w:rPr>
            </w:pPr>
            <w:r w:rsidRPr="00C876F7">
              <w:rPr>
                <w:rFonts w:ascii="Times New Roman" w:hAnsi="Times New Roman" w:cs="Times New Roman"/>
                <w:sz w:val="24"/>
                <w:szCs w:val="24"/>
              </w:rPr>
              <w:t xml:space="preserve">Решение задач на вычитание в пределах 1000. </w:t>
            </w: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r w:rsidRPr="00C876F7">
              <w:rPr>
                <w:rFonts w:ascii="Times New Roman" w:hAnsi="Times New Roman" w:cs="Times New Roman"/>
                <w:b/>
                <w:i/>
                <w:sz w:val="24"/>
                <w:szCs w:val="24"/>
                <w:u w:val="single"/>
              </w:rPr>
              <w:t>Создание таблиц в текстовом редакторе.</w:t>
            </w: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lang w:eastAsia="en-US"/>
              </w:rPr>
            </w:pPr>
          </w:p>
        </w:tc>
        <w:tc>
          <w:tcPr>
            <w:tcW w:w="1192" w:type="dxa"/>
            <w:gridSpan w:val="3"/>
            <w:tcBorders>
              <w:top w:val="single" w:sz="4" w:space="0" w:color="auto"/>
              <w:left w:val="single" w:sz="4" w:space="0" w:color="auto"/>
              <w:bottom w:val="single" w:sz="4" w:space="0" w:color="auto"/>
              <w:right w:val="single" w:sz="4" w:space="0" w:color="auto"/>
            </w:tcBorders>
            <w:hideMark/>
          </w:tcPr>
          <w:p w:rsidR="003D57C4" w:rsidRPr="00C876F7" w:rsidRDefault="003D57C4" w:rsidP="003D57C4">
            <w:pPr>
              <w:rPr>
                <w:rFonts w:ascii="Times New Roman" w:hAnsi="Times New Roman" w:cs="Times New Roman"/>
                <w:sz w:val="24"/>
                <w:szCs w:val="24"/>
                <w:lang w:eastAsia="en-US"/>
              </w:rPr>
            </w:pPr>
            <w:r w:rsidRPr="00C876F7">
              <w:rPr>
                <w:rFonts w:ascii="Times New Roman" w:hAnsi="Times New Roman" w:cs="Times New Roman"/>
                <w:sz w:val="24"/>
                <w:szCs w:val="24"/>
              </w:rPr>
              <w:t>Комбинированный.</w:t>
            </w:r>
          </w:p>
        </w:tc>
        <w:tc>
          <w:tcPr>
            <w:tcW w:w="3177" w:type="dxa"/>
            <w:vMerge/>
            <w:tcBorders>
              <w:top w:val="single" w:sz="4" w:space="0" w:color="auto"/>
              <w:left w:val="single" w:sz="4" w:space="0" w:color="auto"/>
              <w:bottom w:val="single" w:sz="4" w:space="0" w:color="auto"/>
              <w:right w:val="single" w:sz="4" w:space="0" w:color="auto"/>
            </w:tcBorders>
            <w:vAlign w:val="center"/>
            <w:hideMark/>
          </w:tcPr>
          <w:p w:rsidR="003D57C4" w:rsidRPr="00C876F7" w:rsidRDefault="003D57C4" w:rsidP="003D57C4">
            <w:pPr>
              <w:rPr>
                <w:rFonts w:ascii="Times New Roman" w:hAnsi="Times New Roman" w:cs="Times New Roman"/>
                <w:sz w:val="24"/>
                <w:szCs w:val="24"/>
                <w:lang w:eastAsia="en-US"/>
              </w:rPr>
            </w:pPr>
          </w:p>
        </w:tc>
        <w:tc>
          <w:tcPr>
            <w:tcW w:w="3187" w:type="dxa"/>
            <w:gridSpan w:val="3"/>
            <w:tcBorders>
              <w:top w:val="single" w:sz="4" w:space="0" w:color="auto"/>
              <w:left w:val="single" w:sz="4" w:space="0" w:color="auto"/>
              <w:bottom w:val="single" w:sz="4" w:space="0" w:color="auto"/>
              <w:right w:val="single" w:sz="4" w:space="0" w:color="auto"/>
            </w:tcBorders>
          </w:tcPr>
          <w:p w:rsidR="003D57C4" w:rsidRPr="00C876F7" w:rsidRDefault="003D57C4" w:rsidP="003D57C4">
            <w:pPr>
              <w:rPr>
                <w:rFonts w:ascii="Times New Roman" w:hAnsi="Times New Roman" w:cs="Times New Roman"/>
                <w:sz w:val="24"/>
                <w:szCs w:val="24"/>
              </w:rPr>
            </w:pPr>
            <w:r w:rsidRPr="00C876F7">
              <w:rPr>
                <w:rFonts w:ascii="Times New Roman" w:hAnsi="Times New Roman" w:cs="Times New Roman"/>
                <w:sz w:val="24"/>
                <w:szCs w:val="24"/>
              </w:rPr>
              <w:t>Моделировать ситуацию, представленную в тексте арифметической задачи, в виде схемы, таблицы, рисунка. Анализировать текст арифметической задачи. Конструировать план решения составной арифметической задачи.</w:t>
            </w:r>
          </w:p>
          <w:p w:rsidR="003D57C4" w:rsidRPr="00C876F7" w:rsidRDefault="003D57C4" w:rsidP="003D57C4">
            <w:pPr>
              <w:rPr>
                <w:rFonts w:ascii="Times New Roman" w:hAnsi="Times New Roman" w:cs="Times New Roman"/>
                <w:sz w:val="24"/>
                <w:szCs w:val="24"/>
              </w:rPr>
            </w:pPr>
            <w:r w:rsidRPr="00C876F7">
              <w:rPr>
                <w:rFonts w:ascii="Times New Roman" w:hAnsi="Times New Roman" w:cs="Times New Roman"/>
                <w:b/>
                <w:i/>
                <w:sz w:val="24"/>
                <w:szCs w:val="24"/>
                <w:u w:val="single"/>
              </w:rPr>
              <w:t>Уметь выполнять основные операции при составлении таблиц с помощью текстового редактора  «</w:t>
            </w:r>
            <w:r w:rsidRPr="00C876F7">
              <w:rPr>
                <w:rFonts w:ascii="Times New Roman" w:hAnsi="Times New Roman" w:cs="Times New Roman"/>
                <w:b/>
                <w:i/>
                <w:sz w:val="24"/>
                <w:szCs w:val="24"/>
                <w:u w:val="single"/>
                <w:lang w:val="en-US"/>
              </w:rPr>
              <w:t>Word</w:t>
            </w:r>
            <w:r w:rsidRPr="00C876F7">
              <w:rPr>
                <w:rFonts w:ascii="Times New Roman" w:hAnsi="Times New Roman" w:cs="Times New Roman"/>
                <w:b/>
                <w:i/>
                <w:sz w:val="24"/>
                <w:szCs w:val="24"/>
                <w:u w:val="single"/>
              </w:rPr>
              <w:t>», сохранять созданные таблицы, вносить в них изменения.</w:t>
            </w:r>
          </w:p>
        </w:tc>
        <w:tc>
          <w:tcPr>
            <w:tcW w:w="3962" w:type="dxa"/>
            <w:gridSpan w:val="2"/>
            <w:tcBorders>
              <w:top w:val="single" w:sz="4" w:space="0" w:color="auto"/>
              <w:left w:val="single" w:sz="4" w:space="0" w:color="auto"/>
              <w:bottom w:val="single" w:sz="4" w:space="0" w:color="auto"/>
              <w:right w:val="single" w:sz="4" w:space="0" w:color="auto"/>
            </w:tcBorders>
            <w:hideMark/>
          </w:tcPr>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t xml:space="preserve">Познавательные: </w:t>
            </w:r>
          </w:p>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t xml:space="preserve">чтение, выдвижение гипотез, сравнение. </w:t>
            </w:r>
          </w:p>
          <w:p w:rsidR="003D57C4" w:rsidRPr="00C876F7" w:rsidRDefault="003D57C4" w:rsidP="003D57C4">
            <w:pPr>
              <w:rPr>
                <w:rFonts w:ascii="Times New Roman" w:eastAsia="Times New Roman" w:hAnsi="Times New Roman" w:cs="Times New Roman"/>
                <w:sz w:val="24"/>
                <w:szCs w:val="24"/>
              </w:rPr>
            </w:pPr>
            <w:proofErr w:type="gramStart"/>
            <w:r w:rsidRPr="00C876F7">
              <w:rPr>
                <w:rFonts w:ascii="Times New Roman" w:eastAsia="Times New Roman" w:hAnsi="Times New Roman" w:cs="Times New Roman"/>
                <w:sz w:val="24"/>
                <w:szCs w:val="24"/>
              </w:rPr>
              <w:t>Регулятивные</w:t>
            </w:r>
            <w:proofErr w:type="gramEnd"/>
            <w:r w:rsidRPr="00C876F7">
              <w:rPr>
                <w:rFonts w:ascii="Times New Roman" w:eastAsia="Times New Roman" w:hAnsi="Times New Roman" w:cs="Times New Roman"/>
                <w:sz w:val="24"/>
                <w:szCs w:val="24"/>
              </w:rPr>
              <w:t xml:space="preserve">: прогнозирование, коррекция. </w:t>
            </w:r>
          </w:p>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t>Коммуникативные:</w:t>
            </w:r>
          </w:p>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t>задавать вопросы, вести диалог.</w:t>
            </w:r>
          </w:p>
          <w:p w:rsidR="003D57C4" w:rsidRPr="00C876F7" w:rsidRDefault="003D57C4" w:rsidP="003D57C4">
            <w:pPr>
              <w:rPr>
                <w:rFonts w:ascii="Times New Roman" w:eastAsiaTheme="minorHAnsi" w:hAnsi="Times New Roman" w:cs="Times New Roman"/>
                <w:sz w:val="24"/>
                <w:szCs w:val="24"/>
              </w:rPr>
            </w:pPr>
            <w:r w:rsidRPr="00C876F7">
              <w:rPr>
                <w:rFonts w:ascii="Times New Roman" w:eastAsia="Times New Roman" w:hAnsi="Times New Roman" w:cs="Times New Roman"/>
                <w:sz w:val="24"/>
                <w:szCs w:val="24"/>
              </w:rPr>
              <w:t>Личностные:</w:t>
            </w:r>
          </w:p>
          <w:p w:rsidR="003D57C4" w:rsidRPr="00C876F7" w:rsidRDefault="003D57C4" w:rsidP="003D57C4">
            <w:pPr>
              <w:rPr>
                <w:rFonts w:ascii="Times New Roman" w:hAnsi="Times New Roman" w:cs="Times New Roman"/>
                <w:sz w:val="24"/>
                <w:szCs w:val="24"/>
                <w:lang w:eastAsia="en-US"/>
              </w:rPr>
            </w:pPr>
            <w:r w:rsidRPr="00C876F7">
              <w:rPr>
                <w:rFonts w:ascii="Times New Roman" w:hAnsi="Times New Roman" w:cs="Times New Roman"/>
                <w:sz w:val="24"/>
                <w:szCs w:val="24"/>
              </w:rPr>
              <w:t>самостоятельность и личная ответственность за свои поступки.</w:t>
            </w:r>
          </w:p>
        </w:tc>
      </w:tr>
      <w:tr w:rsidR="003D57C4" w:rsidRPr="00C876F7" w:rsidTr="003D57C4">
        <w:trPr>
          <w:trHeight w:val="208"/>
        </w:trPr>
        <w:tc>
          <w:tcPr>
            <w:tcW w:w="675" w:type="dxa"/>
            <w:tcBorders>
              <w:top w:val="single" w:sz="4" w:space="0" w:color="auto"/>
              <w:left w:val="single" w:sz="4" w:space="0" w:color="auto"/>
              <w:bottom w:val="single" w:sz="4" w:space="0" w:color="auto"/>
              <w:right w:val="single" w:sz="4" w:space="0" w:color="auto"/>
            </w:tcBorders>
          </w:tcPr>
          <w:p w:rsidR="003D57C4" w:rsidRPr="00C876F7" w:rsidRDefault="003D57C4" w:rsidP="003D57C4">
            <w:pPr>
              <w:pStyle w:val="a6"/>
              <w:numPr>
                <w:ilvl w:val="0"/>
                <w:numId w:val="26"/>
              </w:numPr>
              <w:rPr>
                <w:rFonts w:ascii="Times New Roman" w:hAnsi="Times New Roman" w:cs="Times New Roman"/>
                <w:sz w:val="24"/>
                <w:szCs w:val="24"/>
                <w:lang w:eastAsia="en-US"/>
              </w:rPr>
            </w:pPr>
          </w:p>
        </w:tc>
        <w:tc>
          <w:tcPr>
            <w:tcW w:w="1560" w:type="dxa"/>
            <w:gridSpan w:val="2"/>
            <w:tcBorders>
              <w:top w:val="single" w:sz="4" w:space="0" w:color="auto"/>
              <w:left w:val="single" w:sz="4" w:space="0" w:color="auto"/>
              <w:bottom w:val="single" w:sz="4" w:space="0" w:color="auto"/>
              <w:right w:val="single" w:sz="4" w:space="0" w:color="auto"/>
            </w:tcBorders>
          </w:tcPr>
          <w:p w:rsidR="003D57C4" w:rsidRPr="00C876F7" w:rsidRDefault="003D57C4" w:rsidP="003D57C4">
            <w:pPr>
              <w:rPr>
                <w:rFonts w:ascii="Times New Roman" w:hAnsi="Times New Roman" w:cs="Times New Roman"/>
                <w:sz w:val="24"/>
                <w:szCs w:val="24"/>
                <w:lang w:eastAsia="en-US"/>
              </w:rPr>
            </w:pPr>
          </w:p>
        </w:tc>
        <w:tc>
          <w:tcPr>
            <w:tcW w:w="1962" w:type="dxa"/>
            <w:tcBorders>
              <w:top w:val="single" w:sz="4" w:space="0" w:color="auto"/>
              <w:left w:val="single" w:sz="4" w:space="0" w:color="auto"/>
              <w:bottom w:val="single" w:sz="4" w:space="0" w:color="auto"/>
              <w:right w:val="single" w:sz="4" w:space="0" w:color="auto"/>
            </w:tcBorders>
          </w:tcPr>
          <w:p w:rsidR="003D57C4" w:rsidRPr="00C876F7" w:rsidRDefault="003D57C4" w:rsidP="003D57C4">
            <w:pPr>
              <w:rPr>
                <w:rFonts w:ascii="Times New Roman" w:hAnsi="Times New Roman" w:cs="Times New Roman"/>
                <w:sz w:val="24"/>
                <w:szCs w:val="24"/>
              </w:rPr>
            </w:pPr>
            <w:r w:rsidRPr="00C876F7">
              <w:rPr>
                <w:rFonts w:ascii="Times New Roman" w:hAnsi="Times New Roman" w:cs="Times New Roman"/>
                <w:sz w:val="24"/>
                <w:szCs w:val="24"/>
              </w:rPr>
              <w:t xml:space="preserve"> Сложение и вычитание в пределах 1000.</w:t>
            </w: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lang w:eastAsia="en-US"/>
              </w:rPr>
            </w:pPr>
          </w:p>
        </w:tc>
        <w:tc>
          <w:tcPr>
            <w:tcW w:w="1192" w:type="dxa"/>
            <w:gridSpan w:val="3"/>
            <w:tcBorders>
              <w:top w:val="single" w:sz="4" w:space="0" w:color="auto"/>
              <w:left w:val="single" w:sz="4" w:space="0" w:color="auto"/>
              <w:bottom w:val="single" w:sz="4" w:space="0" w:color="auto"/>
              <w:right w:val="single" w:sz="4" w:space="0" w:color="auto"/>
            </w:tcBorders>
            <w:hideMark/>
          </w:tcPr>
          <w:p w:rsidR="003D57C4" w:rsidRPr="00C876F7" w:rsidRDefault="003D57C4" w:rsidP="003D57C4">
            <w:pPr>
              <w:rPr>
                <w:rFonts w:ascii="Times New Roman" w:hAnsi="Times New Roman" w:cs="Times New Roman"/>
                <w:sz w:val="24"/>
                <w:szCs w:val="24"/>
                <w:lang w:eastAsia="en-US"/>
              </w:rPr>
            </w:pPr>
            <w:r w:rsidRPr="00C876F7">
              <w:rPr>
                <w:rFonts w:ascii="Times New Roman" w:hAnsi="Times New Roman" w:cs="Times New Roman"/>
                <w:sz w:val="24"/>
                <w:szCs w:val="24"/>
              </w:rPr>
              <w:lastRenderedPageBreak/>
              <w:t xml:space="preserve">Урок повторения и </w:t>
            </w:r>
            <w:r w:rsidRPr="00C876F7">
              <w:rPr>
                <w:rFonts w:ascii="Times New Roman" w:hAnsi="Times New Roman" w:cs="Times New Roman"/>
                <w:sz w:val="24"/>
                <w:szCs w:val="24"/>
              </w:rPr>
              <w:lastRenderedPageBreak/>
              <w:t>систематизации знаний.</w:t>
            </w:r>
          </w:p>
        </w:tc>
        <w:tc>
          <w:tcPr>
            <w:tcW w:w="3177" w:type="dxa"/>
            <w:vMerge/>
            <w:tcBorders>
              <w:top w:val="single" w:sz="4" w:space="0" w:color="auto"/>
              <w:left w:val="single" w:sz="4" w:space="0" w:color="auto"/>
              <w:bottom w:val="single" w:sz="4" w:space="0" w:color="auto"/>
              <w:right w:val="single" w:sz="4" w:space="0" w:color="auto"/>
            </w:tcBorders>
            <w:vAlign w:val="center"/>
            <w:hideMark/>
          </w:tcPr>
          <w:p w:rsidR="003D57C4" w:rsidRPr="00C876F7" w:rsidRDefault="003D57C4" w:rsidP="003D57C4">
            <w:pPr>
              <w:rPr>
                <w:rFonts w:ascii="Times New Roman" w:hAnsi="Times New Roman" w:cs="Times New Roman"/>
                <w:sz w:val="24"/>
                <w:szCs w:val="24"/>
                <w:lang w:eastAsia="en-US"/>
              </w:rPr>
            </w:pPr>
          </w:p>
        </w:tc>
        <w:tc>
          <w:tcPr>
            <w:tcW w:w="3187" w:type="dxa"/>
            <w:gridSpan w:val="3"/>
            <w:tcBorders>
              <w:top w:val="single" w:sz="4" w:space="0" w:color="auto"/>
              <w:left w:val="single" w:sz="4" w:space="0" w:color="auto"/>
              <w:bottom w:val="single" w:sz="4" w:space="0" w:color="auto"/>
              <w:right w:val="single" w:sz="4" w:space="0" w:color="auto"/>
            </w:tcBorders>
          </w:tcPr>
          <w:p w:rsidR="003D57C4" w:rsidRPr="00C876F7" w:rsidRDefault="003D57C4" w:rsidP="003D57C4">
            <w:pPr>
              <w:rPr>
                <w:rFonts w:ascii="Times New Roman" w:hAnsi="Times New Roman" w:cs="Times New Roman"/>
                <w:sz w:val="24"/>
                <w:szCs w:val="24"/>
              </w:rPr>
            </w:pPr>
            <w:r w:rsidRPr="00C876F7">
              <w:rPr>
                <w:rFonts w:ascii="Times New Roman" w:hAnsi="Times New Roman" w:cs="Times New Roman"/>
                <w:sz w:val="24"/>
                <w:szCs w:val="24"/>
              </w:rPr>
              <w:t xml:space="preserve">Выполнять сложение  чисел в пределах 1000, используя письменные приёмы </w:t>
            </w:r>
            <w:r w:rsidRPr="00C876F7">
              <w:rPr>
                <w:rFonts w:ascii="Times New Roman" w:hAnsi="Times New Roman" w:cs="Times New Roman"/>
                <w:sz w:val="24"/>
                <w:szCs w:val="24"/>
              </w:rPr>
              <w:lastRenderedPageBreak/>
              <w:t>вычислений. Воспроизводить устные и письменные алгоритмы арифметических действий в пределах1000.</w:t>
            </w:r>
          </w:p>
        </w:tc>
        <w:tc>
          <w:tcPr>
            <w:tcW w:w="3962" w:type="dxa"/>
            <w:gridSpan w:val="2"/>
            <w:tcBorders>
              <w:top w:val="single" w:sz="4" w:space="0" w:color="auto"/>
              <w:left w:val="single" w:sz="4" w:space="0" w:color="auto"/>
              <w:bottom w:val="single" w:sz="4" w:space="0" w:color="auto"/>
              <w:right w:val="single" w:sz="4" w:space="0" w:color="auto"/>
            </w:tcBorders>
            <w:hideMark/>
          </w:tcPr>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lastRenderedPageBreak/>
              <w:t xml:space="preserve">Познавательные: </w:t>
            </w:r>
          </w:p>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t xml:space="preserve">чтение, выдвижение гипотез, сравнение. </w:t>
            </w:r>
          </w:p>
          <w:p w:rsidR="003D57C4" w:rsidRPr="00C876F7" w:rsidRDefault="003D57C4" w:rsidP="003D57C4">
            <w:pPr>
              <w:rPr>
                <w:rFonts w:ascii="Times New Roman" w:eastAsia="Times New Roman" w:hAnsi="Times New Roman" w:cs="Times New Roman"/>
                <w:sz w:val="24"/>
                <w:szCs w:val="24"/>
              </w:rPr>
            </w:pPr>
            <w:proofErr w:type="gramStart"/>
            <w:r w:rsidRPr="00C876F7">
              <w:rPr>
                <w:rFonts w:ascii="Times New Roman" w:eastAsia="Times New Roman" w:hAnsi="Times New Roman" w:cs="Times New Roman"/>
                <w:sz w:val="24"/>
                <w:szCs w:val="24"/>
              </w:rPr>
              <w:lastRenderedPageBreak/>
              <w:t>Регулятивные</w:t>
            </w:r>
            <w:proofErr w:type="gramEnd"/>
            <w:r w:rsidRPr="00C876F7">
              <w:rPr>
                <w:rFonts w:ascii="Times New Roman" w:eastAsia="Times New Roman" w:hAnsi="Times New Roman" w:cs="Times New Roman"/>
                <w:sz w:val="24"/>
                <w:szCs w:val="24"/>
              </w:rPr>
              <w:t xml:space="preserve">: прогнозирование, коррекция. </w:t>
            </w:r>
          </w:p>
          <w:p w:rsidR="003D57C4" w:rsidRPr="00C876F7" w:rsidRDefault="003D57C4" w:rsidP="003D57C4">
            <w:pPr>
              <w:rPr>
                <w:rFonts w:ascii="Times New Roman" w:eastAsiaTheme="minorHAnsi" w:hAnsi="Times New Roman" w:cs="Times New Roman"/>
                <w:sz w:val="24"/>
                <w:szCs w:val="24"/>
              </w:rPr>
            </w:pPr>
            <w:r w:rsidRPr="00C876F7">
              <w:rPr>
                <w:rFonts w:ascii="Times New Roman" w:eastAsia="Times New Roman" w:hAnsi="Times New Roman" w:cs="Times New Roman"/>
                <w:sz w:val="24"/>
                <w:szCs w:val="24"/>
              </w:rPr>
              <w:t>Личностные:</w:t>
            </w:r>
          </w:p>
          <w:p w:rsidR="003D57C4" w:rsidRPr="00C876F7" w:rsidRDefault="003D57C4" w:rsidP="003D57C4">
            <w:pPr>
              <w:rPr>
                <w:rFonts w:ascii="Times New Roman" w:hAnsi="Times New Roman" w:cs="Times New Roman"/>
                <w:sz w:val="24"/>
                <w:szCs w:val="24"/>
                <w:lang w:eastAsia="en-US"/>
              </w:rPr>
            </w:pPr>
            <w:r w:rsidRPr="00C876F7">
              <w:rPr>
                <w:rFonts w:ascii="Times New Roman" w:hAnsi="Times New Roman" w:cs="Times New Roman"/>
                <w:sz w:val="24"/>
                <w:szCs w:val="24"/>
              </w:rPr>
              <w:t>самостоятельность и личная ответственность за свои поступки.</w:t>
            </w:r>
          </w:p>
        </w:tc>
      </w:tr>
      <w:tr w:rsidR="003D57C4" w:rsidRPr="00C876F7" w:rsidTr="003D57C4">
        <w:trPr>
          <w:gridAfter w:val="1"/>
          <w:wAfter w:w="14" w:type="dxa"/>
          <w:trHeight w:val="208"/>
        </w:trPr>
        <w:tc>
          <w:tcPr>
            <w:tcW w:w="675" w:type="dxa"/>
            <w:tcBorders>
              <w:top w:val="single" w:sz="4" w:space="0" w:color="auto"/>
              <w:left w:val="single" w:sz="4" w:space="0" w:color="auto"/>
              <w:bottom w:val="single" w:sz="4" w:space="0" w:color="auto"/>
              <w:right w:val="single" w:sz="4" w:space="0" w:color="auto"/>
            </w:tcBorders>
          </w:tcPr>
          <w:p w:rsidR="003D57C4" w:rsidRPr="00C876F7" w:rsidRDefault="003D57C4" w:rsidP="003D57C4">
            <w:pPr>
              <w:pStyle w:val="a6"/>
              <w:numPr>
                <w:ilvl w:val="0"/>
                <w:numId w:val="26"/>
              </w:numPr>
              <w:rPr>
                <w:rFonts w:ascii="Times New Roman" w:hAnsi="Times New Roman" w:cs="Times New Roman"/>
                <w:sz w:val="24"/>
                <w:szCs w:val="24"/>
                <w:lang w:eastAsia="en-US"/>
              </w:rPr>
            </w:pPr>
          </w:p>
        </w:tc>
        <w:tc>
          <w:tcPr>
            <w:tcW w:w="1560" w:type="dxa"/>
            <w:gridSpan w:val="2"/>
            <w:tcBorders>
              <w:top w:val="single" w:sz="4" w:space="0" w:color="auto"/>
              <w:left w:val="single" w:sz="4" w:space="0" w:color="auto"/>
              <w:bottom w:val="single" w:sz="4" w:space="0" w:color="auto"/>
              <w:right w:val="single" w:sz="4" w:space="0" w:color="auto"/>
            </w:tcBorders>
          </w:tcPr>
          <w:p w:rsidR="003D57C4" w:rsidRPr="00C876F7" w:rsidRDefault="003D57C4" w:rsidP="003D57C4">
            <w:pPr>
              <w:rPr>
                <w:rFonts w:ascii="Times New Roman" w:hAnsi="Times New Roman" w:cs="Times New Roman"/>
                <w:sz w:val="24"/>
                <w:szCs w:val="24"/>
                <w:lang w:eastAsia="en-US"/>
              </w:rPr>
            </w:pPr>
          </w:p>
        </w:tc>
        <w:tc>
          <w:tcPr>
            <w:tcW w:w="1984" w:type="dxa"/>
            <w:gridSpan w:val="2"/>
            <w:tcBorders>
              <w:top w:val="single" w:sz="4" w:space="0" w:color="auto"/>
              <w:left w:val="single" w:sz="4" w:space="0" w:color="auto"/>
              <w:bottom w:val="single" w:sz="4" w:space="0" w:color="auto"/>
              <w:right w:val="single" w:sz="4" w:space="0" w:color="auto"/>
            </w:tcBorders>
          </w:tcPr>
          <w:p w:rsidR="003D57C4" w:rsidRPr="00C876F7" w:rsidRDefault="003D57C4" w:rsidP="003D57C4">
            <w:pPr>
              <w:rPr>
                <w:rFonts w:ascii="Times New Roman" w:hAnsi="Times New Roman" w:cs="Times New Roman"/>
                <w:sz w:val="24"/>
                <w:szCs w:val="24"/>
              </w:rPr>
            </w:pPr>
            <w:r w:rsidRPr="00C876F7">
              <w:rPr>
                <w:rFonts w:ascii="Times New Roman" w:hAnsi="Times New Roman" w:cs="Times New Roman"/>
                <w:sz w:val="24"/>
                <w:szCs w:val="24"/>
              </w:rPr>
              <w:t>Сочетательное свойство сложения.</w:t>
            </w: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lang w:eastAsia="en-US"/>
              </w:rPr>
            </w:pPr>
          </w:p>
        </w:tc>
        <w:tc>
          <w:tcPr>
            <w:tcW w:w="1134" w:type="dxa"/>
            <w:tcBorders>
              <w:top w:val="single" w:sz="4" w:space="0" w:color="auto"/>
              <w:left w:val="single" w:sz="4" w:space="0" w:color="auto"/>
              <w:bottom w:val="single" w:sz="4" w:space="0" w:color="auto"/>
              <w:right w:val="single" w:sz="4" w:space="0" w:color="auto"/>
            </w:tcBorders>
            <w:hideMark/>
          </w:tcPr>
          <w:p w:rsidR="003D57C4" w:rsidRPr="00C876F7" w:rsidRDefault="003D57C4" w:rsidP="003D57C4">
            <w:pPr>
              <w:rPr>
                <w:rFonts w:ascii="Times New Roman" w:hAnsi="Times New Roman" w:cs="Times New Roman"/>
                <w:sz w:val="24"/>
                <w:szCs w:val="24"/>
                <w:lang w:eastAsia="en-US"/>
              </w:rPr>
            </w:pPr>
            <w:r w:rsidRPr="00C876F7">
              <w:rPr>
                <w:rFonts w:ascii="Times New Roman" w:hAnsi="Times New Roman" w:cs="Times New Roman"/>
                <w:sz w:val="24"/>
                <w:szCs w:val="24"/>
              </w:rPr>
              <w:t>Урок изучения нового материала.</w:t>
            </w:r>
          </w:p>
        </w:tc>
        <w:tc>
          <w:tcPr>
            <w:tcW w:w="3260" w:type="dxa"/>
            <w:gridSpan w:val="3"/>
            <w:vMerge w:val="restart"/>
            <w:tcBorders>
              <w:top w:val="single" w:sz="4" w:space="0" w:color="auto"/>
              <w:left w:val="single" w:sz="4" w:space="0" w:color="auto"/>
              <w:bottom w:val="single" w:sz="4" w:space="0" w:color="auto"/>
              <w:right w:val="single" w:sz="4" w:space="0" w:color="auto"/>
            </w:tcBorders>
            <w:hideMark/>
          </w:tcPr>
          <w:p w:rsidR="003D57C4" w:rsidRPr="00C876F7" w:rsidRDefault="003D57C4" w:rsidP="003D57C4">
            <w:pPr>
              <w:rPr>
                <w:rFonts w:ascii="Times New Roman" w:hAnsi="Times New Roman" w:cs="Times New Roman"/>
                <w:sz w:val="24"/>
                <w:szCs w:val="24"/>
                <w:lang w:eastAsia="en-US"/>
              </w:rPr>
            </w:pPr>
            <w:r w:rsidRPr="00C876F7">
              <w:rPr>
                <w:rFonts w:ascii="Times New Roman" w:hAnsi="Times New Roman" w:cs="Times New Roman"/>
                <w:bCs/>
                <w:sz w:val="24"/>
                <w:szCs w:val="24"/>
              </w:rPr>
              <w:t xml:space="preserve">Использовать сочетательное свойство сложения при выполнении устных и письменных вычислений. Выполнять устно и письменно </w:t>
            </w:r>
            <w:proofErr w:type="gramStart"/>
            <w:r w:rsidRPr="00C876F7">
              <w:rPr>
                <w:rFonts w:ascii="Times New Roman" w:hAnsi="Times New Roman" w:cs="Times New Roman"/>
                <w:bCs/>
                <w:sz w:val="24"/>
                <w:szCs w:val="24"/>
              </w:rPr>
              <w:t>сложение</w:t>
            </w:r>
            <w:proofErr w:type="gramEnd"/>
            <w:r w:rsidRPr="00C876F7">
              <w:rPr>
                <w:rFonts w:ascii="Times New Roman" w:hAnsi="Times New Roman" w:cs="Times New Roman"/>
                <w:bCs/>
                <w:sz w:val="24"/>
                <w:szCs w:val="24"/>
              </w:rPr>
              <w:t xml:space="preserve"> и вычитание двух-, трёхзначных чисел. Вычислять значения числовых выражений, содержащих 2 арифметических действия. Выбирать арифметические действия для решения текстовых задач. Решать задачи разными способами. Выполнять по плану построение геометрических фигур с помощью чертёжных инструментов. Копировать фигуры с данных образцов. Выполнять логическую операцию подведения под определение. Строить логические рассуждения.</w:t>
            </w:r>
          </w:p>
        </w:tc>
        <w:tc>
          <w:tcPr>
            <w:tcW w:w="3119" w:type="dxa"/>
            <w:tcBorders>
              <w:top w:val="single" w:sz="4" w:space="0" w:color="auto"/>
              <w:left w:val="single" w:sz="4" w:space="0" w:color="auto"/>
              <w:bottom w:val="single" w:sz="4" w:space="0" w:color="auto"/>
              <w:right w:val="single" w:sz="4" w:space="0" w:color="auto"/>
            </w:tcBorders>
          </w:tcPr>
          <w:p w:rsidR="003D57C4" w:rsidRPr="00C876F7" w:rsidRDefault="003D57C4" w:rsidP="003D57C4">
            <w:pPr>
              <w:rPr>
                <w:rFonts w:ascii="Times New Roman" w:hAnsi="Times New Roman" w:cs="Times New Roman"/>
                <w:sz w:val="24"/>
                <w:szCs w:val="24"/>
              </w:rPr>
            </w:pPr>
            <w:r w:rsidRPr="00C876F7">
              <w:rPr>
                <w:rFonts w:ascii="Times New Roman" w:hAnsi="Times New Roman" w:cs="Times New Roman"/>
                <w:sz w:val="24"/>
                <w:szCs w:val="24"/>
              </w:rPr>
              <w:t>Называть компоненты четырёх арифметических действий. Понимать значение термина «сочетательное свойство сложения</w:t>
            </w:r>
            <w:proofErr w:type="gramStart"/>
            <w:r w:rsidRPr="00C876F7">
              <w:rPr>
                <w:rFonts w:ascii="Times New Roman" w:hAnsi="Times New Roman" w:cs="Times New Roman"/>
                <w:sz w:val="24"/>
                <w:szCs w:val="24"/>
              </w:rPr>
              <w:t>»и</w:t>
            </w:r>
            <w:proofErr w:type="gramEnd"/>
            <w:r w:rsidRPr="00C876F7">
              <w:rPr>
                <w:rFonts w:ascii="Times New Roman" w:hAnsi="Times New Roman" w:cs="Times New Roman"/>
                <w:sz w:val="24"/>
                <w:szCs w:val="24"/>
              </w:rPr>
              <w:t xml:space="preserve"> формулировать его. Выполнять сложение и вычитание чисел в пределах 1000, используя письменные приёмы вычислений.</w:t>
            </w:r>
          </w:p>
        </w:tc>
        <w:tc>
          <w:tcPr>
            <w:tcW w:w="3969" w:type="dxa"/>
            <w:gridSpan w:val="2"/>
            <w:tcBorders>
              <w:top w:val="single" w:sz="4" w:space="0" w:color="auto"/>
              <w:left w:val="single" w:sz="4" w:space="0" w:color="auto"/>
              <w:bottom w:val="single" w:sz="4" w:space="0" w:color="auto"/>
              <w:right w:val="single" w:sz="4" w:space="0" w:color="auto"/>
            </w:tcBorders>
            <w:hideMark/>
          </w:tcPr>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t xml:space="preserve">Познавательные: </w:t>
            </w:r>
          </w:p>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t xml:space="preserve">чтение, выдвижение гипотез, сравнение. </w:t>
            </w:r>
          </w:p>
          <w:p w:rsidR="003D57C4" w:rsidRPr="00C876F7" w:rsidRDefault="003D57C4" w:rsidP="003D57C4">
            <w:pPr>
              <w:rPr>
                <w:rFonts w:ascii="Times New Roman" w:eastAsia="Times New Roman" w:hAnsi="Times New Roman" w:cs="Times New Roman"/>
                <w:sz w:val="24"/>
                <w:szCs w:val="24"/>
              </w:rPr>
            </w:pPr>
            <w:proofErr w:type="gramStart"/>
            <w:r w:rsidRPr="00C876F7">
              <w:rPr>
                <w:rFonts w:ascii="Times New Roman" w:eastAsia="Times New Roman" w:hAnsi="Times New Roman" w:cs="Times New Roman"/>
                <w:sz w:val="24"/>
                <w:szCs w:val="24"/>
              </w:rPr>
              <w:t>Регулятивные</w:t>
            </w:r>
            <w:proofErr w:type="gramEnd"/>
            <w:r w:rsidRPr="00C876F7">
              <w:rPr>
                <w:rFonts w:ascii="Times New Roman" w:eastAsia="Times New Roman" w:hAnsi="Times New Roman" w:cs="Times New Roman"/>
                <w:sz w:val="24"/>
                <w:szCs w:val="24"/>
              </w:rPr>
              <w:t xml:space="preserve">: прогнозирование, коррекция. </w:t>
            </w:r>
          </w:p>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t>Коммуникативные:</w:t>
            </w:r>
          </w:p>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t>задавать вопросы, вести диалог.</w:t>
            </w:r>
          </w:p>
          <w:p w:rsidR="003D57C4" w:rsidRPr="00C876F7" w:rsidRDefault="003D57C4" w:rsidP="003D57C4">
            <w:pPr>
              <w:rPr>
                <w:rFonts w:ascii="Times New Roman" w:eastAsiaTheme="minorHAnsi" w:hAnsi="Times New Roman" w:cs="Times New Roman"/>
                <w:sz w:val="24"/>
                <w:szCs w:val="24"/>
              </w:rPr>
            </w:pPr>
            <w:r w:rsidRPr="00C876F7">
              <w:rPr>
                <w:rFonts w:ascii="Times New Roman" w:eastAsia="Times New Roman" w:hAnsi="Times New Roman" w:cs="Times New Roman"/>
                <w:sz w:val="24"/>
                <w:szCs w:val="24"/>
              </w:rPr>
              <w:t>Личностные:</w:t>
            </w:r>
          </w:p>
          <w:p w:rsidR="003D57C4" w:rsidRPr="00C876F7" w:rsidRDefault="003D57C4" w:rsidP="003D57C4">
            <w:pPr>
              <w:rPr>
                <w:rFonts w:ascii="Times New Roman" w:hAnsi="Times New Roman" w:cs="Times New Roman"/>
                <w:sz w:val="24"/>
                <w:szCs w:val="24"/>
                <w:lang w:eastAsia="en-US"/>
              </w:rPr>
            </w:pPr>
            <w:r w:rsidRPr="00C876F7">
              <w:rPr>
                <w:rFonts w:ascii="Times New Roman" w:hAnsi="Times New Roman" w:cs="Times New Roman"/>
                <w:sz w:val="24"/>
                <w:szCs w:val="24"/>
              </w:rPr>
              <w:t>самостоятельность и личная ответственность за свои поступки.</w:t>
            </w:r>
          </w:p>
        </w:tc>
      </w:tr>
      <w:tr w:rsidR="003D57C4" w:rsidRPr="00C876F7" w:rsidTr="003D57C4">
        <w:trPr>
          <w:gridAfter w:val="1"/>
          <w:wAfter w:w="14" w:type="dxa"/>
          <w:trHeight w:val="208"/>
        </w:trPr>
        <w:tc>
          <w:tcPr>
            <w:tcW w:w="675" w:type="dxa"/>
            <w:tcBorders>
              <w:top w:val="single" w:sz="4" w:space="0" w:color="auto"/>
              <w:left w:val="single" w:sz="4" w:space="0" w:color="auto"/>
              <w:bottom w:val="single" w:sz="4" w:space="0" w:color="auto"/>
              <w:right w:val="single" w:sz="4" w:space="0" w:color="auto"/>
            </w:tcBorders>
          </w:tcPr>
          <w:p w:rsidR="003D57C4" w:rsidRPr="00C876F7" w:rsidRDefault="003D57C4" w:rsidP="003D57C4">
            <w:pPr>
              <w:pStyle w:val="a6"/>
              <w:numPr>
                <w:ilvl w:val="0"/>
                <w:numId w:val="26"/>
              </w:numPr>
              <w:rPr>
                <w:rFonts w:ascii="Times New Roman" w:hAnsi="Times New Roman" w:cs="Times New Roman"/>
                <w:sz w:val="24"/>
                <w:szCs w:val="24"/>
                <w:lang w:eastAsia="en-US"/>
              </w:rPr>
            </w:pPr>
          </w:p>
        </w:tc>
        <w:tc>
          <w:tcPr>
            <w:tcW w:w="1560" w:type="dxa"/>
            <w:gridSpan w:val="2"/>
            <w:tcBorders>
              <w:top w:val="single" w:sz="4" w:space="0" w:color="auto"/>
              <w:left w:val="single" w:sz="4" w:space="0" w:color="auto"/>
              <w:bottom w:val="single" w:sz="4" w:space="0" w:color="auto"/>
              <w:right w:val="single" w:sz="4" w:space="0" w:color="auto"/>
            </w:tcBorders>
          </w:tcPr>
          <w:p w:rsidR="003D57C4" w:rsidRPr="00C876F7" w:rsidRDefault="003D57C4" w:rsidP="003D57C4">
            <w:pPr>
              <w:rPr>
                <w:rFonts w:ascii="Times New Roman" w:hAnsi="Times New Roman" w:cs="Times New Roman"/>
                <w:sz w:val="24"/>
                <w:szCs w:val="24"/>
                <w:lang w:eastAsia="en-US"/>
              </w:rPr>
            </w:pPr>
          </w:p>
        </w:tc>
        <w:tc>
          <w:tcPr>
            <w:tcW w:w="1984" w:type="dxa"/>
            <w:gridSpan w:val="2"/>
            <w:tcBorders>
              <w:top w:val="single" w:sz="4" w:space="0" w:color="auto"/>
              <w:left w:val="single" w:sz="4" w:space="0" w:color="auto"/>
              <w:bottom w:val="single" w:sz="4" w:space="0" w:color="auto"/>
              <w:right w:val="single" w:sz="4" w:space="0" w:color="auto"/>
            </w:tcBorders>
          </w:tcPr>
          <w:p w:rsidR="003D57C4" w:rsidRPr="00C876F7" w:rsidRDefault="003D57C4" w:rsidP="003D57C4">
            <w:pPr>
              <w:rPr>
                <w:rFonts w:ascii="Times New Roman" w:hAnsi="Times New Roman" w:cs="Times New Roman"/>
                <w:sz w:val="24"/>
                <w:szCs w:val="24"/>
              </w:rPr>
            </w:pPr>
            <w:r w:rsidRPr="00C876F7">
              <w:rPr>
                <w:rFonts w:ascii="Times New Roman" w:hAnsi="Times New Roman" w:cs="Times New Roman"/>
                <w:sz w:val="24"/>
                <w:szCs w:val="24"/>
              </w:rPr>
              <w:t>Сочетательное свойство сложения.</w:t>
            </w: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lang w:eastAsia="en-US"/>
              </w:rPr>
            </w:pPr>
          </w:p>
        </w:tc>
        <w:tc>
          <w:tcPr>
            <w:tcW w:w="1134" w:type="dxa"/>
            <w:tcBorders>
              <w:top w:val="single" w:sz="4" w:space="0" w:color="auto"/>
              <w:left w:val="single" w:sz="4" w:space="0" w:color="auto"/>
              <w:bottom w:val="single" w:sz="4" w:space="0" w:color="auto"/>
              <w:right w:val="single" w:sz="4" w:space="0" w:color="auto"/>
            </w:tcBorders>
            <w:hideMark/>
          </w:tcPr>
          <w:p w:rsidR="003D57C4" w:rsidRPr="00C876F7" w:rsidRDefault="003D57C4" w:rsidP="003D57C4">
            <w:pPr>
              <w:rPr>
                <w:rFonts w:ascii="Times New Roman" w:hAnsi="Times New Roman" w:cs="Times New Roman"/>
                <w:sz w:val="24"/>
                <w:szCs w:val="24"/>
                <w:lang w:eastAsia="en-US"/>
              </w:rPr>
            </w:pPr>
            <w:r w:rsidRPr="00C876F7">
              <w:rPr>
                <w:rFonts w:ascii="Times New Roman" w:hAnsi="Times New Roman" w:cs="Times New Roman"/>
                <w:sz w:val="24"/>
                <w:szCs w:val="24"/>
              </w:rPr>
              <w:t>Комбинированный.</w:t>
            </w:r>
          </w:p>
        </w:tc>
        <w:tc>
          <w:tcPr>
            <w:tcW w:w="3260" w:type="dxa"/>
            <w:gridSpan w:val="3"/>
            <w:vMerge/>
            <w:tcBorders>
              <w:top w:val="single" w:sz="4" w:space="0" w:color="auto"/>
              <w:left w:val="single" w:sz="4" w:space="0" w:color="auto"/>
              <w:bottom w:val="single" w:sz="4" w:space="0" w:color="auto"/>
              <w:right w:val="single" w:sz="4" w:space="0" w:color="auto"/>
            </w:tcBorders>
            <w:vAlign w:val="center"/>
            <w:hideMark/>
          </w:tcPr>
          <w:p w:rsidR="003D57C4" w:rsidRPr="00C876F7" w:rsidRDefault="003D57C4" w:rsidP="003D57C4">
            <w:pPr>
              <w:rPr>
                <w:rFonts w:ascii="Times New Roman" w:hAnsi="Times New Roman" w:cs="Times New Roman"/>
                <w:sz w:val="24"/>
                <w:szCs w:val="24"/>
                <w:lang w:eastAsia="en-US"/>
              </w:rPr>
            </w:pPr>
          </w:p>
        </w:tc>
        <w:tc>
          <w:tcPr>
            <w:tcW w:w="3119" w:type="dxa"/>
            <w:tcBorders>
              <w:top w:val="single" w:sz="4" w:space="0" w:color="auto"/>
              <w:left w:val="single" w:sz="4" w:space="0" w:color="auto"/>
              <w:bottom w:val="single" w:sz="4" w:space="0" w:color="auto"/>
              <w:right w:val="single" w:sz="4" w:space="0" w:color="auto"/>
            </w:tcBorders>
          </w:tcPr>
          <w:p w:rsidR="003D57C4" w:rsidRPr="00C876F7" w:rsidRDefault="003D57C4" w:rsidP="003D57C4">
            <w:pPr>
              <w:rPr>
                <w:rFonts w:ascii="Times New Roman" w:hAnsi="Times New Roman" w:cs="Times New Roman"/>
                <w:sz w:val="24"/>
                <w:szCs w:val="24"/>
              </w:rPr>
            </w:pPr>
            <w:r w:rsidRPr="00C876F7">
              <w:rPr>
                <w:rFonts w:ascii="Times New Roman" w:hAnsi="Times New Roman" w:cs="Times New Roman"/>
                <w:sz w:val="24"/>
                <w:szCs w:val="24"/>
              </w:rPr>
              <w:t>Учить использовать свойства арифметических действий при выполнении вычислений. Учить группировать слагаемые в сумме</w:t>
            </w:r>
            <w:proofErr w:type="gramStart"/>
            <w:r w:rsidRPr="00C876F7">
              <w:rPr>
                <w:rFonts w:ascii="Times New Roman" w:hAnsi="Times New Roman" w:cs="Times New Roman"/>
                <w:sz w:val="24"/>
                <w:szCs w:val="24"/>
              </w:rPr>
              <w:t xml:space="preserve"> И</w:t>
            </w:r>
            <w:proofErr w:type="gramEnd"/>
            <w:r w:rsidRPr="00C876F7">
              <w:rPr>
                <w:rFonts w:ascii="Times New Roman" w:hAnsi="Times New Roman" w:cs="Times New Roman"/>
                <w:sz w:val="24"/>
                <w:szCs w:val="24"/>
              </w:rPr>
              <w:t>спользовать эти свойства при сложении.</w:t>
            </w: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lang w:eastAsia="en-US"/>
              </w:rPr>
            </w:pPr>
          </w:p>
        </w:tc>
        <w:tc>
          <w:tcPr>
            <w:tcW w:w="3969" w:type="dxa"/>
            <w:gridSpan w:val="2"/>
            <w:tcBorders>
              <w:top w:val="single" w:sz="4" w:space="0" w:color="auto"/>
              <w:left w:val="single" w:sz="4" w:space="0" w:color="auto"/>
              <w:bottom w:val="single" w:sz="4" w:space="0" w:color="auto"/>
              <w:right w:val="single" w:sz="4" w:space="0" w:color="auto"/>
            </w:tcBorders>
            <w:hideMark/>
          </w:tcPr>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t xml:space="preserve">Познавательные: </w:t>
            </w:r>
          </w:p>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t xml:space="preserve">чтение, выдвижение гипотез, сравнение. </w:t>
            </w:r>
          </w:p>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t>Регулятивные:</w:t>
            </w:r>
          </w:p>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t>описывать взаимное расположение предметов в пространстве и на плоскости.</w:t>
            </w:r>
          </w:p>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t>Коммуникативные: соотносить реальные объекты с моделями геометрических фигур.</w:t>
            </w:r>
          </w:p>
          <w:p w:rsidR="003D57C4" w:rsidRPr="00C876F7" w:rsidRDefault="003D57C4" w:rsidP="003D57C4">
            <w:pPr>
              <w:rPr>
                <w:rFonts w:ascii="Times New Roman" w:eastAsiaTheme="minorHAnsi" w:hAnsi="Times New Roman" w:cs="Times New Roman"/>
                <w:sz w:val="24"/>
                <w:szCs w:val="24"/>
              </w:rPr>
            </w:pPr>
            <w:r w:rsidRPr="00C876F7">
              <w:rPr>
                <w:rFonts w:ascii="Times New Roman" w:eastAsia="Times New Roman" w:hAnsi="Times New Roman" w:cs="Times New Roman"/>
                <w:sz w:val="24"/>
                <w:szCs w:val="24"/>
              </w:rPr>
              <w:t>Личностные:</w:t>
            </w:r>
          </w:p>
          <w:p w:rsidR="003D57C4" w:rsidRPr="00C876F7" w:rsidRDefault="003D57C4" w:rsidP="003D57C4">
            <w:pPr>
              <w:rPr>
                <w:rFonts w:ascii="Times New Roman" w:hAnsi="Times New Roman" w:cs="Times New Roman"/>
                <w:sz w:val="24"/>
                <w:szCs w:val="24"/>
                <w:lang w:eastAsia="en-US"/>
              </w:rPr>
            </w:pPr>
            <w:r w:rsidRPr="00C876F7">
              <w:rPr>
                <w:rFonts w:ascii="Times New Roman" w:hAnsi="Times New Roman" w:cs="Times New Roman"/>
                <w:sz w:val="24"/>
                <w:szCs w:val="24"/>
              </w:rPr>
              <w:t>самостоятельность и личная ответственность за свои поступки.</w:t>
            </w:r>
          </w:p>
        </w:tc>
      </w:tr>
      <w:tr w:rsidR="003D57C4" w:rsidRPr="00C876F7" w:rsidTr="003D57C4">
        <w:trPr>
          <w:gridAfter w:val="1"/>
          <w:wAfter w:w="14" w:type="dxa"/>
          <w:trHeight w:val="208"/>
        </w:trPr>
        <w:tc>
          <w:tcPr>
            <w:tcW w:w="675" w:type="dxa"/>
            <w:tcBorders>
              <w:top w:val="single" w:sz="4" w:space="0" w:color="auto"/>
              <w:left w:val="single" w:sz="4" w:space="0" w:color="auto"/>
              <w:bottom w:val="single" w:sz="4" w:space="0" w:color="auto"/>
              <w:right w:val="single" w:sz="4" w:space="0" w:color="auto"/>
            </w:tcBorders>
          </w:tcPr>
          <w:p w:rsidR="003D57C4" w:rsidRPr="00C876F7" w:rsidRDefault="003D57C4" w:rsidP="003D57C4">
            <w:pPr>
              <w:pStyle w:val="a6"/>
              <w:numPr>
                <w:ilvl w:val="0"/>
                <w:numId w:val="26"/>
              </w:numPr>
              <w:rPr>
                <w:rFonts w:ascii="Times New Roman" w:hAnsi="Times New Roman" w:cs="Times New Roman"/>
                <w:sz w:val="24"/>
                <w:szCs w:val="24"/>
                <w:lang w:eastAsia="en-US"/>
              </w:rPr>
            </w:pPr>
          </w:p>
        </w:tc>
        <w:tc>
          <w:tcPr>
            <w:tcW w:w="1560" w:type="dxa"/>
            <w:gridSpan w:val="2"/>
            <w:tcBorders>
              <w:top w:val="single" w:sz="4" w:space="0" w:color="auto"/>
              <w:left w:val="single" w:sz="4" w:space="0" w:color="auto"/>
              <w:bottom w:val="single" w:sz="4" w:space="0" w:color="auto"/>
              <w:right w:val="single" w:sz="4" w:space="0" w:color="auto"/>
            </w:tcBorders>
          </w:tcPr>
          <w:p w:rsidR="003D57C4" w:rsidRPr="00C876F7" w:rsidRDefault="003D57C4" w:rsidP="003D57C4">
            <w:pPr>
              <w:rPr>
                <w:rFonts w:ascii="Times New Roman" w:hAnsi="Times New Roman" w:cs="Times New Roman"/>
                <w:sz w:val="24"/>
                <w:szCs w:val="24"/>
                <w:lang w:eastAsia="en-US"/>
              </w:rPr>
            </w:pPr>
          </w:p>
        </w:tc>
        <w:tc>
          <w:tcPr>
            <w:tcW w:w="1984" w:type="dxa"/>
            <w:gridSpan w:val="2"/>
            <w:tcBorders>
              <w:top w:val="single" w:sz="4" w:space="0" w:color="auto"/>
              <w:left w:val="single" w:sz="4" w:space="0" w:color="auto"/>
              <w:bottom w:val="single" w:sz="4" w:space="0" w:color="auto"/>
              <w:right w:val="single" w:sz="4" w:space="0" w:color="auto"/>
            </w:tcBorders>
          </w:tcPr>
          <w:p w:rsidR="003D57C4" w:rsidRPr="00C876F7" w:rsidRDefault="003D57C4" w:rsidP="003D57C4">
            <w:pPr>
              <w:rPr>
                <w:rFonts w:ascii="Times New Roman" w:hAnsi="Times New Roman" w:cs="Times New Roman"/>
                <w:sz w:val="24"/>
                <w:szCs w:val="24"/>
              </w:rPr>
            </w:pPr>
            <w:r w:rsidRPr="00C876F7">
              <w:rPr>
                <w:rFonts w:ascii="Times New Roman" w:hAnsi="Times New Roman" w:cs="Times New Roman"/>
                <w:sz w:val="24"/>
                <w:szCs w:val="24"/>
              </w:rPr>
              <w:t>Сочетательное свойство сложения.</w:t>
            </w: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lang w:eastAsia="en-US"/>
              </w:rPr>
            </w:pPr>
          </w:p>
        </w:tc>
        <w:tc>
          <w:tcPr>
            <w:tcW w:w="1134" w:type="dxa"/>
            <w:tcBorders>
              <w:top w:val="single" w:sz="4" w:space="0" w:color="auto"/>
              <w:left w:val="single" w:sz="4" w:space="0" w:color="auto"/>
              <w:bottom w:val="single" w:sz="4" w:space="0" w:color="auto"/>
              <w:right w:val="single" w:sz="4" w:space="0" w:color="auto"/>
            </w:tcBorders>
            <w:hideMark/>
          </w:tcPr>
          <w:p w:rsidR="003D57C4" w:rsidRPr="00C876F7" w:rsidRDefault="003D57C4" w:rsidP="003D57C4">
            <w:pPr>
              <w:rPr>
                <w:rFonts w:ascii="Times New Roman" w:hAnsi="Times New Roman" w:cs="Times New Roman"/>
                <w:sz w:val="24"/>
                <w:szCs w:val="24"/>
                <w:lang w:eastAsia="en-US"/>
              </w:rPr>
            </w:pPr>
            <w:r w:rsidRPr="00C876F7">
              <w:rPr>
                <w:rFonts w:ascii="Times New Roman" w:hAnsi="Times New Roman" w:cs="Times New Roman"/>
                <w:sz w:val="24"/>
                <w:szCs w:val="24"/>
              </w:rPr>
              <w:lastRenderedPageBreak/>
              <w:t>Урок повторения и системат</w:t>
            </w:r>
            <w:r w:rsidRPr="00C876F7">
              <w:rPr>
                <w:rFonts w:ascii="Times New Roman" w:hAnsi="Times New Roman" w:cs="Times New Roman"/>
                <w:sz w:val="24"/>
                <w:szCs w:val="24"/>
              </w:rPr>
              <w:lastRenderedPageBreak/>
              <w:t>изации знаний.</w:t>
            </w:r>
          </w:p>
        </w:tc>
        <w:tc>
          <w:tcPr>
            <w:tcW w:w="3260" w:type="dxa"/>
            <w:gridSpan w:val="3"/>
            <w:vMerge/>
            <w:tcBorders>
              <w:top w:val="single" w:sz="4" w:space="0" w:color="auto"/>
              <w:left w:val="single" w:sz="4" w:space="0" w:color="auto"/>
              <w:bottom w:val="single" w:sz="4" w:space="0" w:color="auto"/>
              <w:right w:val="single" w:sz="4" w:space="0" w:color="auto"/>
            </w:tcBorders>
            <w:vAlign w:val="center"/>
            <w:hideMark/>
          </w:tcPr>
          <w:p w:rsidR="003D57C4" w:rsidRPr="00C876F7" w:rsidRDefault="003D57C4" w:rsidP="003D57C4">
            <w:pPr>
              <w:rPr>
                <w:rFonts w:ascii="Times New Roman" w:hAnsi="Times New Roman" w:cs="Times New Roman"/>
                <w:sz w:val="24"/>
                <w:szCs w:val="24"/>
                <w:lang w:eastAsia="en-US"/>
              </w:rPr>
            </w:pPr>
          </w:p>
        </w:tc>
        <w:tc>
          <w:tcPr>
            <w:tcW w:w="3119" w:type="dxa"/>
            <w:tcBorders>
              <w:top w:val="single" w:sz="4" w:space="0" w:color="auto"/>
              <w:left w:val="single" w:sz="4" w:space="0" w:color="auto"/>
              <w:bottom w:val="single" w:sz="4" w:space="0" w:color="auto"/>
              <w:right w:val="single" w:sz="4" w:space="0" w:color="auto"/>
            </w:tcBorders>
          </w:tcPr>
          <w:p w:rsidR="003D57C4" w:rsidRPr="00C876F7" w:rsidRDefault="003D57C4" w:rsidP="003D57C4">
            <w:pPr>
              <w:rPr>
                <w:rFonts w:ascii="Times New Roman" w:hAnsi="Times New Roman" w:cs="Times New Roman"/>
                <w:sz w:val="24"/>
                <w:szCs w:val="24"/>
              </w:rPr>
            </w:pPr>
            <w:r w:rsidRPr="00C876F7">
              <w:rPr>
                <w:rFonts w:ascii="Times New Roman" w:hAnsi="Times New Roman" w:cs="Times New Roman"/>
                <w:sz w:val="24"/>
                <w:szCs w:val="24"/>
              </w:rPr>
              <w:t xml:space="preserve">Называть компоненты четырёх арифметических действий.  Контролировать свою деятельность, </w:t>
            </w:r>
            <w:r w:rsidRPr="00C876F7">
              <w:rPr>
                <w:rFonts w:ascii="Times New Roman" w:hAnsi="Times New Roman" w:cs="Times New Roman"/>
                <w:sz w:val="24"/>
                <w:szCs w:val="24"/>
              </w:rPr>
              <w:lastRenderedPageBreak/>
              <w:t>находить и исправлять ошибки.</w:t>
            </w: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lang w:eastAsia="en-US"/>
              </w:rPr>
            </w:pPr>
          </w:p>
        </w:tc>
        <w:tc>
          <w:tcPr>
            <w:tcW w:w="3969" w:type="dxa"/>
            <w:gridSpan w:val="2"/>
            <w:tcBorders>
              <w:top w:val="single" w:sz="4" w:space="0" w:color="auto"/>
              <w:left w:val="single" w:sz="4" w:space="0" w:color="auto"/>
              <w:bottom w:val="single" w:sz="4" w:space="0" w:color="auto"/>
              <w:right w:val="single" w:sz="4" w:space="0" w:color="auto"/>
            </w:tcBorders>
            <w:hideMark/>
          </w:tcPr>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lastRenderedPageBreak/>
              <w:t xml:space="preserve">Познавательные: </w:t>
            </w:r>
          </w:p>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t xml:space="preserve">чтение, выдвижение гипотез, сравнение. </w:t>
            </w:r>
          </w:p>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t>Регулятивные:</w:t>
            </w:r>
          </w:p>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lastRenderedPageBreak/>
              <w:t>описывать взаимное расположение предметов в пространстве и на плоскости.</w:t>
            </w:r>
          </w:p>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t>Коммуникативные: соотносить реальные объекты с моделями геометрических фигур; распознавать последовательность чисел.</w:t>
            </w:r>
          </w:p>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t>Личностные:</w:t>
            </w:r>
          </w:p>
          <w:p w:rsidR="003D57C4" w:rsidRPr="00C876F7" w:rsidRDefault="003D57C4" w:rsidP="003D57C4">
            <w:pPr>
              <w:rPr>
                <w:rFonts w:ascii="Times New Roman" w:hAnsi="Times New Roman" w:cs="Times New Roman"/>
                <w:sz w:val="24"/>
                <w:szCs w:val="24"/>
                <w:lang w:eastAsia="en-US"/>
              </w:rPr>
            </w:pPr>
            <w:r w:rsidRPr="00C876F7">
              <w:rPr>
                <w:rFonts w:ascii="Times New Roman" w:eastAsia="Times New Roman" w:hAnsi="Times New Roman" w:cs="Times New Roman"/>
                <w:sz w:val="24"/>
                <w:szCs w:val="24"/>
              </w:rPr>
              <w:t>самостоятельность и личная ответственность за свои поступки.</w:t>
            </w:r>
          </w:p>
        </w:tc>
      </w:tr>
      <w:tr w:rsidR="003D57C4" w:rsidRPr="00C876F7" w:rsidTr="003D57C4">
        <w:trPr>
          <w:gridAfter w:val="1"/>
          <w:wAfter w:w="14" w:type="dxa"/>
          <w:trHeight w:val="208"/>
        </w:trPr>
        <w:tc>
          <w:tcPr>
            <w:tcW w:w="675" w:type="dxa"/>
            <w:tcBorders>
              <w:top w:val="single" w:sz="4" w:space="0" w:color="auto"/>
              <w:left w:val="single" w:sz="4" w:space="0" w:color="auto"/>
              <w:bottom w:val="single" w:sz="4" w:space="0" w:color="auto"/>
              <w:right w:val="single" w:sz="4" w:space="0" w:color="auto"/>
            </w:tcBorders>
          </w:tcPr>
          <w:p w:rsidR="003D57C4" w:rsidRPr="00C876F7" w:rsidRDefault="003D57C4" w:rsidP="003D57C4">
            <w:pPr>
              <w:pStyle w:val="a6"/>
              <w:numPr>
                <w:ilvl w:val="0"/>
                <w:numId w:val="26"/>
              </w:numPr>
              <w:rPr>
                <w:rFonts w:ascii="Times New Roman" w:hAnsi="Times New Roman" w:cs="Times New Roman"/>
                <w:sz w:val="24"/>
                <w:szCs w:val="24"/>
                <w:lang w:eastAsia="en-US"/>
              </w:rPr>
            </w:pPr>
          </w:p>
        </w:tc>
        <w:tc>
          <w:tcPr>
            <w:tcW w:w="1560" w:type="dxa"/>
            <w:gridSpan w:val="2"/>
            <w:tcBorders>
              <w:top w:val="single" w:sz="4" w:space="0" w:color="auto"/>
              <w:left w:val="single" w:sz="4" w:space="0" w:color="auto"/>
              <w:bottom w:val="single" w:sz="4" w:space="0" w:color="auto"/>
              <w:right w:val="single" w:sz="4" w:space="0" w:color="auto"/>
            </w:tcBorders>
          </w:tcPr>
          <w:p w:rsidR="003D57C4" w:rsidRPr="00C876F7" w:rsidRDefault="003D57C4" w:rsidP="003D57C4">
            <w:pPr>
              <w:rPr>
                <w:rFonts w:ascii="Times New Roman" w:hAnsi="Times New Roman" w:cs="Times New Roman"/>
                <w:sz w:val="24"/>
                <w:szCs w:val="24"/>
                <w:lang w:eastAsia="en-US"/>
              </w:rPr>
            </w:pPr>
          </w:p>
        </w:tc>
        <w:tc>
          <w:tcPr>
            <w:tcW w:w="1984" w:type="dxa"/>
            <w:gridSpan w:val="2"/>
            <w:tcBorders>
              <w:top w:val="single" w:sz="4" w:space="0" w:color="auto"/>
              <w:left w:val="single" w:sz="4" w:space="0" w:color="auto"/>
              <w:bottom w:val="single" w:sz="4" w:space="0" w:color="auto"/>
              <w:right w:val="single" w:sz="4" w:space="0" w:color="auto"/>
            </w:tcBorders>
          </w:tcPr>
          <w:p w:rsidR="003D57C4" w:rsidRPr="00C876F7" w:rsidRDefault="003D57C4" w:rsidP="003D57C4">
            <w:pPr>
              <w:rPr>
                <w:rFonts w:ascii="Times New Roman" w:hAnsi="Times New Roman" w:cs="Times New Roman"/>
                <w:sz w:val="24"/>
                <w:szCs w:val="24"/>
              </w:rPr>
            </w:pPr>
            <w:r w:rsidRPr="00C876F7">
              <w:rPr>
                <w:rFonts w:ascii="Times New Roman" w:hAnsi="Times New Roman" w:cs="Times New Roman"/>
                <w:sz w:val="24"/>
                <w:szCs w:val="24"/>
              </w:rPr>
              <w:t>Сумма трёх и более слагаемых.</w:t>
            </w: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lang w:eastAsia="en-US"/>
              </w:rPr>
            </w:pPr>
          </w:p>
        </w:tc>
        <w:tc>
          <w:tcPr>
            <w:tcW w:w="1134" w:type="dxa"/>
            <w:tcBorders>
              <w:top w:val="single" w:sz="4" w:space="0" w:color="auto"/>
              <w:left w:val="single" w:sz="4" w:space="0" w:color="auto"/>
              <w:bottom w:val="single" w:sz="4" w:space="0" w:color="auto"/>
              <w:right w:val="single" w:sz="4" w:space="0" w:color="auto"/>
            </w:tcBorders>
            <w:hideMark/>
          </w:tcPr>
          <w:p w:rsidR="003D57C4" w:rsidRPr="00C876F7" w:rsidRDefault="003D57C4" w:rsidP="003D57C4">
            <w:pPr>
              <w:rPr>
                <w:rFonts w:ascii="Times New Roman" w:hAnsi="Times New Roman" w:cs="Times New Roman"/>
                <w:sz w:val="24"/>
                <w:szCs w:val="24"/>
                <w:lang w:eastAsia="en-US"/>
              </w:rPr>
            </w:pPr>
            <w:r w:rsidRPr="00C876F7">
              <w:rPr>
                <w:rFonts w:ascii="Times New Roman" w:hAnsi="Times New Roman" w:cs="Times New Roman"/>
                <w:sz w:val="24"/>
                <w:szCs w:val="24"/>
              </w:rPr>
              <w:t>Урок изучения нового материала.</w:t>
            </w:r>
          </w:p>
        </w:tc>
        <w:tc>
          <w:tcPr>
            <w:tcW w:w="3260" w:type="dxa"/>
            <w:gridSpan w:val="3"/>
            <w:vMerge w:val="restart"/>
            <w:tcBorders>
              <w:top w:val="single" w:sz="4" w:space="0" w:color="auto"/>
              <w:left w:val="single" w:sz="4" w:space="0" w:color="auto"/>
              <w:bottom w:val="single" w:sz="4" w:space="0" w:color="auto"/>
              <w:right w:val="single" w:sz="4" w:space="0" w:color="auto"/>
            </w:tcBorders>
          </w:tcPr>
          <w:p w:rsidR="003D57C4" w:rsidRPr="00C876F7" w:rsidRDefault="003D57C4" w:rsidP="003D57C4">
            <w:pPr>
              <w:autoSpaceDE w:val="0"/>
              <w:autoSpaceDN w:val="0"/>
              <w:adjustRightInd w:val="0"/>
              <w:rPr>
                <w:rFonts w:ascii="Times New Roman" w:hAnsi="Times New Roman" w:cs="Times New Roman"/>
                <w:bCs/>
                <w:sz w:val="24"/>
                <w:szCs w:val="24"/>
              </w:rPr>
            </w:pPr>
            <w:r w:rsidRPr="00C876F7">
              <w:rPr>
                <w:rFonts w:ascii="Times New Roman" w:hAnsi="Times New Roman" w:cs="Times New Roman"/>
                <w:bCs/>
                <w:sz w:val="24"/>
                <w:szCs w:val="24"/>
              </w:rPr>
              <w:t>Вычислять значения выражений, содержащих только действие сложение, на основе использования свой</w:t>
            </w:r>
            <w:proofErr w:type="gramStart"/>
            <w:r w:rsidRPr="00C876F7">
              <w:rPr>
                <w:rFonts w:ascii="Times New Roman" w:hAnsi="Times New Roman" w:cs="Times New Roman"/>
                <w:bCs/>
                <w:sz w:val="24"/>
                <w:szCs w:val="24"/>
              </w:rPr>
              <w:t>ств сл</w:t>
            </w:r>
            <w:proofErr w:type="gramEnd"/>
            <w:r w:rsidRPr="00C876F7">
              <w:rPr>
                <w:rFonts w:ascii="Times New Roman" w:hAnsi="Times New Roman" w:cs="Times New Roman"/>
                <w:bCs/>
                <w:sz w:val="24"/>
                <w:szCs w:val="24"/>
              </w:rPr>
              <w:t xml:space="preserve">ожения. Выполнять устно и письменно </w:t>
            </w:r>
            <w:proofErr w:type="gramStart"/>
            <w:r w:rsidRPr="00C876F7">
              <w:rPr>
                <w:rFonts w:ascii="Times New Roman" w:hAnsi="Times New Roman" w:cs="Times New Roman"/>
                <w:bCs/>
                <w:sz w:val="24"/>
                <w:szCs w:val="24"/>
              </w:rPr>
              <w:t>сложение</w:t>
            </w:r>
            <w:proofErr w:type="gramEnd"/>
            <w:r w:rsidRPr="00C876F7">
              <w:rPr>
                <w:rFonts w:ascii="Times New Roman" w:hAnsi="Times New Roman" w:cs="Times New Roman"/>
                <w:bCs/>
                <w:sz w:val="24"/>
                <w:szCs w:val="24"/>
              </w:rPr>
              <w:t xml:space="preserve"> и вычитание двух-, трёхзначных чисел. Вычислять значения числовых выражений, содержащих 2 арифметических действия. Выбирать арифметические действия для решения текстовых задач. Выбирать арифметические действия для решения задач. Выполнять измерение длины на глаз и осуществлять самоконтроль с помощью линейки. Выполнять по </w:t>
            </w:r>
            <w:r w:rsidRPr="00C876F7">
              <w:rPr>
                <w:rFonts w:ascii="Times New Roman" w:hAnsi="Times New Roman" w:cs="Times New Roman"/>
                <w:bCs/>
                <w:sz w:val="24"/>
                <w:szCs w:val="24"/>
              </w:rPr>
              <w:lastRenderedPageBreak/>
              <w:t xml:space="preserve">плану построение геометрических фигур с помощью чертёжных инструментов. Копировать фигуры с данных образцов. Находить различные способы взаимного расположения двух фигур на плоскости. Строить оси симметрии фигур. Строить </w:t>
            </w:r>
            <w:proofErr w:type="gramStart"/>
            <w:r w:rsidRPr="00C876F7">
              <w:rPr>
                <w:rFonts w:ascii="Times New Roman" w:hAnsi="Times New Roman" w:cs="Times New Roman"/>
                <w:bCs/>
                <w:sz w:val="24"/>
                <w:szCs w:val="24"/>
              </w:rPr>
              <w:t>логические рассуждения</w:t>
            </w:r>
            <w:proofErr w:type="gramEnd"/>
            <w:r w:rsidRPr="00C876F7">
              <w:rPr>
                <w:rFonts w:ascii="Times New Roman" w:hAnsi="Times New Roman" w:cs="Times New Roman"/>
                <w:bCs/>
                <w:sz w:val="24"/>
                <w:szCs w:val="24"/>
              </w:rPr>
              <w:t xml:space="preserve"> и обосновывать их в процессе решения логических задач.</w:t>
            </w:r>
          </w:p>
          <w:p w:rsidR="003D57C4" w:rsidRPr="00C876F7" w:rsidRDefault="003D57C4" w:rsidP="003D57C4">
            <w:pPr>
              <w:rPr>
                <w:rFonts w:ascii="Times New Roman" w:hAnsi="Times New Roman" w:cs="Times New Roman"/>
                <w:sz w:val="24"/>
                <w:szCs w:val="24"/>
                <w:lang w:eastAsia="en-US"/>
              </w:rPr>
            </w:pPr>
          </w:p>
        </w:tc>
        <w:tc>
          <w:tcPr>
            <w:tcW w:w="3119" w:type="dxa"/>
            <w:tcBorders>
              <w:top w:val="single" w:sz="4" w:space="0" w:color="auto"/>
              <w:left w:val="single" w:sz="4" w:space="0" w:color="auto"/>
              <w:bottom w:val="single" w:sz="4" w:space="0" w:color="auto"/>
              <w:right w:val="single" w:sz="4" w:space="0" w:color="auto"/>
            </w:tcBorders>
          </w:tcPr>
          <w:p w:rsidR="003D57C4" w:rsidRPr="00C876F7" w:rsidRDefault="003D57C4" w:rsidP="003D57C4">
            <w:pPr>
              <w:rPr>
                <w:rFonts w:ascii="Times New Roman" w:hAnsi="Times New Roman" w:cs="Times New Roman"/>
                <w:sz w:val="24"/>
                <w:szCs w:val="24"/>
              </w:rPr>
            </w:pPr>
            <w:r w:rsidRPr="00C876F7">
              <w:rPr>
                <w:rFonts w:ascii="Times New Roman" w:hAnsi="Times New Roman" w:cs="Times New Roman"/>
                <w:sz w:val="24"/>
                <w:szCs w:val="24"/>
              </w:rPr>
              <w:lastRenderedPageBreak/>
              <w:t xml:space="preserve">  Обучение использованию свойств арифметических действий при выполнении вычислений, перестановке слагаемых в сумме.</w:t>
            </w:r>
          </w:p>
          <w:p w:rsidR="003D57C4" w:rsidRPr="00C876F7" w:rsidRDefault="003D57C4" w:rsidP="003D57C4">
            <w:pPr>
              <w:rPr>
                <w:rFonts w:ascii="Times New Roman" w:hAnsi="Times New Roman" w:cs="Times New Roman"/>
                <w:sz w:val="24"/>
                <w:szCs w:val="24"/>
              </w:rPr>
            </w:pPr>
            <w:r w:rsidRPr="00C876F7">
              <w:rPr>
                <w:rFonts w:ascii="Times New Roman" w:hAnsi="Times New Roman" w:cs="Times New Roman"/>
                <w:sz w:val="24"/>
                <w:szCs w:val="24"/>
              </w:rPr>
              <w:t>Моделировать ситуацию, представленную в тексте арифметической задачи, в виде схемы, таблицы, рисунка.</w:t>
            </w: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lang w:eastAsia="en-US"/>
              </w:rPr>
            </w:pPr>
          </w:p>
        </w:tc>
        <w:tc>
          <w:tcPr>
            <w:tcW w:w="3969" w:type="dxa"/>
            <w:gridSpan w:val="2"/>
            <w:tcBorders>
              <w:top w:val="single" w:sz="4" w:space="0" w:color="auto"/>
              <w:left w:val="single" w:sz="4" w:space="0" w:color="auto"/>
              <w:bottom w:val="single" w:sz="4" w:space="0" w:color="auto"/>
              <w:right w:val="single" w:sz="4" w:space="0" w:color="auto"/>
            </w:tcBorders>
            <w:hideMark/>
          </w:tcPr>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t>Познавательные: моделировать содержащиеся в задаче зависимости; планировать ход решения задачи;</w:t>
            </w:r>
          </w:p>
          <w:p w:rsidR="003D57C4" w:rsidRPr="00C876F7" w:rsidRDefault="003D57C4" w:rsidP="003D57C4">
            <w:pPr>
              <w:rPr>
                <w:rFonts w:ascii="Times New Roman" w:eastAsia="Times New Roman" w:hAnsi="Times New Roman" w:cs="Times New Roman"/>
                <w:sz w:val="24"/>
                <w:szCs w:val="24"/>
              </w:rPr>
            </w:pPr>
            <w:proofErr w:type="gramStart"/>
            <w:r w:rsidRPr="00C876F7">
              <w:rPr>
                <w:rFonts w:ascii="Times New Roman" w:eastAsia="Times New Roman" w:hAnsi="Times New Roman" w:cs="Times New Roman"/>
                <w:sz w:val="24"/>
                <w:szCs w:val="24"/>
              </w:rPr>
              <w:t>Регулятивные</w:t>
            </w:r>
            <w:proofErr w:type="gramEnd"/>
            <w:r w:rsidRPr="00C876F7">
              <w:rPr>
                <w:rFonts w:ascii="Times New Roman" w:eastAsia="Times New Roman" w:hAnsi="Times New Roman" w:cs="Times New Roman"/>
                <w:sz w:val="24"/>
                <w:szCs w:val="24"/>
              </w:rPr>
              <w:t>: проговаривать последовательность действий на уроке.</w:t>
            </w:r>
          </w:p>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t>Коммуникативные: учиться конструктивно разрешать конфликты посредством учёта интересов сторон и сотрудничества.</w:t>
            </w:r>
          </w:p>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t>Личностные:</w:t>
            </w:r>
          </w:p>
          <w:p w:rsidR="003D57C4" w:rsidRPr="00C876F7" w:rsidRDefault="003D57C4" w:rsidP="003D57C4">
            <w:pPr>
              <w:rPr>
                <w:rFonts w:ascii="Times New Roman" w:hAnsi="Times New Roman" w:cs="Times New Roman"/>
                <w:sz w:val="24"/>
                <w:szCs w:val="24"/>
                <w:lang w:eastAsia="en-US"/>
              </w:rPr>
            </w:pPr>
            <w:r w:rsidRPr="00C876F7">
              <w:rPr>
                <w:rFonts w:ascii="Times New Roman" w:eastAsia="Times New Roman" w:hAnsi="Times New Roman" w:cs="Times New Roman"/>
                <w:sz w:val="24"/>
                <w:szCs w:val="24"/>
              </w:rPr>
              <w:t>самостоятельность и личная ответственность за свои поступки.</w:t>
            </w:r>
          </w:p>
        </w:tc>
      </w:tr>
      <w:tr w:rsidR="003D57C4" w:rsidRPr="00C876F7" w:rsidTr="003D57C4">
        <w:trPr>
          <w:gridAfter w:val="1"/>
          <w:wAfter w:w="14" w:type="dxa"/>
          <w:trHeight w:val="208"/>
        </w:trPr>
        <w:tc>
          <w:tcPr>
            <w:tcW w:w="675" w:type="dxa"/>
            <w:tcBorders>
              <w:top w:val="single" w:sz="4" w:space="0" w:color="auto"/>
              <w:left w:val="single" w:sz="4" w:space="0" w:color="auto"/>
              <w:bottom w:val="single" w:sz="4" w:space="0" w:color="auto"/>
              <w:right w:val="single" w:sz="4" w:space="0" w:color="auto"/>
            </w:tcBorders>
          </w:tcPr>
          <w:p w:rsidR="003D57C4" w:rsidRPr="00C876F7" w:rsidRDefault="003D57C4" w:rsidP="003D57C4">
            <w:pPr>
              <w:pStyle w:val="a6"/>
              <w:numPr>
                <w:ilvl w:val="0"/>
                <w:numId w:val="26"/>
              </w:numPr>
              <w:rPr>
                <w:rFonts w:ascii="Times New Roman" w:hAnsi="Times New Roman" w:cs="Times New Roman"/>
                <w:sz w:val="24"/>
                <w:szCs w:val="24"/>
                <w:lang w:eastAsia="en-US"/>
              </w:rPr>
            </w:pPr>
          </w:p>
        </w:tc>
        <w:tc>
          <w:tcPr>
            <w:tcW w:w="1560" w:type="dxa"/>
            <w:gridSpan w:val="2"/>
            <w:tcBorders>
              <w:top w:val="single" w:sz="4" w:space="0" w:color="auto"/>
              <w:left w:val="single" w:sz="4" w:space="0" w:color="auto"/>
              <w:bottom w:val="single" w:sz="4" w:space="0" w:color="auto"/>
              <w:right w:val="single" w:sz="4" w:space="0" w:color="auto"/>
            </w:tcBorders>
          </w:tcPr>
          <w:p w:rsidR="003D57C4" w:rsidRPr="00C876F7" w:rsidRDefault="003D57C4" w:rsidP="003D57C4">
            <w:pPr>
              <w:rPr>
                <w:rFonts w:ascii="Times New Roman" w:hAnsi="Times New Roman" w:cs="Times New Roman"/>
                <w:sz w:val="24"/>
                <w:szCs w:val="24"/>
                <w:lang w:eastAsia="en-US"/>
              </w:rPr>
            </w:pPr>
          </w:p>
        </w:tc>
        <w:tc>
          <w:tcPr>
            <w:tcW w:w="1984" w:type="dxa"/>
            <w:gridSpan w:val="2"/>
            <w:tcBorders>
              <w:top w:val="single" w:sz="4" w:space="0" w:color="auto"/>
              <w:left w:val="single" w:sz="4" w:space="0" w:color="auto"/>
              <w:bottom w:val="single" w:sz="4" w:space="0" w:color="auto"/>
              <w:right w:val="single" w:sz="4" w:space="0" w:color="auto"/>
            </w:tcBorders>
          </w:tcPr>
          <w:p w:rsidR="003D57C4" w:rsidRPr="00C876F7" w:rsidRDefault="003D57C4" w:rsidP="003D57C4">
            <w:pPr>
              <w:rPr>
                <w:rFonts w:ascii="Times New Roman" w:hAnsi="Times New Roman" w:cs="Times New Roman"/>
                <w:sz w:val="24"/>
                <w:szCs w:val="24"/>
              </w:rPr>
            </w:pPr>
            <w:r w:rsidRPr="00C876F7">
              <w:rPr>
                <w:rFonts w:ascii="Times New Roman" w:hAnsi="Times New Roman" w:cs="Times New Roman"/>
                <w:sz w:val="24"/>
                <w:szCs w:val="24"/>
              </w:rPr>
              <w:t>Сумма трёх и более слагаемых.</w:t>
            </w: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lang w:eastAsia="en-US"/>
              </w:rPr>
            </w:pPr>
          </w:p>
        </w:tc>
        <w:tc>
          <w:tcPr>
            <w:tcW w:w="1134" w:type="dxa"/>
            <w:tcBorders>
              <w:top w:val="single" w:sz="4" w:space="0" w:color="auto"/>
              <w:left w:val="single" w:sz="4" w:space="0" w:color="auto"/>
              <w:bottom w:val="single" w:sz="4" w:space="0" w:color="auto"/>
              <w:right w:val="single" w:sz="4" w:space="0" w:color="auto"/>
            </w:tcBorders>
            <w:hideMark/>
          </w:tcPr>
          <w:p w:rsidR="003D57C4" w:rsidRPr="00C876F7" w:rsidRDefault="003D57C4" w:rsidP="003D57C4">
            <w:pPr>
              <w:rPr>
                <w:rFonts w:ascii="Times New Roman" w:hAnsi="Times New Roman" w:cs="Times New Roman"/>
                <w:sz w:val="24"/>
                <w:szCs w:val="24"/>
                <w:lang w:eastAsia="en-US"/>
              </w:rPr>
            </w:pPr>
            <w:r w:rsidRPr="00C876F7">
              <w:rPr>
                <w:rFonts w:ascii="Times New Roman" w:hAnsi="Times New Roman" w:cs="Times New Roman"/>
                <w:sz w:val="24"/>
                <w:szCs w:val="24"/>
              </w:rPr>
              <w:lastRenderedPageBreak/>
              <w:t>Урок повторения и систематизации знаний.</w:t>
            </w:r>
          </w:p>
        </w:tc>
        <w:tc>
          <w:tcPr>
            <w:tcW w:w="3260" w:type="dxa"/>
            <w:gridSpan w:val="3"/>
            <w:vMerge/>
            <w:tcBorders>
              <w:top w:val="single" w:sz="4" w:space="0" w:color="auto"/>
              <w:left w:val="single" w:sz="4" w:space="0" w:color="auto"/>
              <w:bottom w:val="single" w:sz="4" w:space="0" w:color="auto"/>
              <w:right w:val="single" w:sz="4" w:space="0" w:color="auto"/>
            </w:tcBorders>
            <w:vAlign w:val="center"/>
            <w:hideMark/>
          </w:tcPr>
          <w:p w:rsidR="003D57C4" w:rsidRPr="00C876F7" w:rsidRDefault="003D57C4" w:rsidP="003D57C4">
            <w:pPr>
              <w:rPr>
                <w:rFonts w:ascii="Times New Roman" w:hAnsi="Times New Roman" w:cs="Times New Roman"/>
                <w:sz w:val="24"/>
                <w:szCs w:val="24"/>
                <w:lang w:eastAsia="en-US"/>
              </w:rPr>
            </w:pPr>
          </w:p>
        </w:tc>
        <w:tc>
          <w:tcPr>
            <w:tcW w:w="3119" w:type="dxa"/>
            <w:tcBorders>
              <w:top w:val="single" w:sz="4" w:space="0" w:color="auto"/>
              <w:left w:val="single" w:sz="4" w:space="0" w:color="auto"/>
              <w:bottom w:val="single" w:sz="4" w:space="0" w:color="auto"/>
              <w:right w:val="single" w:sz="4" w:space="0" w:color="auto"/>
            </w:tcBorders>
          </w:tcPr>
          <w:p w:rsidR="003D57C4" w:rsidRPr="00C876F7" w:rsidRDefault="003D57C4" w:rsidP="003D57C4">
            <w:pPr>
              <w:rPr>
                <w:rFonts w:ascii="Times New Roman" w:hAnsi="Times New Roman" w:cs="Times New Roman"/>
                <w:sz w:val="24"/>
                <w:szCs w:val="24"/>
              </w:rPr>
            </w:pPr>
            <w:r w:rsidRPr="00C876F7">
              <w:rPr>
                <w:rFonts w:ascii="Times New Roman" w:hAnsi="Times New Roman" w:cs="Times New Roman"/>
                <w:sz w:val="24"/>
                <w:szCs w:val="24"/>
              </w:rPr>
              <w:t>Выполнять сложение и вычитание чисел в пределах 1000, используя письменные приёмы вычислений.</w:t>
            </w: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lang w:eastAsia="en-US"/>
              </w:rPr>
            </w:pPr>
          </w:p>
        </w:tc>
        <w:tc>
          <w:tcPr>
            <w:tcW w:w="3969" w:type="dxa"/>
            <w:gridSpan w:val="2"/>
            <w:tcBorders>
              <w:top w:val="single" w:sz="4" w:space="0" w:color="auto"/>
              <w:left w:val="single" w:sz="4" w:space="0" w:color="auto"/>
              <w:bottom w:val="single" w:sz="4" w:space="0" w:color="auto"/>
              <w:right w:val="single" w:sz="4" w:space="0" w:color="auto"/>
            </w:tcBorders>
            <w:hideMark/>
          </w:tcPr>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lastRenderedPageBreak/>
              <w:t xml:space="preserve">Познавательные: </w:t>
            </w:r>
          </w:p>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t xml:space="preserve">чтение, выдвижение гипотез, сравнение. </w:t>
            </w:r>
          </w:p>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t xml:space="preserve">Регулятивные: </w:t>
            </w:r>
          </w:p>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t>проговаривать последовательность действий на уроке.</w:t>
            </w:r>
          </w:p>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t xml:space="preserve">Коммуникативные: учиться конструктивно разрешать </w:t>
            </w:r>
            <w:r w:rsidRPr="00C876F7">
              <w:rPr>
                <w:rFonts w:ascii="Times New Roman" w:eastAsia="Times New Roman" w:hAnsi="Times New Roman" w:cs="Times New Roman"/>
                <w:sz w:val="24"/>
                <w:szCs w:val="24"/>
              </w:rPr>
              <w:lastRenderedPageBreak/>
              <w:t>конфликты посредством учёта интересов сторон и сотрудничества</w:t>
            </w:r>
          </w:p>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t>Личностные:</w:t>
            </w:r>
          </w:p>
          <w:p w:rsidR="003D57C4" w:rsidRPr="00C876F7" w:rsidRDefault="003D57C4" w:rsidP="003D57C4">
            <w:pPr>
              <w:rPr>
                <w:rFonts w:ascii="Times New Roman" w:hAnsi="Times New Roman" w:cs="Times New Roman"/>
                <w:sz w:val="24"/>
                <w:szCs w:val="24"/>
                <w:lang w:eastAsia="en-US"/>
              </w:rPr>
            </w:pPr>
            <w:r w:rsidRPr="00C876F7">
              <w:rPr>
                <w:rFonts w:ascii="Times New Roman" w:eastAsia="Times New Roman" w:hAnsi="Times New Roman" w:cs="Times New Roman"/>
                <w:sz w:val="24"/>
                <w:szCs w:val="24"/>
              </w:rPr>
              <w:t>самостоятельность и личная ответственность за свои поступки.</w:t>
            </w:r>
          </w:p>
        </w:tc>
      </w:tr>
      <w:tr w:rsidR="003D57C4" w:rsidRPr="00C876F7" w:rsidTr="003D57C4">
        <w:trPr>
          <w:gridAfter w:val="1"/>
          <w:wAfter w:w="14" w:type="dxa"/>
          <w:trHeight w:val="208"/>
        </w:trPr>
        <w:tc>
          <w:tcPr>
            <w:tcW w:w="675" w:type="dxa"/>
            <w:tcBorders>
              <w:top w:val="single" w:sz="4" w:space="0" w:color="auto"/>
              <w:left w:val="single" w:sz="4" w:space="0" w:color="auto"/>
              <w:bottom w:val="single" w:sz="4" w:space="0" w:color="auto"/>
              <w:right w:val="single" w:sz="4" w:space="0" w:color="auto"/>
            </w:tcBorders>
          </w:tcPr>
          <w:p w:rsidR="003D57C4" w:rsidRPr="00C876F7" w:rsidRDefault="003D57C4" w:rsidP="003D57C4">
            <w:pPr>
              <w:pStyle w:val="a6"/>
              <w:numPr>
                <w:ilvl w:val="0"/>
                <w:numId w:val="26"/>
              </w:numPr>
              <w:rPr>
                <w:rFonts w:ascii="Times New Roman" w:hAnsi="Times New Roman" w:cs="Times New Roman"/>
                <w:sz w:val="24"/>
                <w:szCs w:val="24"/>
                <w:lang w:eastAsia="en-US"/>
              </w:rPr>
            </w:pPr>
          </w:p>
        </w:tc>
        <w:tc>
          <w:tcPr>
            <w:tcW w:w="1560" w:type="dxa"/>
            <w:gridSpan w:val="2"/>
            <w:tcBorders>
              <w:top w:val="single" w:sz="4" w:space="0" w:color="auto"/>
              <w:left w:val="single" w:sz="4" w:space="0" w:color="auto"/>
              <w:bottom w:val="single" w:sz="4" w:space="0" w:color="auto"/>
              <w:right w:val="single" w:sz="4" w:space="0" w:color="auto"/>
            </w:tcBorders>
          </w:tcPr>
          <w:p w:rsidR="003D57C4" w:rsidRPr="00C876F7" w:rsidRDefault="003D57C4" w:rsidP="003D57C4">
            <w:pPr>
              <w:rPr>
                <w:rFonts w:ascii="Times New Roman" w:hAnsi="Times New Roman" w:cs="Times New Roman"/>
                <w:sz w:val="24"/>
                <w:szCs w:val="24"/>
                <w:lang w:eastAsia="en-US"/>
              </w:rPr>
            </w:pPr>
          </w:p>
        </w:tc>
        <w:tc>
          <w:tcPr>
            <w:tcW w:w="1984" w:type="dxa"/>
            <w:gridSpan w:val="2"/>
            <w:tcBorders>
              <w:top w:val="single" w:sz="4" w:space="0" w:color="auto"/>
              <w:left w:val="single" w:sz="4" w:space="0" w:color="auto"/>
              <w:bottom w:val="single" w:sz="4" w:space="0" w:color="auto"/>
              <w:right w:val="single" w:sz="4" w:space="0" w:color="auto"/>
            </w:tcBorders>
          </w:tcPr>
          <w:p w:rsidR="003D57C4" w:rsidRPr="00C876F7" w:rsidRDefault="003D57C4" w:rsidP="003D57C4">
            <w:pPr>
              <w:rPr>
                <w:rFonts w:ascii="Times New Roman" w:hAnsi="Times New Roman" w:cs="Times New Roman"/>
                <w:sz w:val="24"/>
                <w:szCs w:val="24"/>
              </w:rPr>
            </w:pPr>
            <w:r w:rsidRPr="00C876F7">
              <w:rPr>
                <w:rFonts w:ascii="Times New Roman" w:hAnsi="Times New Roman" w:cs="Times New Roman"/>
                <w:sz w:val="24"/>
                <w:szCs w:val="24"/>
              </w:rPr>
              <w:t>Вспоминаем пройденное по теме «Сложение и вычитание по теме 1000»</w:t>
            </w:r>
          </w:p>
          <w:p w:rsidR="003D57C4" w:rsidRPr="00C876F7" w:rsidRDefault="003D57C4" w:rsidP="003D57C4">
            <w:pPr>
              <w:rPr>
                <w:rFonts w:ascii="Times New Roman" w:hAnsi="Times New Roman" w:cs="Times New Roman"/>
                <w:b/>
                <w:i/>
                <w:sz w:val="24"/>
                <w:szCs w:val="24"/>
                <w:u w:val="single"/>
              </w:rPr>
            </w:pPr>
            <w:r w:rsidRPr="00C876F7">
              <w:rPr>
                <w:rFonts w:ascii="Times New Roman" w:hAnsi="Times New Roman" w:cs="Times New Roman"/>
                <w:b/>
                <w:i/>
                <w:sz w:val="24"/>
                <w:szCs w:val="24"/>
                <w:u w:val="single"/>
              </w:rPr>
              <w:t>Текстовый редактор  «</w:t>
            </w:r>
            <w:r w:rsidRPr="00C876F7">
              <w:rPr>
                <w:rFonts w:ascii="Times New Roman" w:hAnsi="Times New Roman" w:cs="Times New Roman"/>
                <w:b/>
                <w:i/>
                <w:sz w:val="24"/>
                <w:szCs w:val="24"/>
                <w:u w:val="single"/>
                <w:lang w:val="en-US"/>
              </w:rPr>
              <w:t>Word</w:t>
            </w:r>
            <w:r w:rsidRPr="00C876F7">
              <w:rPr>
                <w:rFonts w:ascii="Times New Roman" w:hAnsi="Times New Roman" w:cs="Times New Roman"/>
                <w:b/>
                <w:i/>
                <w:sz w:val="24"/>
                <w:szCs w:val="24"/>
                <w:u w:val="single"/>
              </w:rPr>
              <w:t>». Действия с фрагментом текста. Выделение, копирование, вставка. Рецензирование текста.</w:t>
            </w:r>
          </w:p>
        </w:tc>
        <w:tc>
          <w:tcPr>
            <w:tcW w:w="1134" w:type="dxa"/>
            <w:tcBorders>
              <w:top w:val="single" w:sz="4" w:space="0" w:color="auto"/>
              <w:left w:val="single" w:sz="4" w:space="0" w:color="auto"/>
              <w:bottom w:val="single" w:sz="4" w:space="0" w:color="auto"/>
              <w:right w:val="single" w:sz="4" w:space="0" w:color="auto"/>
            </w:tcBorders>
            <w:hideMark/>
          </w:tcPr>
          <w:p w:rsidR="003D57C4" w:rsidRPr="00C876F7" w:rsidRDefault="003D57C4" w:rsidP="003D57C4">
            <w:pPr>
              <w:rPr>
                <w:rFonts w:ascii="Times New Roman" w:hAnsi="Times New Roman" w:cs="Times New Roman"/>
                <w:sz w:val="24"/>
                <w:szCs w:val="24"/>
                <w:lang w:eastAsia="en-US"/>
              </w:rPr>
            </w:pPr>
            <w:r w:rsidRPr="00C876F7">
              <w:rPr>
                <w:rFonts w:ascii="Times New Roman" w:hAnsi="Times New Roman" w:cs="Times New Roman"/>
                <w:sz w:val="24"/>
                <w:szCs w:val="24"/>
              </w:rPr>
              <w:t>Урок повторения и систематизации знаний.</w:t>
            </w:r>
          </w:p>
        </w:tc>
        <w:tc>
          <w:tcPr>
            <w:tcW w:w="3260" w:type="dxa"/>
            <w:gridSpan w:val="3"/>
            <w:vMerge/>
            <w:tcBorders>
              <w:top w:val="single" w:sz="4" w:space="0" w:color="auto"/>
              <w:left w:val="single" w:sz="4" w:space="0" w:color="auto"/>
              <w:bottom w:val="single" w:sz="4" w:space="0" w:color="auto"/>
              <w:right w:val="single" w:sz="4" w:space="0" w:color="auto"/>
            </w:tcBorders>
            <w:vAlign w:val="center"/>
            <w:hideMark/>
          </w:tcPr>
          <w:p w:rsidR="003D57C4" w:rsidRPr="00C876F7" w:rsidRDefault="003D57C4" w:rsidP="003D57C4">
            <w:pPr>
              <w:rPr>
                <w:rFonts w:ascii="Times New Roman" w:hAnsi="Times New Roman" w:cs="Times New Roman"/>
                <w:sz w:val="24"/>
                <w:szCs w:val="24"/>
                <w:lang w:eastAsia="en-US"/>
              </w:rPr>
            </w:pPr>
          </w:p>
        </w:tc>
        <w:tc>
          <w:tcPr>
            <w:tcW w:w="3119" w:type="dxa"/>
            <w:tcBorders>
              <w:top w:val="single" w:sz="4" w:space="0" w:color="auto"/>
              <w:left w:val="single" w:sz="4" w:space="0" w:color="auto"/>
              <w:bottom w:val="single" w:sz="4" w:space="0" w:color="auto"/>
              <w:right w:val="single" w:sz="4" w:space="0" w:color="auto"/>
            </w:tcBorders>
          </w:tcPr>
          <w:p w:rsidR="003D57C4" w:rsidRPr="00C876F7" w:rsidRDefault="003D57C4" w:rsidP="003D57C4">
            <w:pPr>
              <w:rPr>
                <w:rFonts w:ascii="Times New Roman" w:hAnsi="Times New Roman" w:cs="Times New Roman"/>
                <w:sz w:val="24"/>
                <w:szCs w:val="24"/>
              </w:rPr>
            </w:pPr>
            <w:r w:rsidRPr="00C876F7">
              <w:rPr>
                <w:rFonts w:ascii="Times New Roman" w:hAnsi="Times New Roman" w:cs="Times New Roman"/>
                <w:sz w:val="24"/>
                <w:szCs w:val="24"/>
              </w:rPr>
              <w:t>Называть и правильно обозначать действия умножения и деления. Формулировать сочетательное свойство умножения.</w:t>
            </w:r>
          </w:p>
          <w:p w:rsidR="003D57C4" w:rsidRPr="00C876F7" w:rsidRDefault="003D57C4" w:rsidP="003D57C4">
            <w:pPr>
              <w:rPr>
                <w:rFonts w:ascii="Times New Roman" w:hAnsi="Times New Roman" w:cs="Times New Roman"/>
                <w:b/>
                <w:i/>
                <w:sz w:val="24"/>
                <w:szCs w:val="24"/>
                <w:u w:val="single"/>
              </w:rPr>
            </w:pPr>
            <w:r w:rsidRPr="00C876F7">
              <w:rPr>
                <w:rFonts w:ascii="Times New Roman" w:hAnsi="Times New Roman" w:cs="Times New Roman"/>
                <w:b/>
                <w:i/>
                <w:sz w:val="24"/>
                <w:szCs w:val="24"/>
                <w:u w:val="single"/>
              </w:rPr>
              <w:t>Знать действия с фрагментом текста и уметь их выполнять в простейших ситуациях;</w:t>
            </w:r>
          </w:p>
          <w:p w:rsidR="003D57C4" w:rsidRPr="00C876F7" w:rsidRDefault="003D57C4" w:rsidP="003D57C4">
            <w:pPr>
              <w:autoSpaceDE w:val="0"/>
              <w:autoSpaceDN w:val="0"/>
              <w:adjustRightInd w:val="0"/>
              <w:jc w:val="both"/>
              <w:rPr>
                <w:rFonts w:ascii="Times New Roman" w:hAnsi="Times New Roman" w:cs="Times New Roman"/>
                <w:b/>
                <w:i/>
                <w:sz w:val="24"/>
                <w:szCs w:val="24"/>
                <w:u w:val="single"/>
              </w:rPr>
            </w:pPr>
            <w:r w:rsidRPr="00C876F7">
              <w:rPr>
                <w:rFonts w:ascii="Times New Roman" w:hAnsi="Times New Roman" w:cs="Times New Roman"/>
                <w:b/>
                <w:i/>
                <w:sz w:val="24"/>
                <w:szCs w:val="24"/>
                <w:u w:val="single"/>
              </w:rPr>
              <w:t>Уметь набирать текст с учетом правил набора текста;</w:t>
            </w:r>
          </w:p>
          <w:p w:rsidR="003D57C4" w:rsidRPr="00C876F7" w:rsidRDefault="003D57C4" w:rsidP="003D57C4">
            <w:pPr>
              <w:autoSpaceDE w:val="0"/>
              <w:autoSpaceDN w:val="0"/>
              <w:adjustRightInd w:val="0"/>
              <w:jc w:val="both"/>
              <w:rPr>
                <w:rFonts w:ascii="Times New Roman" w:hAnsi="Times New Roman" w:cs="Times New Roman"/>
                <w:b/>
                <w:i/>
                <w:sz w:val="24"/>
                <w:szCs w:val="24"/>
                <w:u w:val="single"/>
              </w:rPr>
            </w:pPr>
            <w:r w:rsidRPr="00C876F7">
              <w:rPr>
                <w:rFonts w:ascii="Times New Roman" w:hAnsi="Times New Roman" w:cs="Times New Roman"/>
                <w:b/>
                <w:i/>
                <w:sz w:val="24"/>
                <w:szCs w:val="24"/>
                <w:u w:val="single"/>
              </w:rPr>
              <w:t>Уметь выделить, копировать текст;</w:t>
            </w:r>
          </w:p>
          <w:p w:rsidR="003D57C4" w:rsidRPr="00C876F7" w:rsidRDefault="003D57C4" w:rsidP="003D57C4">
            <w:pPr>
              <w:rPr>
                <w:rFonts w:ascii="Times New Roman" w:hAnsi="Times New Roman" w:cs="Times New Roman"/>
                <w:b/>
                <w:i/>
                <w:sz w:val="24"/>
                <w:szCs w:val="24"/>
                <w:u w:val="single"/>
              </w:rPr>
            </w:pPr>
            <w:r w:rsidRPr="00C876F7">
              <w:rPr>
                <w:rFonts w:ascii="Times New Roman" w:hAnsi="Times New Roman" w:cs="Times New Roman"/>
                <w:b/>
                <w:i/>
                <w:sz w:val="24"/>
                <w:szCs w:val="24"/>
                <w:u w:val="single"/>
              </w:rPr>
              <w:t>Уметь выполнить рецензирование текста с помощью меню «Рецензирование».</w:t>
            </w:r>
          </w:p>
          <w:p w:rsidR="003D57C4" w:rsidRPr="00C876F7" w:rsidRDefault="003D57C4" w:rsidP="003D57C4">
            <w:pPr>
              <w:rPr>
                <w:rFonts w:ascii="Times New Roman" w:hAnsi="Times New Roman" w:cs="Times New Roman"/>
                <w:sz w:val="24"/>
                <w:szCs w:val="24"/>
                <w:lang w:eastAsia="en-US"/>
              </w:rPr>
            </w:pPr>
          </w:p>
        </w:tc>
        <w:tc>
          <w:tcPr>
            <w:tcW w:w="3969" w:type="dxa"/>
            <w:gridSpan w:val="2"/>
            <w:tcBorders>
              <w:top w:val="single" w:sz="4" w:space="0" w:color="auto"/>
              <w:left w:val="single" w:sz="4" w:space="0" w:color="auto"/>
              <w:bottom w:val="single" w:sz="4" w:space="0" w:color="auto"/>
              <w:right w:val="single" w:sz="4" w:space="0" w:color="auto"/>
            </w:tcBorders>
            <w:hideMark/>
          </w:tcPr>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t>Познавательные:</w:t>
            </w:r>
          </w:p>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t xml:space="preserve">чтение, выдвижение гипотез, сравнение. </w:t>
            </w:r>
          </w:p>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t>Регулятивные:</w:t>
            </w:r>
          </w:p>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t>прогнозирование, коррекция.</w:t>
            </w:r>
          </w:p>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t>Коммуникативные:</w:t>
            </w:r>
          </w:p>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t>задавать вопросы, вести диалог.</w:t>
            </w:r>
          </w:p>
          <w:p w:rsidR="003D57C4" w:rsidRPr="00C876F7" w:rsidRDefault="003D57C4" w:rsidP="003D57C4">
            <w:pPr>
              <w:rPr>
                <w:rFonts w:ascii="Times New Roman" w:hAnsi="Times New Roman" w:cs="Times New Roman"/>
                <w:sz w:val="24"/>
                <w:szCs w:val="24"/>
                <w:lang w:eastAsia="en-US"/>
              </w:rPr>
            </w:pPr>
            <w:proofErr w:type="gramStart"/>
            <w:r w:rsidRPr="00C876F7">
              <w:rPr>
                <w:rFonts w:ascii="Times New Roman" w:eastAsia="Times New Roman" w:hAnsi="Times New Roman" w:cs="Times New Roman"/>
                <w:sz w:val="24"/>
                <w:szCs w:val="24"/>
              </w:rPr>
              <w:t xml:space="preserve">Личностные: </w:t>
            </w:r>
            <w:r w:rsidRPr="00C876F7">
              <w:rPr>
                <w:rFonts w:ascii="Times New Roman" w:hAnsi="Times New Roman" w:cs="Times New Roman"/>
                <w:sz w:val="24"/>
                <w:szCs w:val="24"/>
              </w:rPr>
              <w:t>самостоятельность и личная ответственность за свои поступки.</w:t>
            </w:r>
            <w:proofErr w:type="gramEnd"/>
          </w:p>
        </w:tc>
      </w:tr>
      <w:tr w:rsidR="003D57C4" w:rsidRPr="00C876F7" w:rsidTr="003D57C4">
        <w:trPr>
          <w:gridAfter w:val="1"/>
          <w:wAfter w:w="14" w:type="dxa"/>
          <w:trHeight w:val="208"/>
        </w:trPr>
        <w:tc>
          <w:tcPr>
            <w:tcW w:w="675" w:type="dxa"/>
            <w:tcBorders>
              <w:top w:val="single" w:sz="4" w:space="0" w:color="auto"/>
              <w:left w:val="single" w:sz="4" w:space="0" w:color="auto"/>
              <w:bottom w:val="single" w:sz="4" w:space="0" w:color="auto"/>
              <w:right w:val="single" w:sz="4" w:space="0" w:color="auto"/>
            </w:tcBorders>
          </w:tcPr>
          <w:p w:rsidR="003D57C4" w:rsidRPr="00C876F7" w:rsidRDefault="003D57C4" w:rsidP="003D57C4">
            <w:pPr>
              <w:pStyle w:val="a6"/>
              <w:numPr>
                <w:ilvl w:val="0"/>
                <w:numId w:val="26"/>
              </w:numPr>
              <w:rPr>
                <w:rFonts w:ascii="Times New Roman" w:hAnsi="Times New Roman" w:cs="Times New Roman"/>
                <w:sz w:val="24"/>
                <w:szCs w:val="24"/>
                <w:lang w:eastAsia="en-US"/>
              </w:rPr>
            </w:pPr>
          </w:p>
        </w:tc>
        <w:tc>
          <w:tcPr>
            <w:tcW w:w="1560" w:type="dxa"/>
            <w:gridSpan w:val="2"/>
            <w:tcBorders>
              <w:top w:val="single" w:sz="4" w:space="0" w:color="auto"/>
              <w:left w:val="single" w:sz="4" w:space="0" w:color="auto"/>
              <w:bottom w:val="single" w:sz="4" w:space="0" w:color="auto"/>
              <w:right w:val="single" w:sz="4" w:space="0" w:color="auto"/>
            </w:tcBorders>
          </w:tcPr>
          <w:p w:rsidR="003D57C4" w:rsidRPr="00C876F7" w:rsidRDefault="003D57C4" w:rsidP="003D57C4">
            <w:pPr>
              <w:rPr>
                <w:rFonts w:ascii="Times New Roman" w:hAnsi="Times New Roman" w:cs="Times New Roman"/>
                <w:sz w:val="24"/>
                <w:szCs w:val="24"/>
                <w:lang w:eastAsia="en-US"/>
              </w:rPr>
            </w:pPr>
          </w:p>
        </w:tc>
        <w:tc>
          <w:tcPr>
            <w:tcW w:w="1984" w:type="dxa"/>
            <w:gridSpan w:val="2"/>
            <w:tcBorders>
              <w:top w:val="single" w:sz="4" w:space="0" w:color="auto"/>
              <w:left w:val="single" w:sz="4" w:space="0" w:color="auto"/>
              <w:bottom w:val="single" w:sz="4" w:space="0" w:color="auto"/>
              <w:right w:val="single" w:sz="4" w:space="0" w:color="auto"/>
            </w:tcBorders>
          </w:tcPr>
          <w:p w:rsidR="003D57C4" w:rsidRPr="00C876F7" w:rsidRDefault="003D57C4" w:rsidP="003D57C4">
            <w:pPr>
              <w:rPr>
                <w:rFonts w:ascii="Times New Roman" w:hAnsi="Times New Roman" w:cs="Times New Roman"/>
                <w:sz w:val="24"/>
                <w:szCs w:val="24"/>
              </w:rPr>
            </w:pPr>
            <w:r w:rsidRPr="00C876F7">
              <w:rPr>
                <w:rFonts w:ascii="Times New Roman" w:hAnsi="Times New Roman" w:cs="Times New Roman"/>
                <w:sz w:val="24"/>
                <w:szCs w:val="24"/>
              </w:rPr>
              <w:t xml:space="preserve">Сочетательное свойство умножения </w:t>
            </w: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lang w:eastAsia="en-US"/>
              </w:rPr>
            </w:pPr>
          </w:p>
        </w:tc>
        <w:tc>
          <w:tcPr>
            <w:tcW w:w="1134" w:type="dxa"/>
            <w:tcBorders>
              <w:top w:val="single" w:sz="4" w:space="0" w:color="auto"/>
              <w:left w:val="single" w:sz="4" w:space="0" w:color="auto"/>
              <w:bottom w:val="single" w:sz="4" w:space="0" w:color="auto"/>
              <w:right w:val="single" w:sz="4" w:space="0" w:color="auto"/>
            </w:tcBorders>
            <w:hideMark/>
          </w:tcPr>
          <w:p w:rsidR="003D57C4" w:rsidRPr="00C876F7" w:rsidRDefault="003D57C4" w:rsidP="003D57C4">
            <w:pPr>
              <w:rPr>
                <w:rFonts w:ascii="Times New Roman" w:hAnsi="Times New Roman" w:cs="Times New Roman"/>
                <w:sz w:val="24"/>
                <w:szCs w:val="24"/>
                <w:lang w:eastAsia="en-US"/>
              </w:rPr>
            </w:pPr>
            <w:r w:rsidRPr="00C876F7">
              <w:rPr>
                <w:rFonts w:ascii="Times New Roman" w:hAnsi="Times New Roman" w:cs="Times New Roman"/>
                <w:sz w:val="24"/>
                <w:szCs w:val="24"/>
              </w:rPr>
              <w:lastRenderedPageBreak/>
              <w:t>Урок изучения нового материала.</w:t>
            </w:r>
          </w:p>
        </w:tc>
        <w:tc>
          <w:tcPr>
            <w:tcW w:w="3260" w:type="dxa"/>
            <w:gridSpan w:val="3"/>
            <w:vMerge w:val="restart"/>
            <w:tcBorders>
              <w:top w:val="single" w:sz="4" w:space="0" w:color="auto"/>
              <w:left w:val="single" w:sz="4" w:space="0" w:color="auto"/>
              <w:bottom w:val="single" w:sz="4" w:space="0" w:color="auto"/>
              <w:right w:val="single" w:sz="4" w:space="0" w:color="auto"/>
            </w:tcBorders>
            <w:hideMark/>
          </w:tcPr>
          <w:p w:rsidR="003D57C4" w:rsidRPr="00C876F7" w:rsidRDefault="003D57C4" w:rsidP="003D57C4">
            <w:pPr>
              <w:rPr>
                <w:rFonts w:ascii="Times New Roman" w:hAnsi="Times New Roman" w:cs="Times New Roman"/>
                <w:sz w:val="24"/>
                <w:szCs w:val="24"/>
                <w:lang w:eastAsia="en-US"/>
              </w:rPr>
            </w:pPr>
            <w:r w:rsidRPr="00C876F7">
              <w:rPr>
                <w:rFonts w:ascii="Times New Roman" w:hAnsi="Times New Roman" w:cs="Times New Roman"/>
                <w:bCs/>
                <w:sz w:val="24"/>
                <w:szCs w:val="24"/>
              </w:rPr>
              <w:t xml:space="preserve">Использовать сочетательное свойство  умножения при выполнении устных и письменных вычислений. Воспроизводить результаты табличных случаев умножения и деления. Выполнять устно и </w:t>
            </w:r>
            <w:r w:rsidRPr="00C876F7">
              <w:rPr>
                <w:rFonts w:ascii="Times New Roman" w:hAnsi="Times New Roman" w:cs="Times New Roman"/>
                <w:bCs/>
                <w:sz w:val="24"/>
                <w:szCs w:val="24"/>
              </w:rPr>
              <w:lastRenderedPageBreak/>
              <w:t>письменно сложение двух-, трёхзначных чисел. Проводить измерение расстояния на глаз и проверять себя при помощи линейки. Составлять числовые выражения, содержащие 2-3 арифметических действия и вычислять их значения. Проводить расчёты с величинами.</w:t>
            </w:r>
          </w:p>
        </w:tc>
        <w:tc>
          <w:tcPr>
            <w:tcW w:w="3119" w:type="dxa"/>
            <w:tcBorders>
              <w:top w:val="single" w:sz="4" w:space="0" w:color="auto"/>
              <w:left w:val="single" w:sz="4" w:space="0" w:color="auto"/>
              <w:bottom w:val="single" w:sz="4" w:space="0" w:color="auto"/>
              <w:right w:val="single" w:sz="4" w:space="0" w:color="auto"/>
            </w:tcBorders>
          </w:tcPr>
          <w:p w:rsidR="003D57C4" w:rsidRPr="00C876F7" w:rsidRDefault="003D57C4" w:rsidP="003D57C4">
            <w:pPr>
              <w:rPr>
                <w:rFonts w:ascii="Times New Roman" w:hAnsi="Times New Roman" w:cs="Times New Roman"/>
                <w:sz w:val="24"/>
                <w:szCs w:val="24"/>
              </w:rPr>
            </w:pPr>
            <w:r w:rsidRPr="00C876F7">
              <w:rPr>
                <w:rFonts w:ascii="Times New Roman" w:hAnsi="Times New Roman" w:cs="Times New Roman"/>
                <w:sz w:val="24"/>
                <w:szCs w:val="24"/>
              </w:rPr>
              <w:lastRenderedPageBreak/>
              <w:t xml:space="preserve">Обучение группировке множителей в произведении </w:t>
            </w:r>
          </w:p>
          <w:p w:rsidR="003D57C4" w:rsidRPr="00C876F7" w:rsidRDefault="003D57C4" w:rsidP="003D57C4">
            <w:pPr>
              <w:rPr>
                <w:rFonts w:ascii="Times New Roman" w:hAnsi="Times New Roman" w:cs="Times New Roman"/>
                <w:sz w:val="24"/>
                <w:szCs w:val="24"/>
              </w:rPr>
            </w:pPr>
            <w:r w:rsidRPr="00C876F7">
              <w:rPr>
                <w:rFonts w:ascii="Times New Roman" w:hAnsi="Times New Roman" w:cs="Times New Roman"/>
                <w:sz w:val="24"/>
                <w:szCs w:val="24"/>
              </w:rPr>
              <w:t xml:space="preserve">Называть компоненты четырёх арифметических действий. Называть и правильно обозначать действия умножения и </w:t>
            </w:r>
            <w:r w:rsidRPr="00C876F7">
              <w:rPr>
                <w:rFonts w:ascii="Times New Roman" w:hAnsi="Times New Roman" w:cs="Times New Roman"/>
                <w:sz w:val="24"/>
                <w:szCs w:val="24"/>
              </w:rPr>
              <w:lastRenderedPageBreak/>
              <w:t>деления</w:t>
            </w: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lang w:eastAsia="en-US"/>
              </w:rPr>
            </w:pPr>
          </w:p>
        </w:tc>
        <w:tc>
          <w:tcPr>
            <w:tcW w:w="3969" w:type="dxa"/>
            <w:gridSpan w:val="2"/>
            <w:tcBorders>
              <w:top w:val="single" w:sz="4" w:space="0" w:color="auto"/>
              <w:left w:val="single" w:sz="4" w:space="0" w:color="auto"/>
              <w:bottom w:val="single" w:sz="4" w:space="0" w:color="auto"/>
              <w:right w:val="single" w:sz="4" w:space="0" w:color="auto"/>
            </w:tcBorders>
            <w:hideMark/>
          </w:tcPr>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lastRenderedPageBreak/>
              <w:t>Познавательные:</w:t>
            </w:r>
          </w:p>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t xml:space="preserve">чтение, выдвижение гипотез, сравнение. </w:t>
            </w:r>
          </w:p>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t>Регулятивные:</w:t>
            </w:r>
          </w:p>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t>прогнозирование, коррекция.</w:t>
            </w:r>
          </w:p>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t>Коммуникативные:</w:t>
            </w:r>
          </w:p>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t>задавать вопросы, вести диалог.</w:t>
            </w:r>
          </w:p>
          <w:p w:rsidR="003D57C4" w:rsidRPr="00C876F7" w:rsidRDefault="003D57C4" w:rsidP="003D57C4">
            <w:pPr>
              <w:rPr>
                <w:rFonts w:ascii="Times New Roman" w:eastAsiaTheme="minorHAnsi" w:hAnsi="Times New Roman" w:cs="Times New Roman"/>
                <w:sz w:val="24"/>
                <w:szCs w:val="24"/>
              </w:rPr>
            </w:pPr>
            <w:r w:rsidRPr="00C876F7">
              <w:rPr>
                <w:rFonts w:ascii="Times New Roman" w:eastAsia="Times New Roman" w:hAnsi="Times New Roman" w:cs="Times New Roman"/>
                <w:sz w:val="24"/>
                <w:szCs w:val="24"/>
              </w:rPr>
              <w:t>Личностные:</w:t>
            </w:r>
          </w:p>
          <w:p w:rsidR="003D57C4" w:rsidRPr="00C876F7" w:rsidRDefault="003D57C4" w:rsidP="003D57C4">
            <w:pPr>
              <w:rPr>
                <w:rFonts w:ascii="Times New Roman" w:hAnsi="Times New Roman" w:cs="Times New Roman"/>
                <w:sz w:val="24"/>
                <w:szCs w:val="24"/>
                <w:lang w:eastAsia="en-US"/>
              </w:rPr>
            </w:pPr>
            <w:r w:rsidRPr="00C876F7">
              <w:rPr>
                <w:rFonts w:ascii="Times New Roman" w:hAnsi="Times New Roman" w:cs="Times New Roman"/>
                <w:sz w:val="24"/>
                <w:szCs w:val="24"/>
              </w:rPr>
              <w:lastRenderedPageBreak/>
              <w:t>самостоятельность и личная ответственность за свои поступки.</w:t>
            </w:r>
          </w:p>
        </w:tc>
      </w:tr>
      <w:tr w:rsidR="003D57C4" w:rsidRPr="00C876F7" w:rsidTr="003D57C4">
        <w:trPr>
          <w:gridAfter w:val="1"/>
          <w:wAfter w:w="14" w:type="dxa"/>
          <w:trHeight w:val="208"/>
        </w:trPr>
        <w:tc>
          <w:tcPr>
            <w:tcW w:w="675" w:type="dxa"/>
            <w:tcBorders>
              <w:top w:val="single" w:sz="4" w:space="0" w:color="auto"/>
              <w:left w:val="single" w:sz="4" w:space="0" w:color="auto"/>
              <w:bottom w:val="single" w:sz="4" w:space="0" w:color="auto"/>
              <w:right w:val="single" w:sz="4" w:space="0" w:color="auto"/>
            </w:tcBorders>
          </w:tcPr>
          <w:p w:rsidR="003D57C4" w:rsidRPr="00C876F7" w:rsidRDefault="003D57C4" w:rsidP="003D57C4">
            <w:pPr>
              <w:pStyle w:val="a6"/>
              <w:numPr>
                <w:ilvl w:val="0"/>
                <w:numId w:val="26"/>
              </w:numPr>
              <w:rPr>
                <w:rFonts w:ascii="Times New Roman" w:hAnsi="Times New Roman" w:cs="Times New Roman"/>
                <w:sz w:val="24"/>
                <w:szCs w:val="24"/>
                <w:lang w:eastAsia="en-US"/>
              </w:rPr>
            </w:pPr>
          </w:p>
        </w:tc>
        <w:tc>
          <w:tcPr>
            <w:tcW w:w="1560" w:type="dxa"/>
            <w:gridSpan w:val="2"/>
            <w:tcBorders>
              <w:top w:val="single" w:sz="4" w:space="0" w:color="auto"/>
              <w:left w:val="single" w:sz="4" w:space="0" w:color="auto"/>
              <w:bottom w:val="single" w:sz="4" w:space="0" w:color="auto"/>
              <w:right w:val="single" w:sz="4" w:space="0" w:color="auto"/>
            </w:tcBorders>
          </w:tcPr>
          <w:p w:rsidR="003D57C4" w:rsidRPr="00C876F7" w:rsidRDefault="003D57C4" w:rsidP="003D57C4">
            <w:pPr>
              <w:rPr>
                <w:rFonts w:ascii="Times New Roman" w:hAnsi="Times New Roman" w:cs="Times New Roman"/>
                <w:sz w:val="24"/>
                <w:szCs w:val="24"/>
                <w:lang w:eastAsia="en-US"/>
              </w:rPr>
            </w:pPr>
          </w:p>
        </w:tc>
        <w:tc>
          <w:tcPr>
            <w:tcW w:w="1984" w:type="dxa"/>
            <w:gridSpan w:val="2"/>
            <w:tcBorders>
              <w:top w:val="single" w:sz="4" w:space="0" w:color="auto"/>
              <w:left w:val="single" w:sz="4" w:space="0" w:color="auto"/>
              <w:bottom w:val="single" w:sz="4" w:space="0" w:color="auto"/>
              <w:right w:val="single" w:sz="4" w:space="0" w:color="auto"/>
            </w:tcBorders>
          </w:tcPr>
          <w:p w:rsidR="003D57C4" w:rsidRPr="00C876F7" w:rsidRDefault="003D57C4" w:rsidP="003D57C4">
            <w:pPr>
              <w:rPr>
                <w:rFonts w:ascii="Times New Roman" w:hAnsi="Times New Roman" w:cs="Times New Roman"/>
                <w:sz w:val="24"/>
                <w:szCs w:val="24"/>
              </w:rPr>
            </w:pPr>
            <w:r w:rsidRPr="00C876F7">
              <w:rPr>
                <w:rFonts w:ascii="Times New Roman" w:hAnsi="Times New Roman" w:cs="Times New Roman"/>
                <w:sz w:val="24"/>
                <w:szCs w:val="24"/>
              </w:rPr>
              <w:t xml:space="preserve">Сочетательное свойство умножения </w:t>
            </w: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lang w:eastAsia="en-US"/>
              </w:rPr>
            </w:pPr>
          </w:p>
        </w:tc>
        <w:tc>
          <w:tcPr>
            <w:tcW w:w="1134" w:type="dxa"/>
            <w:tcBorders>
              <w:top w:val="single" w:sz="4" w:space="0" w:color="auto"/>
              <w:left w:val="single" w:sz="4" w:space="0" w:color="auto"/>
              <w:bottom w:val="single" w:sz="4" w:space="0" w:color="auto"/>
              <w:right w:val="single" w:sz="4" w:space="0" w:color="auto"/>
            </w:tcBorders>
            <w:hideMark/>
          </w:tcPr>
          <w:p w:rsidR="003D57C4" w:rsidRPr="00C876F7" w:rsidRDefault="003D57C4" w:rsidP="003D57C4">
            <w:pPr>
              <w:rPr>
                <w:rFonts w:ascii="Times New Roman" w:hAnsi="Times New Roman" w:cs="Times New Roman"/>
                <w:sz w:val="24"/>
                <w:szCs w:val="24"/>
                <w:lang w:eastAsia="en-US"/>
              </w:rPr>
            </w:pPr>
            <w:r w:rsidRPr="00C876F7">
              <w:rPr>
                <w:rFonts w:ascii="Times New Roman" w:hAnsi="Times New Roman" w:cs="Times New Roman"/>
                <w:sz w:val="24"/>
                <w:szCs w:val="24"/>
              </w:rPr>
              <w:t>Комбинированный.</w:t>
            </w:r>
          </w:p>
        </w:tc>
        <w:tc>
          <w:tcPr>
            <w:tcW w:w="3260" w:type="dxa"/>
            <w:gridSpan w:val="3"/>
            <w:vMerge/>
            <w:tcBorders>
              <w:top w:val="single" w:sz="4" w:space="0" w:color="auto"/>
              <w:left w:val="single" w:sz="4" w:space="0" w:color="auto"/>
              <w:bottom w:val="single" w:sz="4" w:space="0" w:color="auto"/>
              <w:right w:val="single" w:sz="4" w:space="0" w:color="auto"/>
            </w:tcBorders>
            <w:vAlign w:val="center"/>
            <w:hideMark/>
          </w:tcPr>
          <w:p w:rsidR="003D57C4" w:rsidRPr="00C876F7" w:rsidRDefault="003D57C4" w:rsidP="003D57C4">
            <w:pPr>
              <w:rPr>
                <w:rFonts w:ascii="Times New Roman" w:hAnsi="Times New Roman" w:cs="Times New Roman"/>
                <w:sz w:val="24"/>
                <w:szCs w:val="24"/>
                <w:lang w:eastAsia="en-US"/>
              </w:rPr>
            </w:pPr>
          </w:p>
        </w:tc>
        <w:tc>
          <w:tcPr>
            <w:tcW w:w="3119" w:type="dxa"/>
            <w:tcBorders>
              <w:top w:val="single" w:sz="4" w:space="0" w:color="auto"/>
              <w:left w:val="single" w:sz="4" w:space="0" w:color="auto"/>
              <w:bottom w:val="single" w:sz="4" w:space="0" w:color="auto"/>
              <w:right w:val="single" w:sz="4" w:space="0" w:color="auto"/>
            </w:tcBorders>
          </w:tcPr>
          <w:p w:rsidR="003D57C4" w:rsidRPr="00C876F7" w:rsidRDefault="003D57C4" w:rsidP="003D57C4">
            <w:pPr>
              <w:rPr>
                <w:rFonts w:ascii="Times New Roman" w:hAnsi="Times New Roman" w:cs="Times New Roman"/>
                <w:sz w:val="24"/>
                <w:szCs w:val="24"/>
              </w:rPr>
            </w:pPr>
            <w:r w:rsidRPr="00C876F7">
              <w:rPr>
                <w:rFonts w:ascii="Times New Roman" w:hAnsi="Times New Roman" w:cs="Times New Roman"/>
                <w:sz w:val="24"/>
                <w:szCs w:val="24"/>
              </w:rPr>
              <w:t>Контролировать свою деятельность (проверять правильность письменных вычислений с натуральными числами в пределах 1000), находить и исправлять ошибки.</w:t>
            </w: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lang w:eastAsia="en-US"/>
              </w:rPr>
            </w:pPr>
          </w:p>
        </w:tc>
        <w:tc>
          <w:tcPr>
            <w:tcW w:w="3969" w:type="dxa"/>
            <w:gridSpan w:val="2"/>
            <w:tcBorders>
              <w:top w:val="single" w:sz="4" w:space="0" w:color="auto"/>
              <w:left w:val="single" w:sz="4" w:space="0" w:color="auto"/>
              <w:bottom w:val="single" w:sz="4" w:space="0" w:color="auto"/>
              <w:right w:val="single" w:sz="4" w:space="0" w:color="auto"/>
            </w:tcBorders>
            <w:hideMark/>
          </w:tcPr>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t>Познавательные:</w:t>
            </w:r>
          </w:p>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t xml:space="preserve">моделировать содержащиеся в задаче зависимости, планировать ход решения задачи. </w:t>
            </w:r>
          </w:p>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t>Регулятивные: прогнозировать результат решения, выбирать верное решение задачи из нескольких предъявленных решений.</w:t>
            </w:r>
          </w:p>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t>Коммуникативные:</w:t>
            </w:r>
          </w:p>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t>задавать вопросы, вести диалог.</w:t>
            </w:r>
          </w:p>
          <w:p w:rsidR="003D57C4" w:rsidRPr="00C876F7" w:rsidRDefault="003D57C4" w:rsidP="003D57C4">
            <w:pPr>
              <w:rPr>
                <w:rFonts w:ascii="Times New Roman" w:eastAsiaTheme="minorHAnsi" w:hAnsi="Times New Roman" w:cs="Times New Roman"/>
                <w:sz w:val="24"/>
                <w:szCs w:val="24"/>
              </w:rPr>
            </w:pPr>
            <w:r w:rsidRPr="00C876F7">
              <w:rPr>
                <w:rFonts w:ascii="Times New Roman" w:eastAsia="Times New Roman" w:hAnsi="Times New Roman" w:cs="Times New Roman"/>
                <w:sz w:val="24"/>
                <w:szCs w:val="24"/>
              </w:rPr>
              <w:t>Личностные:</w:t>
            </w:r>
          </w:p>
          <w:p w:rsidR="003D57C4" w:rsidRPr="00C876F7" w:rsidRDefault="003D57C4" w:rsidP="003D57C4">
            <w:pPr>
              <w:rPr>
                <w:rFonts w:ascii="Times New Roman" w:hAnsi="Times New Roman" w:cs="Times New Roman"/>
                <w:sz w:val="24"/>
                <w:szCs w:val="24"/>
                <w:lang w:eastAsia="en-US"/>
              </w:rPr>
            </w:pPr>
            <w:r w:rsidRPr="00C876F7">
              <w:rPr>
                <w:rFonts w:ascii="Times New Roman" w:hAnsi="Times New Roman" w:cs="Times New Roman"/>
                <w:sz w:val="24"/>
                <w:szCs w:val="24"/>
              </w:rPr>
              <w:t>самостоятельность и личная ответственность за свои поступки.</w:t>
            </w:r>
          </w:p>
        </w:tc>
      </w:tr>
      <w:tr w:rsidR="003D57C4" w:rsidRPr="00C876F7" w:rsidTr="003D57C4">
        <w:trPr>
          <w:gridAfter w:val="1"/>
          <w:wAfter w:w="14" w:type="dxa"/>
          <w:trHeight w:val="208"/>
        </w:trPr>
        <w:tc>
          <w:tcPr>
            <w:tcW w:w="675" w:type="dxa"/>
            <w:tcBorders>
              <w:top w:val="single" w:sz="4" w:space="0" w:color="auto"/>
              <w:left w:val="single" w:sz="4" w:space="0" w:color="auto"/>
              <w:bottom w:val="single" w:sz="4" w:space="0" w:color="auto"/>
              <w:right w:val="single" w:sz="4" w:space="0" w:color="auto"/>
            </w:tcBorders>
          </w:tcPr>
          <w:p w:rsidR="003D57C4" w:rsidRPr="00C876F7" w:rsidRDefault="003D57C4" w:rsidP="003D57C4">
            <w:pPr>
              <w:pStyle w:val="a6"/>
              <w:numPr>
                <w:ilvl w:val="0"/>
                <w:numId w:val="26"/>
              </w:numPr>
              <w:rPr>
                <w:rFonts w:ascii="Times New Roman" w:hAnsi="Times New Roman" w:cs="Times New Roman"/>
                <w:sz w:val="24"/>
                <w:szCs w:val="24"/>
                <w:lang w:eastAsia="en-US"/>
              </w:rPr>
            </w:pPr>
          </w:p>
        </w:tc>
        <w:tc>
          <w:tcPr>
            <w:tcW w:w="1560" w:type="dxa"/>
            <w:gridSpan w:val="2"/>
            <w:tcBorders>
              <w:top w:val="single" w:sz="4" w:space="0" w:color="auto"/>
              <w:left w:val="single" w:sz="4" w:space="0" w:color="auto"/>
              <w:bottom w:val="single" w:sz="4" w:space="0" w:color="auto"/>
              <w:right w:val="single" w:sz="4" w:space="0" w:color="auto"/>
            </w:tcBorders>
          </w:tcPr>
          <w:p w:rsidR="003D57C4" w:rsidRPr="00C876F7" w:rsidRDefault="003D57C4" w:rsidP="003D57C4">
            <w:pPr>
              <w:rPr>
                <w:rFonts w:ascii="Times New Roman" w:hAnsi="Times New Roman" w:cs="Times New Roman"/>
                <w:sz w:val="24"/>
                <w:szCs w:val="24"/>
                <w:lang w:eastAsia="en-US"/>
              </w:rPr>
            </w:pPr>
          </w:p>
        </w:tc>
        <w:tc>
          <w:tcPr>
            <w:tcW w:w="1984" w:type="dxa"/>
            <w:gridSpan w:val="2"/>
            <w:tcBorders>
              <w:top w:val="single" w:sz="4" w:space="0" w:color="auto"/>
              <w:left w:val="single" w:sz="4" w:space="0" w:color="auto"/>
              <w:bottom w:val="single" w:sz="4" w:space="0" w:color="auto"/>
              <w:right w:val="single" w:sz="4" w:space="0" w:color="auto"/>
            </w:tcBorders>
            <w:hideMark/>
          </w:tcPr>
          <w:p w:rsidR="003D57C4" w:rsidRPr="00C876F7" w:rsidRDefault="003D57C4" w:rsidP="003D57C4">
            <w:pPr>
              <w:rPr>
                <w:rFonts w:ascii="Times New Roman" w:hAnsi="Times New Roman" w:cs="Times New Roman"/>
                <w:sz w:val="24"/>
                <w:szCs w:val="24"/>
              </w:rPr>
            </w:pPr>
            <w:r w:rsidRPr="00C876F7">
              <w:rPr>
                <w:rFonts w:ascii="Times New Roman" w:hAnsi="Times New Roman" w:cs="Times New Roman"/>
                <w:sz w:val="24"/>
                <w:szCs w:val="24"/>
              </w:rPr>
              <w:t>Вспоминаем пройденное по теме «Сложение и вычитание по теме 1000»</w:t>
            </w:r>
          </w:p>
          <w:p w:rsidR="003D57C4" w:rsidRPr="00C876F7" w:rsidRDefault="003D57C4" w:rsidP="003D57C4">
            <w:pPr>
              <w:rPr>
                <w:rFonts w:ascii="Times New Roman" w:hAnsi="Times New Roman" w:cs="Times New Roman"/>
                <w:sz w:val="24"/>
                <w:szCs w:val="24"/>
                <w:lang w:eastAsia="en-US"/>
              </w:rPr>
            </w:pPr>
            <w:r w:rsidRPr="00C876F7">
              <w:rPr>
                <w:rFonts w:ascii="Times New Roman" w:hAnsi="Times New Roman" w:cs="Times New Roman"/>
                <w:b/>
                <w:i/>
                <w:sz w:val="24"/>
                <w:szCs w:val="24"/>
                <w:u w:val="single"/>
              </w:rPr>
              <w:t>Текстовый редактор  «</w:t>
            </w:r>
            <w:r w:rsidRPr="00C876F7">
              <w:rPr>
                <w:rFonts w:ascii="Times New Roman" w:hAnsi="Times New Roman" w:cs="Times New Roman"/>
                <w:b/>
                <w:i/>
                <w:sz w:val="24"/>
                <w:szCs w:val="24"/>
                <w:u w:val="single"/>
                <w:lang w:val="en-US"/>
              </w:rPr>
              <w:t>Word</w:t>
            </w:r>
            <w:r w:rsidRPr="00C876F7">
              <w:rPr>
                <w:rFonts w:ascii="Times New Roman" w:hAnsi="Times New Roman" w:cs="Times New Roman"/>
                <w:b/>
                <w:i/>
                <w:sz w:val="24"/>
                <w:szCs w:val="24"/>
                <w:u w:val="single"/>
              </w:rPr>
              <w:t xml:space="preserve">». Действия с фрагментом текста. Выделение, копирование, </w:t>
            </w:r>
            <w:r w:rsidRPr="00C876F7">
              <w:rPr>
                <w:rFonts w:ascii="Times New Roman" w:hAnsi="Times New Roman" w:cs="Times New Roman"/>
                <w:b/>
                <w:i/>
                <w:sz w:val="24"/>
                <w:szCs w:val="24"/>
                <w:u w:val="single"/>
              </w:rPr>
              <w:lastRenderedPageBreak/>
              <w:t>вставка. Рецензирование текста.</w:t>
            </w:r>
          </w:p>
        </w:tc>
        <w:tc>
          <w:tcPr>
            <w:tcW w:w="1134" w:type="dxa"/>
            <w:tcBorders>
              <w:top w:val="single" w:sz="4" w:space="0" w:color="auto"/>
              <w:left w:val="single" w:sz="4" w:space="0" w:color="auto"/>
              <w:bottom w:val="single" w:sz="4" w:space="0" w:color="auto"/>
              <w:right w:val="single" w:sz="4" w:space="0" w:color="auto"/>
            </w:tcBorders>
            <w:hideMark/>
          </w:tcPr>
          <w:p w:rsidR="003D57C4" w:rsidRPr="00C876F7" w:rsidRDefault="003D57C4" w:rsidP="003D57C4">
            <w:pPr>
              <w:rPr>
                <w:rFonts w:ascii="Times New Roman" w:hAnsi="Times New Roman" w:cs="Times New Roman"/>
                <w:sz w:val="24"/>
                <w:szCs w:val="24"/>
                <w:lang w:eastAsia="en-US"/>
              </w:rPr>
            </w:pPr>
            <w:r w:rsidRPr="00C876F7">
              <w:rPr>
                <w:rFonts w:ascii="Times New Roman" w:hAnsi="Times New Roman" w:cs="Times New Roman"/>
                <w:sz w:val="24"/>
                <w:szCs w:val="24"/>
              </w:rPr>
              <w:lastRenderedPageBreak/>
              <w:t>Комбинированный.</w:t>
            </w:r>
          </w:p>
        </w:tc>
        <w:tc>
          <w:tcPr>
            <w:tcW w:w="3260" w:type="dxa"/>
            <w:gridSpan w:val="3"/>
            <w:vMerge/>
            <w:tcBorders>
              <w:top w:val="single" w:sz="4" w:space="0" w:color="auto"/>
              <w:left w:val="single" w:sz="4" w:space="0" w:color="auto"/>
              <w:bottom w:val="single" w:sz="4" w:space="0" w:color="auto"/>
              <w:right w:val="single" w:sz="4" w:space="0" w:color="auto"/>
            </w:tcBorders>
            <w:vAlign w:val="center"/>
            <w:hideMark/>
          </w:tcPr>
          <w:p w:rsidR="003D57C4" w:rsidRPr="00C876F7" w:rsidRDefault="003D57C4" w:rsidP="003D57C4">
            <w:pPr>
              <w:rPr>
                <w:rFonts w:ascii="Times New Roman" w:hAnsi="Times New Roman" w:cs="Times New Roman"/>
                <w:sz w:val="24"/>
                <w:szCs w:val="24"/>
                <w:lang w:eastAsia="en-US"/>
              </w:rPr>
            </w:pPr>
          </w:p>
        </w:tc>
        <w:tc>
          <w:tcPr>
            <w:tcW w:w="3119" w:type="dxa"/>
            <w:tcBorders>
              <w:top w:val="single" w:sz="4" w:space="0" w:color="auto"/>
              <w:left w:val="single" w:sz="4" w:space="0" w:color="auto"/>
              <w:bottom w:val="single" w:sz="4" w:space="0" w:color="auto"/>
              <w:right w:val="single" w:sz="4" w:space="0" w:color="auto"/>
            </w:tcBorders>
            <w:hideMark/>
          </w:tcPr>
          <w:p w:rsidR="003D57C4" w:rsidRPr="00C876F7" w:rsidRDefault="003D57C4" w:rsidP="003D57C4">
            <w:pPr>
              <w:rPr>
                <w:rFonts w:ascii="Times New Roman" w:hAnsi="Times New Roman" w:cs="Times New Roman"/>
                <w:sz w:val="24"/>
                <w:szCs w:val="24"/>
              </w:rPr>
            </w:pPr>
            <w:r w:rsidRPr="00C876F7">
              <w:rPr>
                <w:rFonts w:ascii="Times New Roman" w:hAnsi="Times New Roman" w:cs="Times New Roman"/>
                <w:sz w:val="24"/>
                <w:szCs w:val="24"/>
              </w:rPr>
              <w:t>Называть и правильно обозначать действия умножения и деления.  Вычислять периметр многоугольника, периметр и площадь прямоугольника.</w:t>
            </w:r>
          </w:p>
          <w:p w:rsidR="003D57C4" w:rsidRPr="00C876F7" w:rsidRDefault="003D57C4" w:rsidP="003D57C4">
            <w:pPr>
              <w:autoSpaceDE w:val="0"/>
              <w:autoSpaceDN w:val="0"/>
              <w:adjustRightInd w:val="0"/>
              <w:jc w:val="both"/>
              <w:rPr>
                <w:rFonts w:ascii="Times New Roman" w:hAnsi="Times New Roman" w:cs="Times New Roman"/>
                <w:b/>
                <w:i/>
                <w:sz w:val="24"/>
                <w:szCs w:val="24"/>
                <w:u w:val="single"/>
              </w:rPr>
            </w:pPr>
            <w:r w:rsidRPr="00C876F7">
              <w:rPr>
                <w:rFonts w:ascii="Times New Roman" w:hAnsi="Times New Roman" w:cs="Times New Roman"/>
                <w:b/>
                <w:i/>
                <w:sz w:val="24"/>
                <w:szCs w:val="24"/>
                <w:u w:val="single"/>
              </w:rPr>
              <w:t>Набирать текст с учетом правил набора текста;</w:t>
            </w:r>
          </w:p>
          <w:p w:rsidR="003D57C4" w:rsidRPr="00C876F7" w:rsidRDefault="003D57C4" w:rsidP="003D57C4">
            <w:pPr>
              <w:autoSpaceDE w:val="0"/>
              <w:autoSpaceDN w:val="0"/>
              <w:adjustRightInd w:val="0"/>
              <w:jc w:val="both"/>
              <w:rPr>
                <w:rFonts w:ascii="Times New Roman" w:hAnsi="Times New Roman" w:cs="Times New Roman"/>
                <w:b/>
                <w:i/>
                <w:sz w:val="24"/>
                <w:szCs w:val="24"/>
                <w:u w:val="single"/>
              </w:rPr>
            </w:pPr>
            <w:r w:rsidRPr="00C876F7">
              <w:rPr>
                <w:rFonts w:ascii="Times New Roman" w:hAnsi="Times New Roman" w:cs="Times New Roman"/>
                <w:b/>
                <w:i/>
                <w:sz w:val="24"/>
                <w:szCs w:val="24"/>
                <w:u w:val="single"/>
              </w:rPr>
              <w:t>Выделить, копировать текст;</w:t>
            </w:r>
          </w:p>
          <w:p w:rsidR="003D57C4" w:rsidRPr="00C876F7" w:rsidRDefault="003D57C4" w:rsidP="003D57C4">
            <w:pPr>
              <w:rPr>
                <w:rFonts w:ascii="Times New Roman" w:hAnsi="Times New Roman" w:cs="Times New Roman"/>
                <w:b/>
                <w:i/>
                <w:sz w:val="24"/>
                <w:szCs w:val="24"/>
                <w:u w:val="single"/>
              </w:rPr>
            </w:pPr>
            <w:r w:rsidRPr="00C876F7">
              <w:rPr>
                <w:rFonts w:ascii="Times New Roman" w:hAnsi="Times New Roman" w:cs="Times New Roman"/>
                <w:b/>
                <w:i/>
                <w:sz w:val="24"/>
                <w:szCs w:val="24"/>
                <w:u w:val="single"/>
              </w:rPr>
              <w:t xml:space="preserve">Выполнить рецензирование текста с помощью меню </w:t>
            </w:r>
            <w:r w:rsidRPr="00C876F7">
              <w:rPr>
                <w:rFonts w:ascii="Times New Roman" w:hAnsi="Times New Roman" w:cs="Times New Roman"/>
                <w:b/>
                <w:i/>
                <w:sz w:val="24"/>
                <w:szCs w:val="24"/>
                <w:u w:val="single"/>
              </w:rPr>
              <w:lastRenderedPageBreak/>
              <w:t>«Рецензирование».</w:t>
            </w:r>
          </w:p>
          <w:p w:rsidR="003D57C4" w:rsidRPr="00C876F7" w:rsidRDefault="003D57C4" w:rsidP="003D57C4">
            <w:pPr>
              <w:rPr>
                <w:rFonts w:ascii="Times New Roman" w:hAnsi="Times New Roman" w:cs="Times New Roman"/>
                <w:sz w:val="24"/>
                <w:szCs w:val="24"/>
                <w:lang w:eastAsia="en-US"/>
              </w:rPr>
            </w:pPr>
          </w:p>
        </w:tc>
        <w:tc>
          <w:tcPr>
            <w:tcW w:w="3969" w:type="dxa"/>
            <w:gridSpan w:val="2"/>
            <w:tcBorders>
              <w:top w:val="single" w:sz="4" w:space="0" w:color="auto"/>
              <w:left w:val="single" w:sz="4" w:space="0" w:color="auto"/>
              <w:bottom w:val="single" w:sz="4" w:space="0" w:color="auto"/>
              <w:right w:val="single" w:sz="4" w:space="0" w:color="auto"/>
            </w:tcBorders>
            <w:hideMark/>
          </w:tcPr>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lastRenderedPageBreak/>
              <w:t>Познавательные:</w:t>
            </w:r>
          </w:p>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t xml:space="preserve">чтение, выдвижение гипотез, сравнение. </w:t>
            </w:r>
          </w:p>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t>Регулятивные:</w:t>
            </w:r>
          </w:p>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t>прогнозирование, коррекция.</w:t>
            </w:r>
          </w:p>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t>Коммуникативные:</w:t>
            </w:r>
          </w:p>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t>задавать вопросы, вести диалог.</w:t>
            </w:r>
          </w:p>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t>Личностные:</w:t>
            </w:r>
          </w:p>
          <w:p w:rsidR="003D57C4" w:rsidRPr="00C876F7" w:rsidRDefault="003D57C4" w:rsidP="003D57C4">
            <w:pPr>
              <w:rPr>
                <w:rFonts w:ascii="Times New Roman" w:hAnsi="Times New Roman" w:cs="Times New Roman"/>
                <w:sz w:val="24"/>
                <w:szCs w:val="24"/>
                <w:lang w:eastAsia="en-US"/>
              </w:rPr>
            </w:pPr>
            <w:r w:rsidRPr="00C876F7">
              <w:rPr>
                <w:rFonts w:ascii="Times New Roman" w:eastAsia="Times New Roman" w:hAnsi="Times New Roman" w:cs="Times New Roman"/>
                <w:sz w:val="24"/>
                <w:szCs w:val="24"/>
              </w:rPr>
              <w:t>самостоятельность и личная ответственность за свои поступки.</w:t>
            </w:r>
          </w:p>
        </w:tc>
      </w:tr>
      <w:tr w:rsidR="003D57C4" w:rsidRPr="00C876F7" w:rsidTr="003D57C4">
        <w:trPr>
          <w:gridAfter w:val="1"/>
          <w:wAfter w:w="14" w:type="dxa"/>
          <w:trHeight w:val="208"/>
        </w:trPr>
        <w:tc>
          <w:tcPr>
            <w:tcW w:w="675" w:type="dxa"/>
            <w:tcBorders>
              <w:top w:val="single" w:sz="4" w:space="0" w:color="auto"/>
              <w:left w:val="single" w:sz="4" w:space="0" w:color="auto"/>
              <w:bottom w:val="single" w:sz="4" w:space="0" w:color="auto"/>
              <w:right w:val="single" w:sz="4" w:space="0" w:color="auto"/>
            </w:tcBorders>
          </w:tcPr>
          <w:p w:rsidR="003D57C4" w:rsidRPr="00C876F7" w:rsidRDefault="003D57C4" w:rsidP="003D57C4">
            <w:pPr>
              <w:pStyle w:val="a6"/>
              <w:numPr>
                <w:ilvl w:val="0"/>
                <w:numId w:val="26"/>
              </w:numPr>
              <w:rPr>
                <w:rFonts w:ascii="Times New Roman" w:hAnsi="Times New Roman" w:cs="Times New Roman"/>
                <w:sz w:val="24"/>
                <w:szCs w:val="24"/>
                <w:lang w:eastAsia="en-US"/>
              </w:rPr>
            </w:pPr>
          </w:p>
        </w:tc>
        <w:tc>
          <w:tcPr>
            <w:tcW w:w="1560" w:type="dxa"/>
            <w:gridSpan w:val="2"/>
            <w:tcBorders>
              <w:top w:val="single" w:sz="4" w:space="0" w:color="auto"/>
              <w:left w:val="single" w:sz="4" w:space="0" w:color="auto"/>
              <w:bottom w:val="single" w:sz="4" w:space="0" w:color="auto"/>
              <w:right w:val="single" w:sz="4" w:space="0" w:color="auto"/>
            </w:tcBorders>
          </w:tcPr>
          <w:p w:rsidR="003D57C4" w:rsidRPr="00C876F7" w:rsidRDefault="003D57C4" w:rsidP="003D57C4">
            <w:pPr>
              <w:rPr>
                <w:rFonts w:ascii="Times New Roman" w:hAnsi="Times New Roman" w:cs="Times New Roman"/>
                <w:sz w:val="24"/>
                <w:szCs w:val="24"/>
                <w:lang w:eastAsia="en-US"/>
              </w:rPr>
            </w:pPr>
          </w:p>
        </w:tc>
        <w:tc>
          <w:tcPr>
            <w:tcW w:w="1984" w:type="dxa"/>
            <w:gridSpan w:val="2"/>
            <w:tcBorders>
              <w:top w:val="single" w:sz="4" w:space="0" w:color="auto"/>
              <w:left w:val="single" w:sz="4" w:space="0" w:color="auto"/>
              <w:bottom w:val="single" w:sz="4" w:space="0" w:color="auto"/>
              <w:right w:val="single" w:sz="4" w:space="0" w:color="auto"/>
            </w:tcBorders>
            <w:hideMark/>
          </w:tcPr>
          <w:p w:rsidR="003D57C4" w:rsidRPr="00C876F7" w:rsidRDefault="003D57C4" w:rsidP="003D57C4">
            <w:pPr>
              <w:rPr>
                <w:rFonts w:ascii="Times New Roman" w:hAnsi="Times New Roman" w:cs="Times New Roman"/>
                <w:sz w:val="24"/>
                <w:szCs w:val="24"/>
                <w:lang w:eastAsia="en-US"/>
              </w:rPr>
            </w:pPr>
            <w:r w:rsidRPr="00C876F7">
              <w:rPr>
                <w:rFonts w:ascii="Times New Roman" w:hAnsi="Times New Roman" w:cs="Times New Roman"/>
                <w:sz w:val="24"/>
                <w:szCs w:val="24"/>
              </w:rPr>
              <w:t>Произведение трёх и более множителей.</w:t>
            </w:r>
          </w:p>
        </w:tc>
        <w:tc>
          <w:tcPr>
            <w:tcW w:w="1134" w:type="dxa"/>
            <w:tcBorders>
              <w:top w:val="single" w:sz="4" w:space="0" w:color="auto"/>
              <w:left w:val="single" w:sz="4" w:space="0" w:color="auto"/>
              <w:bottom w:val="single" w:sz="4" w:space="0" w:color="auto"/>
              <w:right w:val="single" w:sz="4" w:space="0" w:color="auto"/>
            </w:tcBorders>
            <w:hideMark/>
          </w:tcPr>
          <w:p w:rsidR="003D57C4" w:rsidRPr="00C876F7" w:rsidRDefault="003D57C4" w:rsidP="003D57C4">
            <w:pPr>
              <w:rPr>
                <w:rFonts w:ascii="Times New Roman" w:hAnsi="Times New Roman" w:cs="Times New Roman"/>
                <w:sz w:val="24"/>
                <w:szCs w:val="24"/>
                <w:lang w:eastAsia="en-US"/>
              </w:rPr>
            </w:pPr>
            <w:r w:rsidRPr="00C876F7">
              <w:rPr>
                <w:rFonts w:ascii="Times New Roman" w:hAnsi="Times New Roman" w:cs="Times New Roman"/>
                <w:sz w:val="24"/>
                <w:szCs w:val="24"/>
              </w:rPr>
              <w:t>Урок изучения нового материала.</w:t>
            </w:r>
          </w:p>
        </w:tc>
        <w:tc>
          <w:tcPr>
            <w:tcW w:w="3260" w:type="dxa"/>
            <w:gridSpan w:val="3"/>
            <w:vMerge w:val="restart"/>
            <w:tcBorders>
              <w:top w:val="single" w:sz="4" w:space="0" w:color="auto"/>
              <w:left w:val="single" w:sz="4" w:space="0" w:color="auto"/>
              <w:bottom w:val="single" w:sz="4" w:space="0" w:color="auto"/>
              <w:right w:val="single" w:sz="4" w:space="0" w:color="auto"/>
            </w:tcBorders>
            <w:hideMark/>
          </w:tcPr>
          <w:p w:rsidR="003D57C4" w:rsidRPr="00C876F7" w:rsidRDefault="003D57C4" w:rsidP="003D57C4">
            <w:pPr>
              <w:rPr>
                <w:rFonts w:ascii="Times New Roman" w:hAnsi="Times New Roman" w:cs="Times New Roman"/>
                <w:sz w:val="24"/>
                <w:szCs w:val="24"/>
                <w:lang w:eastAsia="en-US"/>
              </w:rPr>
            </w:pPr>
            <w:r w:rsidRPr="00C876F7">
              <w:rPr>
                <w:rFonts w:ascii="Times New Roman" w:hAnsi="Times New Roman" w:cs="Times New Roman"/>
                <w:bCs/>
                <w:sz w:val="24"/>
                <w:szCs w:val="24"/>
              </w:rPr>
              <w:t xml:space="preserve">Вычислять значения выражений, содержащих только действие умножения, на основе использования свойств умножения. Воспроизводить результат табличных случаев умножения и деления. Выполнять устно и письменно сложение двух-, трёхзначных чисел. Оценивать величины на глаз и проверять себя с помощью измерений. Составлять числовые выражения, содержащие 2-3 арифметических действия, и вычислять их значения. Проводить расчёты с величинами. Выбирать арифметические действия для решения текстовых задач. Находить в таблице данные, необходимые для выполнения задания. Собирать нужные сведения для составления текстов арифметических задач. Строить логичные рассуждения и обосновывать </w:t>
            </w:r>
            <w:r w:rsidRPr="00C876F7">
              <w:rPr>
                <w:rFonts w:ascii="Times New Roman" w:hAnsi="Times New Roman" w:cs="Times New Roman"/>
                <w:bCs/>
                <w:sz w:val="24"/>
                <w:szCs w:val="24"/>
              </w:rPr>
              <w:lastRenderedPageBreak/>
              <w:t>их в процессе решения логических задач</w:t>
            </w:r>
          </w:p>
        </w:tc>
        <w:tc>
          <w:tcPr>
            <w:tcW w:w="3119" w:type="dxa"/>
            <w:tcBorders>
              <w:top w:val="single" w:sz="4" w:space="0" w:color="auto"/>
              <w:left w:val="single" w:sz="4" w:space="0" w:color="auto"/>
              <w:bottom w:val="single" w:sz="4" w:space="0" w:color="auto"/>
              <w:right w:val="single" w:sz="4" w:space="0" w:color="auto"/>
            </w:tcBorders>
            <w:hideMark/>
          </w:tcPr>
          <w:p w:rsidR="003D57C4" w:rsidRPr="00C876F7" w:rsidRDefault="003D57C4" w:rsidP="003D57C4">
            <w:pPr>
              <w:rPr>
                <w:rFonts w:ascii="Times New Roman" w:hAnsi="Times New Roman" w:cs="Times New Roman"/>
                <w:sz w:val="24"/>
                <w:szCs w:val="24"/>
                <w:lang w:eastAsia="en-US"/>
              </w:rPr>
            </w:pPr>
            <w:r w:rsidRPr="00C876F7">
              <w:rPr>
                <w:rFonts w:ascii="Times New Roman" w:hAnsi="Times New Roman" w:cs="Times New Roman"/>
                <w:sz w:val="24"/>
                <w:szCs w:val="24"/>
              </w:rPr>
              <w:lastRenderedPageBreak/>
              <w:t xml:space="preserve">Называть компоненты четырёх арифметических действий. Сравнивать именованные величины (единицы длины, массы) Решать задачи. Вычислять длину </w:t>
            </w:r>
            <w:proofErr w:type="gramStart"/>
            <w:r w:rsidRPr="00C876F7">
              <w:rPr>
                <w:rFonts w:ascii="Times New Roman" w:hAnsi="Times New Roman" w:cs="Times New Roman"/>
                <w:sz w:val="24"/>
                <w:szCs w:val="24"/>
              </w:rPr>
              <w:t>ломаной</w:t>
            </w:r>
            <w:proofErr w:type="gramEnd"/>
            <w:r w:rsidRPr="00C876F7">
              <w:rPr>
                <w:rFonts w:ascii="Times New Roman" w:hAnsi="Times New Roman" w:cs="Times New Roman"/>
                <w:sz w:val="24"/>
                <w:szCs w:val="24"/>
              </w:rPr>
              <w:t>.</w:t>
            </w:r>
          </w:p>
        </w:tc>
        <w:tc>
          <w:tcPr>
            <w:tcW w:w="3969" w:type="dxa"/>
            <w:gridSpan w:val="2"/>
            <w:tcBorders>
              <w:top w:val="single" w:sz="4" w:space="0" w:color="auto"/>
              <w:left w:val="single" w:sz="4" w:space="0" w:color="auto"/>
              <w:bottom w:val="single" w:sz="4" w:space="0" w:color="auto"/>
              <w:right w:val="single" w:sz="4" w:space="0" w:color="auto"/>
            </w:tcBorders>
            <w:hideMark/>
          </w:tcPr>
          <w:p w:rsidR="003D57C4" w:rsidRPr="00C876F7" w:rsidRDefault="003D57C4" w:rsidP="003D57C4">
            <w:pPr>
              <w:rPr>
                <w:rFonts w:ascii="Times New Roman" w:eastAsia="Times New Roman" w:hAnsi="Times New Roman" w:cs="Times New Roman"/>
                <w:sz w:val="24"/>
                <w:szCs w:val="24"/>
              </w:rPr>
            </w:pPr>
            <w:proofErr w:type="gramStart"/>
            <w:r w:rsidRPr="00C876F7">
              <w:rPr>
                <w:rFonts w:ascii="Times New Roman" w:eastAsia="Times New Roman" w:hAnsi="Times New Roman" w:cs="Times New Roman"/>
                <w:sz w:val="24"/>
                <w:szCs w:val="24"/>
              </w:rPr>
              <w:t>Познавательные</w:t>
            </w:r>
            <w:proofErr w:type="gramEnd"/>
            <w:r w:rsidRPr="00C876F7">
              <w:rPr>
                <w:rFonts w:ascii="Times New Roman" w:eastAsia="Times New Roman" w:hAnsi="Times New Roman" w:cs="Times New Roman"/>
                <w:sz w:val="24"/>
                <w:szCs w:val="24"/>
              </w:rPr>
              <w:t>: ориентироваться в учебнике (на развороте, в оглавлении, в условных обозначениях).</w:t>
            </w:r>
          </w:p>
          <w:p w:rsidR="003D57C4" w:rsidRPr="00C876F7" w:rsidRDefault="003D57C4" w:rsidP="003D57C4">
            <w:pPr>
              <w:rPr>
                <w:rFonts w:ascii="Times New Roman" w:eastAsia="Times New Roman" w:hAnsi="Times New Roman" w:cs="Times New Roman"/>
                <w:sz w:val="24"/>
                <w:szCs w:val="24"/>
              </w:rPr>
            </w:pPr>
            <w:proofErr w:type="gramStart"/>
            <w:r w:rsidRPr="00C876F7">
              <w:rPr>
                <w:rFonts w:ascii="Times New Roman" w:eastAsia="Times New Roman" w:hAnsi="Times New Roman" w:cs="Times New Roman"/>
                <w:sz w:val="24"/>
                <w:szCs w:val="24"/>
              </w:rPr>
              <w:t>Регулятивные: учиться понимать причину успеха/неуспеха учебной деятельности и конструктивно действовать в ситуации неуспеха.</w:t>
            </w:r>
            <w:proofErr w:type="gramEnd"/>
          </w:p>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t>Коммуникативные – вести диалог.</w:t>
            </w:r>
          </w:p>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t>Личностные:</w:t>
            </w:r>
          </w:p>
          <w:p w:rsidR="003D57C4" w:rsidRPr="00C876F7" w:rsidRDefault="003D57C4" w:rsidP="003D57C4">
            <w:pPr>
              <w:rPr>
                <w:rFonts w:ascii="Times New Roman" w:eastAsia="Times New Roman" w:hAnsi="Times New Roman" w:cs="Times New Roman"/>
                <w:sz w:val="24"/>
                <w:szCs w:val="24"/>
                <w:lang w:eastAsia="en-US"/>
              </w:rPr>
            </w:pPr>
            <w:r w:rsidRPr="00C876F7">
              <w:rPr>
                <w:rFonts w:ascii="Times New Roman" w:eastAsia="Times New Roman" w:hAnsi="Times New Roman" w:cs="Times New Roman"/>
                <w:sz w:val="24"/>
                <w:szCs w:val="24"/>
              </w:rPr>
              <w:t>самостоятельность и личная ответственность за свои поступки.</w:t>
            </w:r>
          </w:p>
        </w:tc>
      </w:tr>
      <w:tr w:rsidR="003D57C4" w:rsidRPr="00C876F7" w:rsidTr="003D57C4">
        <w:trPr>
          <w:gridAfter w:val="1"/>
          <w:wAfter w:w="14" w:type="dxa"/>
          <w:trHeight w:val="208"/>
        </w:trPr>
        <w:tc>
          <w:tcPr>
            <w:tcW w:w="675" w:type="dxa"/>
            <w:tcBorders>
              <w:top w:val="single" w:sz="4" w:space="0" w:color="auto"/>
              <w:left w:val="single" w:sz="4" w:space="0" w:color="auto"/>
              <w:bottom w:val="single" w:sz="4" w:space="0" w:color="auto"/>
              <w:right w:val="single" w:sz="4" w:space="0" w:color="auto"/>
            </w:tcBorders>
          </w:tcPr>
          <w:p w:rsidR="003D57C4" w:rsidRPr="00C876F7" w:rsidRDefault="003D57C4" w:rsidP="003D57C4">
            <w:pPr>
              <w:pStyle w:val="a6"/>
              <w:numPr>
                <w:ilvl w:val="0"/>
                <w:numId w:val="26"/>
              </w:numPr>
              <w:rPr>
                <w:rFonts w:ascii="Times New Roman" w:hAnsi="Times New Roman" w:cs="Times New Roman"/>
                <w:sz w:val="24"/>
                <w:szCs w:val="24"/>
                <w:lang w:eastAsia="en-US"/>
              </w:rPr>
            </w:pPr>
          </w:p>
        </w:tc>
        <w:tc>
          <w:tcPr>
            <w:tcW w:w="1560" w:type="dxa"/>
            <w:gridSpan w:val="2"/>
            <w:tcBorders>
              <w:top w:val="single" w:sz="4" w:space="0" w:color="auto"/>
              <w:left w:val="single" w:sz="4" w:space="0" w:color="auto"/>
              <w:bottom w:val="single" w:sz="4" w:space="0" w:color="auto"/>
              <w:right w:val="single" w:sz="4" w:space="0" w:color="auto"/>
            </w:tcBorders>
          </w:tcPr>
          <w:p w:rsidR="003D57C4" w:rsidRPr="00C876F7" w:rsidRDefault="003D57C4" w:rsidP="003D57C4">
            <w:pPr>
              <w:rPr>
                <w:rFonts w:ascii="Times New Roman" w:hAnsi="Times New Roman" w:cs="Times New Roman"/>
                <w:sz w:val="24"/>
                <w:szCs w:val="24"/>
                <w:lang w:eastAsia="en-US"/>
              </w:rPr>
            </w:pPr>
          </w:p>
        </w:tc>
        <w:tc>
          <w:tcPr>
            <w:tcW w:w="1984" w:type="dxa"/>
            <w:gridSpan w:val="2"/>
            <w:tcBorders>
              <w:top w:val="single" w:sz="4" w:space="0" w:color="auto"/>
              <w:left w:val="single" w:sz="4" w:space="0" w:color="auto"/>
              <w:bottom w:val="single" w:sz="4" w:space="0" w:color="auto"/>
              <w:right w:val="single" w:sz="4" w:space="0" w:color="auto"/>
            </w:tcBorders>
          </w:tcPr>
          <w:p w:rsidR="003D57C4" w:rsidRPr="00C876F7" w:rsidRDefault="003D57C4" w:rsidP="003D57C4">
            <w:pPr>
              <w:rPr>
                <w:rFonts w:ascii="Times New Roman" w:hAnsi="Times New Roman" w:cs="Times New Roman"/>
                <w:sz w:val="24"/>
                <w:szCs w:val="24"/>
              </w:rPr>
            </w:pPr>
            <w:r w:rsidRPr="00C876F7">
              <w:rPr>
                <w:rFonts w:ascii="Times New Roman" w:hAnsi="Times New Roman" w:cs="Times New Roman"/>
                <w:sz w:val="24"/>
                <w:szCs w:val="24"/>
              </w:rPr>
              <w:t>Произведение трёх и более множителей.</w:t>
            </w: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lang w:eastAsia="en-US"/>
              </w:rPr>
            </w:pPr>
          </w:p>
        </w:tc>
        <w:tc>
          <w:tcPr>
            <w:tcW w:w="1134" w:type="dxa"/>
            <w:tcBorders>
              <w:top w:val="single" w:sz="4" w:space="0" w:color="auto"/>
              <w:left w:val="single" w:sz="4" w:space="0" w:color="auto"/>
              <w:bottom w:val="single" w:sz="4" w:space="0" w:color="auto"/>
              <w:right w:val="single" w:sz="4" w:space="0" w:color="auto"/>
            </w:tcBorders>
            <w:hideMark/>
          </w:tcPr>
          <w:p w:rsidR="003D57C4" w:rsidRPr="00C876F7" w:rsidRDefault="003D57C4" w:rsidP="003D57C4">
            <w:pPr>
              <w:rPr>
                <w:rFonts w:ascii="Times New Roman" w:hAnsi="Times New Roman" w:cs="Times New Roman"/>
                <w:sz w:val="24"/>
                <w:szCs w:val="24"/>
                <w:lang w:eastAsia="en-US"/>
              </w:rPr>
            </w:pPr>
            <w:r w:rsidRPr="00C876F7">
              <w:rPr>
                <w:rFonts w:ascii="Times New Roman" w:hAnsi="Times New Roman" w:cs="Times New Roman"/>
                <w:sz w:val="24"/>
                <w:szCs w:val="24"/>
              </w:rPr>
              <w:t>Урок повторения и систематизации знаний.</w:t>
            </w:r>
          </w:p>
        </w:tc>
        <w:tc>
          <w:tcPr>
            <w:tcW w:w="3260" w:type="dxa"/>
            <w:gridSpan w:val="3"/>
            <w:vMerge/>
            <w:tcBorders>
              <w:top w:val="single" w:sz="4" w:space="0" w:color="auto"/>
              <w:left w:val="single" w:sz="4" w:space="0" w:color="auto"/>
              <w:bottom w:val="single" w:sz="4" w:space="0" w:color="auto"/>
              <w:right w:val="single" w:sz="4" w:space="0" w:color="auto"/>
            </w:tcBorders>
            <w:vAlign w:val="center"/>
            <w:hideMark/>
          </w:tcPr>
          <w:p w:rsidR="003D57C4" w:rsidRPr="00C876F7" w:rsidRDefault="003D57C4" w:rsidP="003D57C4">
            <w:pPr>
              <w:rPr>
                <w:rFonts w:ascii="Times New Roman" w:hAnsi="Times New Roman" w:cs="Times New Roman"/>
                <w:sz w:val="24"/>
                <w:szCs w:val="24"/>
                <w:lang w:eastAsia="en-US"/>
              </w:rPr>
            </w:pPr>
          </w:p>
        </w:tc>
        <w:tc>
          <w:tcPr>
            <w:tcW w:w="3119" w:type="dxa"/>
            <w:tcBorders>
              <w:top w:val="single" w:sz="4" w:space="0" w:color="auto"/>
              <w:left w:val="single" w:sz="4" w:space="0" w:color="auto"/>
              <w:bottom w:val="single" w:sz="4" w:space="0" w:color="auto"/>
              <w:right w:val="single" w:sz="4" w:space="0" w:color="auto"/>
            </w:tcBorders>
          </w:tcPr>
          <w:p w:rsidR="003D57C4" w:rsidRPr="00C876F7" w:rsidRDefault="003D57C4" w:rsidP="003D57C4">
            <w:pPr>
              <w:rPr>
                <w:rFonts w:ascii="Times New Roman" w:hAnsi="Times New Roman" w:cs="Times New Roman"/>
                <w:sz w:val="24"/>
                <w:szCs w:val="24"/>
              </w:rPr>
            </w:pPr>
            <w:r w:rsidRPr="00C876F7">
              <w:rPr>
                <w:rFonts w:ascii="Times New Roman" w:hAnsi="Times New Roman" w:cs="Times New Roman"/>
                <w:sz w:val="24"/>
                <w:szCs w:val="24"/>
              </w:rPr>
              <w:t xml:space="preserve">Называть компоненты четырёх арифметических действий. Сравнивать именованные величины (единицы длины, массы) Решать задачи. Вычислять длину </w:t>
            </w:r>
            <w:proofErr w:type="gramStart"/>
            <w:r w:rsidRPr="00C876F7">
              <w:rPr>
                <w:rFonts w:ascii="Times New Roman" w:hAnsi="Times New Roman" w:cs="Times New Roman"/>
                <w:sz w:val="24"/>
                <w:szCs w:val="24"/>
              </w:rPr>
              <w:t>ломаной</w:t>
            </w:r>
            <w:proofErr w:type="gramEnd"/>
            <w:r w:rsidRPr="00C876F7">
              <w:rPr>
                <w:rFonts w:ascii="Times New Roman" w:hAnsi="Times New Roman" w:cs="Times New Roman"/>
                <w:sz w:val="24"/>
                <w:szCs w:val="24"/>
              </w:rPr>
              <w:t>.</w:t>
            </w: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lang w:eastAsia="en-US"/>
              </w:rPr>
            </w:pPr>
          </w:p>
        </w:tc>
        <w:tc>
          <w:tcPr>
            <w:tcW w:w="3969" w:type="dxa"/>
            <w:gridSpan w:val="2"/>
            <w:tcBorders>
              <w:top w:val="single" w:sz="4" w:space="0" w:color="auto"/>
              <w:left w:val="single" w:sz="4" w:space="0" w:color="auto"/>
              <w:bottom w:val="single" w:sz="4" w:space="0" w:color="auto"/>
              <w:right w:val="single" w:sz="4" w:space="0" w:color="auto"/>
            </w:tcBorders>
            <w:hideMark/>
          </w:tcPr>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t>Познавательные: находить ответы на вопросы в тексте, иллюстрациях, делать выводы в результате совместной работы класса и учителя.</w:t>
            </w:r>
          </w:p>
          <w:p w:rsidR="003D57C4" w:rsidRPr="00C876F7" w:rsidRDefault="003D57C4" w:rsidP="003D57C4">
            <w:pPr>
              <w:rPr>
                <w:rFonts w:ascii="Times New Roman" w:eastAsiaTheme="minorHAnsi" w:hAnsi="Times New Roman" w:cs="Times New Roman"/>
                <w:sz w:val="24"/>
                <w:szCs w:val="24"/>
              </w:rPr>
            </w:pPr>
            <w:r w:rsidRPr="00C876F7">
              <w:rPr>
                <w:rFonts w:ascii="Times New Roman" w:eastAsia="Times New Roman" w:hAnsi="Times New Roman" w:cs="Times New Roman"/>
                <w:sz w:val="24"/>
                <w:szCs w:val="24"/>
              </w:rPr>
              <w:t>Регулятивные:</w:t>
            </w:r>
          </w:p>
          <w:p w:rsidR="003D57C4" w:rsidRPr="00C876F7" w:rsidRDefault="003D57C4" w:rsidP="003D57C4">
            <w:pPr>
              <w:rPr>
                <w:rFonts w:ascii="Times New Roman" w:eastAsia="Times New Roman" w:hAnsi="Times New Roman" w:cs="Times New Roman"/>
                <w:sz w:val="24"/>
                <w:szCs w:val="24"/>
              </w:rPr>
            </w:pPr>
            <w:r w:rsidRPr="00C876F7">
              <w:rPr>
                <w:rFonts w:ascii="Times New Roman" w:hAnsi="Times New Roman" w:cs="Times New Roman"/>
                <w:sz w:val="24"/>
                <w:szCs w:val="24"/>
              </w:rPr>
              <w:t>контроль и оценивание процесса и результата деятельности.</w:t>
            </w:r>
          </w:p>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t xml:space="preserve">Личностные: </w:t>
            </w:r>
          </w:p>
          <w:p w:rsidR="003D57C4" w:rsidRPr="00C876F7" w:rsidRDefault="003D57C4" w:rsidP="003D57C4">
            <w:pPr>
              <w:rPr>
                <w:rFonts w:ascii="Times New Roman" w:hAnsi="Times New Roman" w:cs="Times New Roman"/>
                <w:sz w:val="24"/>
                <w:szCs w:val="24"/>
                <w:lang w:eastAsia="en-US"/>
              </w:rPr>
            </w:pPr>
            <w:r w:rsidRPr="00C876F7">
              <w:rPr>
                <w:rFonts w:ascii="Times New Roman" w:hAnsi="Times New Roman" w:cs="Times New Roman"/>
                <w:sz w:val="24"/>
                <w:szCs w:val="24"/>
              </w:rPr>
              <w:t>самостоятельность и личная ответственность за свои поступки.</w:t>
            </w:r>
          </w:p>
        </w:tc>
      </w:tr>
      <w:tr w:rsidR="003D57C4" w:rsidRPr="00C876F7" w:rsidTr="003D57C4">
        <w:trPr>
          <w:gridAfter w:val="1"/>
          <w:wAfter w:w="14" w:type="dxa"/>
          <w:trHeight w:val="208"/>
        </w:trPr>
        <w:tc>
          <w:tcPr>
            <w:tcW w:w="675" w:type="dxa"/>
            <w:tcBorders>
              <w:top w:val="single" w:sz="4" w:space="0" w:color="auto"/>
              <w:left w:val="single" w:sz="4" w:space="0" w:color="auto"/>
              <w:bottom w:val="single" w:sz="4" w:space="0" w:color="auto"/>
              <w:right w:val="single" w:sz="4" w:space="0" w:color="auto"/>
            </w:tcBorders>
          </w:tcPr>
          <w:p w:rsidR="003D57C4" w:rsidRPr="00C876F7" w:rsidRDefault="003D57C4" w:rsidP="003D57C4">
            <w:pPr>
              <w:pStyle w:val="a6"/>
              <w:numPr>
                <w:ilvl w:val="0"/>
                <w:numId w:val="26"/>
              </w:numPr>
              <w:rPr>
                <w:rFonts w:ascii="Times New Roman" w:hAnsi="Times New Roman" w:cs="Times New Roman"/>
                <w:sz w:val="24"/>
                <w:szCs w:val="24"/>
                <w:lang w:eastAsia="en-US"/>
              </w:rPr>
            </w:pPr>
          </w:p>
        </w:tc>
        <w:tc>
          <w:tcPr>
            <w:tcW w:w="1560" w:type="dxa"/>
            <w:gridSpan w:val="2"/>
            <w:tcBorders>
              <w:top w:val="single" w:sz="4" w:space="0" w:color="auto"/>
              <w:left w:val="single" w:sz="4" w:space="0" w:color="auto"/>
              <w:bottom w:val="single" w:sz="4" w:space="0" w:color="auto"/>
              <w:right w:val="single" w:sz="4" w:space="0" w:color="auto"/>
            </w:tcBorders>
          </w:tcPr>
          <w:p w:rsidR="003D57C4" w:rsidRPr="00C876F7" w:rsidRDefault="003D57C4" w:rsidP="003D57C4">
            <w:pPr>
              <w:rPr>
                <w:rFonts w:ascii="Times New Roman" w:hAnsi="Times New Roman" w:cs="Times New Roman"/>
                <w:sz w:val="24"/>
                <w:szCs w:val="24"/>
                <w:lang w:eastAsia="en-US"/>
              </w:rPr>
            </w:pPr>
          </w:p>
        </w:tc>
        <w:tc>
          <w:tcPr>
            <w:tcW w:w="1984" w:type="dxa"/>
            <w:gridSpan w:val="2"/>
            <w:tcBorders>
              <w:top w:val="single" w:sz="4" w:space="0" w:color="auto"/>
              <w:left w:val="single" w:sz="4" w:space="0" w:color="auto"/>
              <w:bottom w:val="single" w:sz="4" w:space="0" w:color="auto"/>
              <w:right w:val="single" w:sz="4" w:space="0" w:color="auto"/>
            </w:tcBorders>
          </w:tcPr>
          <w:p w:rsidR="003D57C4" w:rsidRPr="00C876F7" w:rsidRDefault="003D57C4" w:rsidP="003D57C4">
            <w:pPr>
              <w:rPr>
                <w:rFonts w:ascii="Times New Roman" w:hAnsi="Times New Roman" w:cs="Times New Roman"/>
                <w:sz w:val="24"/>
                <w:szCs w:val="24"/>
              </w:rPr>
            </w:pPr>
            <w:r w:rsidRPr="00C876F7">
              <w:rPr>
                <w:rFonts w:ascii="Times New Roman" w:hAnsi="Times New Roman" w:cs="Times New Roman"/>
                <w:sz w:val="24"/>
                <w:szCs w:val="24"/>
              </w:rPr>
              <w:t>Произведение трёх и более множителей.</w:t>
            </w: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lang w:eastAsia="en-US"/>
              </w:rPr>
            </w:pPr>
          </w:p>
        </w:tc>
        <w:tc>
          <w:tcPr>
            <w:tcW w:w="1134" w:type="dxa"/>
            <w:tcBorders>
              <w:top w:val="single" w:sz="4" w:space="0" w:color="auto"/>
              <w:left w:val="single" w:sz="4" w:space="0" w:color="auto"/>
              <w:bottom w:val="single" w:sz="4" w:space="0" w:color="auto"/>
              <w:right w:val="single" w:sz="4" w:space="0" w:color="auto"/>
            </w:tcBorders>
            <w:hideMark/>
          </w:tcPr>
          <w:p w:rsidR="003D57C4" w:rsidRPr="00C876F7" w:rsidRDefault="003D57C4" w:rsidP="003D57C4">
            <w:pPr>
              <w:rPr>
                <w:rFonts w:ascii="Times New Roman" w:hAnsi="Times New Roman" w:cs="Times New Roman"/>
                <w:sz w:val="24"/>
                <w:szCs w:val="24"/>
                <w:lang w:eastAsia="en-US"/>
              </w:rPr>
            </w:pPr>
            <w:r w:rsidRPr="00C876F7">
              <w:rPr>
                <w:rFonts w:ascii="Times New Roman" w:hAnsi="Times New Roman" w:cs="Times New Roman"/>
                <w:sz w:val="24"/>
                <w:szCs w:val="24"/>
              </w:rPr>
              <w:lastRenderedPageBreak/>
              <w:t>Урок повторения и систематизации знаний.</w:t>
            </w:r>
          </w:p>
        </w:tc>
        <w:tc>
          <w:tcPr>
            <w:tcW w:w="3260" w:type="dxa"/>
            <w:gridSpan w:val="3"/>
            <w:vMerge/>
            <w:tcBorders>
              <w:top w:val="single" w:sz="4" w:space="0" w:color="auto"/>
              <w:left w:val="single" w:sz="4" w:space="0" w:color="auto"/>
              <w:bottom w:val="single" w:sz="4" w:space="0" w:color="auto"/>
              <w:right w:val="single" w:sz="4" w:space="0" w:color="auto"/>
            </w:tcBorders>
            <w:vAlign w:val="center"/>
            <w:hideMark/>
          </w:tcPr>
          <w:p w:rsidR="003D57C4" w:rsidRPr="00C876F7" w:rsidRDefault="003D57C4" w:rsidP="003D57C4">
            <w:pPr>
              <w:rPr>
                <w:rFonts w:ascii="Times New Roman" w:hAnsi="Times New Roman" w:cs="Times New Roman"/>
                <w:sz w:val="24"/>
                <w:szCs w:val="24"/>
                <w:lang w:eastAsia="en-US"/>
              </w:rPr>
            </w:pPr>
          </w:p>
        </w:tc>
        <w:tc>
          <w:tcPr>
            <w:tcW w:w="3119" w:type="dxa"/>
            <w:tcBorders>
              <w:top w:val="single" w:sz="4" w:space="0" w:color="auto"/>
              <w:left w:val="single" w:sz="4" w:space="0" w:color="auto"/>
              <w:bottom w:val="single" w:sz="4" w:space="0" w:color="auto"/>
              <w:right w:val="single" w:sz="4" w:space="0" w:color="auto"/>
            </w:tcBorders>
          </w:tcPr>
          <w:p w:rsidR="003D57C4" w:rsidRPr="00C876F7" w:rsidRDefault="003D57C4" w:rsidP="003D57C4">
            <w:pPr>
              <w:rPr>
                <w:rFonts w:ascii="Times New Roman" w:hAnsi="Times New Roman" w:cs="Times New Roman"/>
                <w:sz w:val="24"/>
                <w:szCs w:val="24"/>
              </w:rPr>
            </w:pPr>
            <w:r w:rsidRPr="00C876F7">
              <w:rPr>
                <w:rFonts w:ascii="Times New Roman" w:hAnsi="Times New Roman" w:cs="Times New Roman"/>
                <w:sz w:val="24"/>
                <w:szCs w:val="24"/>
              </w:rPr>
              <w:t xml:space="preserve">Обучение перестановке множителей, их группировке </w:t>
            </w:r>
          </w:p>
          <w:p w:rsidR="003D57C4" w:rsidRPr="00C876F7" w:rsidRDefault="003D57C4" w:rsidP="003D57C4">
            <w:pPr>
              <w:rPr>
                <w:rFonts w:ascii="Times New Roman" w:hAnsi="Times New Roman" w:cs="Times New Roman"/>
                <w:sz w:val="24"/>
                <w:szCs w:val="24"/>
              </w:rPr>
            </w:pPr>
            <w:r w:rsidRPr="00C876F7">
              <w:rPr>
                <w:rFonts w:ascii="Times New Roman" w:hAnsi="Times New Roman" w:cs="Times New Roman"/>
                <w:sz w:val="24"/>
                <w:szCs w:val="24"/>
              </w:rPr>
              <w:t xml:space="preserve">Введение понятий «слабое» и «сильное» действия. Выполнение действий с </w:t>
            </w:r>
            <w:r w:rsidRPr="00C876F7">
              <w:rPr>
                <w:rFonts w:ascii="Times New Roman" w:hAnsi="Times New Roman" w:cs="Times New Roman"/>
                <w:sz w:val="24"/>
                <w:szCs w:val="24"/>
              </w:rPr>
              <w:lastRenderedPageBreak/>
              <w:t xml:space="preserve">опорой на эти определения </w:t>
            </w:r>
          </w:p>
          <w:p w:rsidR="003D57C4" w:rsidRPr="00C876F7" w:rsidRDefault="003D57C4" w:rsidP="003D57C4">
            <w:pPr>
              <w:rPr>
                <w:rFonts w:ascii="Times New Roman" w:hAnsi="Times New Roman" w:cs="Times New Roman"/>
                <w:sz w:val="24"/>
                <w:szCs w:val="24"/>
              </w:rPr>
            </w:pPr>
            <w:r w:rsidRPr="00C876F7">
              <w:rPr>
                <w:rFonts w:ascii="Times New Roman" w:hAnsi="Times New Roman" w:cs="Times New Roman"/>
                <w:sz w:val="24"/>
                <w:szCs w:val="24"/>
              </w:rPr>
              <w:t>Объяснять смысл понятий «слабое», «сильное» действие.</w:t>
            </w: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lang w:eastAsia="en-US"/>
              </w:rPr>
            </w:pPr>
          </w:p>
        </w:tc>
        <w:tc>
          <w:tcPr>
            <w:tcW w:w="3969" w:type="dxa"/>
            <w:gridSpan w:val="2"/>
            <w:tcBorders>
              <w:top w:val="single" w:sz="4" w:space="0" w:color="auto"/>
              <w:left w:val="single" w:sz="4" w:space="0" w:color="auto"/>
              <w:bottom w:val="single" w:sz="4" w:space="0" w:color="auto"/>
              <w:right w:val="single" w:sz="4" w:space="0" w:color="auto"/>
            </w:tcBorders>
            <w:hideMark/>
          </w:tcPr>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lastRenderedPageBreak/>
              <w:t>Познавательные: делать выводы в результате совместной работы класса и учителя.</w:t>
            </w:r>
          </w:p>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t xml:space="preserve">Регулятивные: </w:t>
            </w:r>
          </w:p>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t xml:space="preserve">планировать своё действие в соответствии с поставленной </w:t>
            </w:r>
            <w:r w:rsidRPr="00C876F7">
              <w:rPr>
                <w:rFonts w:ascii="Times New Roman" w:eastAsia="Times New Roman" w:hAnsi="Times New Roman" w:cs="Times New Roman"/>
                <w:sz w:val="24"/>
                <w:szCs w:val="24"/>
              </w:rPr>
              <w:lastRenderedPageBreak/>
              <w:t>задачей.</w:t>
            </w:r>
          </w:p>
          <w:p w:rsidR="003D57C4" w:rsidRPr="00C876F7" w:rsidRDefault="003D57C4" w:rsidP="003D57C4">
            <w:pPr>
              <w:rPr>
                <w:rFonts w:ascii="Times New Roman" w:eastAsia="Times New Roman" w:hAnsi="Times New Roman" w:cs="Times New Roman"/>
                <w:sz w:val="24"/>
                <w:szCs w:val="24"/>
              </w:rPr>
            </w:pPr>
            <w:proofErr w:type="gramStart"/>
            <w:r w:rsidRPr="00C876F7">
              <w:rPr>
                <w:rFonts w:ascii="Times New Roman" w:eastAsia="Times New Roman" w:hAnsi="Times New Roman" w:cs="Times New Roman"/>
                <w:sz w:val="24"/>
                <w:szCs w:val="24"/>
              </w:rPr>
              <w:t>Коммуникативные</w:t>
            </w:r>
            <w:proofErr w:type="gramEnd"/>
            <w:r w:rsidRPr="00C876F7">
              <w:rPr>
                <w:rFonts w:ascii="Times New Roman" w:eastAsia="Times New Roman" w:hAnsi="Times New Roman" w:cs="Times New Roman"/>
                <w:sz w:val="24"/>
                <w:szCs w:val="24"/>
              </w:rPr>
              <w:t>: учиться слушать и понимать речь других.</w:t>
            </w:r>
          </w:p>
          <w:p w:rsidR="003D57C4" w:rsidRPr="00C876F7" w:rsidRDefault="003D57C4" w:rsidP="003D57C4">
            <w:pPr>
              <w:rPr>
                <w:rFonts w:ascii="Times New Roman" w:eastAsiaTheme="minorHAnsi" w:hAnsi="Times New Roman" w:cs="Times New Roman"/>
                <w:sz w:val="24"/>
                <w:szCs w:val="24"/>
              </w:rPr>
            </w:pPr>
            <w:r w:rsidRPr="00C876F7">
              <w:rPr>
                <w:rFonts w:ascii="Times New Roman" w:eastAsia="Times New Roman" w:hAnsi="Times New Roman" w:cs="Times New Roman"/>
                <w:sz w:val="24"/>
                <w:szCs w:val="24"/>
              </w:rPr>
              <w:t xml:space="preserve">Личностные: </w:t>
            </w:r>
          </w:p>
          <w:p w:rsidR="003D57C4" w:rsidRPr="00C876F7" w:rsidRDefault="003D57C4" w:rsidP="003D57C4">
            <w:pPr>
              <w:rPr>
                <w:rFonts w:ascii="Times New Roman" w:hAnsi="Times New Roman" w:cs="Times New Roman"/>
                <w:sz w:val="24"/>
                <w:szCs w:val="24"/>
                <w:lang w:eastAsia="en-US"/>
              </w:rPr>
            </w:pPr>
            <w:r w:rsidRPr="00C876F7">
              <w:rPr>
                <w:rFonts w:ascii="Times New Roman" w:hAnsi="Times New Roman" w:cs="Times New Roman"/>
                <w:sz w:val="24"/>
                <w:szCs w:val="24"/>
              </w:rPr>
              <w:t>внутренняя позиция школьника на основе положительного отношения к школе.</w:t>
            </w:r>
          </w:p>
        </w:tc>
      </w:tr>
      <w:tr w:rsidR="003D57C4" w:rsidRPr="00C876F7" w:rsidTr="003D57C4">
        <w:trPr>
          <w:gridAfter w:val="1"/>
          <w:wAfter w:w="14" w:type="dxa"/>
          <w:trHeight w:val="208"/>
        </w:trPr>
        <w:tc>
          <w:tcPr>
            <w:tcW w:w="675" w:type="dxa"/>
            <w:tcBorders>
              <w:top w:val="single" w:sz="4" w:space="0" w:color="auto"/>
              <w:left w:val="single" w:sz="4" w:space="0" w:color="auto"/>
              <w:bottom w:val="single" w:sz="4" w:space="0" w:color="auto"/>
              <w:right w:val="single" w:sz="4" w:space="0" w:color="auto"/>
            </w:tcBorders>
          </w:tcPr>
          <w:p w:rsidR="003D57C4" w:rsidRPr="00C876F7" w:rsidRDefault="003D57C4" w:rsidP="003D57C4">
            <w:pPr>
              <w:pStyle w:val="a6"/>
              <w:numPr>
                <w:ilvl w:val="0"/>
                <w:numId w:val="26"/>
              </w:numPr>
              <w:rPr>
                <w:rFonts w:ascii="Times New Roman" w:hAnsi="Times New Roman" w:cs="Times New Roman"/>
                <w:sz w:val="24"/>
                <w:szCs w:val="24"/>
                <w:lang w:eastAsia="en-US"/>
              </w:rPr>
            </w:pPr>
          </w:p>
        </w:tc>
        <w:tc>
          <w:tcPr>
            <w:tcW w:w="1560" w:type="dxa"/>
            <w:gridSpan w:val="2"/>
            <w:tcBorders>
              <w:top w:val="single" w:sz="4" w:space="0" w:color="auto"/>
              <w:left w:val="single" w:sz="4" w:space="0" w:color="auto"/>
              <w:bottom w:val="single" w:sz="4" w:space="0" w:color="auto"/>
              <w:right w:val="single" w:sz="4" w:space="0" w:color="auto"/>
            </w:tcBorders>
          </w:tcPr>
          <w:p w:rsidR="003D57C4" w:rsidRPr="00C876F7" w:rsidRDefault="003D57C4" w:rsidP="003D57C4">
            <w:pPr>
              <w:rPr>
                <w:rFonts w:ascii="Times New Roman" w:hAnsi="Times New Roman" w:cs="Times New Roman"/>
                <w:sz w:val="24"/>
                <w:szCs w:val="24"/>
                <w:lang w:eastAsia="en-US"/>
              </w:rPr>
            </w:pPr>
          </w:p>
        </w:tc>
        <w:tc>
          <w:tcPr>
            <w:tcW w:w="1984" w:type="dxa"/>
            <w:gridSpan w:val="2"/>
            <w:tcBorders>
              <w:top w:val="single" w:sz="4" w:space="0" w:color="auto"/>
              <w:left w:val="single" w:sz="4" w:space="0" w:color="auto"/>
              <w:bottom w:val="single" w:sz="4" w:space="0" w:color="auto"/>
              <w:right w:val="single" w:sz="4" w:space="0" w:color="auto"/>
            </w:tcBorders>
          </w:tcPr>
          <w:p w:rsidR="003D57C4" w:rsidRPr="00C876F7" w:rsidRDefault="003D57C4" w:rsidP="003D57C4">
            <w:pPr>
              <w:rPr>
                <w:rFonts w:ascii="Times New Roman" w:hAnsi="Times New Roman" w:cs="Times New Roman"/>
                <w:sz w:val="24"/>
                <w:szCs w:val="24"/>
              </w:rPr>
            </w:pPr>
            <w:r w:rsidRPr="00C876F7">
              <w:rPr>
                <w:rFonts w:ascii="Times New Roman" w:hAnsi="Times New Roman" w:cs="Times New Roman"/>
                <w:sz w:val="24"/>
                <w:szCs w:val="24"/>
              </w:rPr>
              <w:t>Упрощение выражений, содержащих в скобках умножение или деление.</w:t>
            </w: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lang w:eastAsia="en-US"/>
              </w:rPr>
            </w:pPr>
          </w:p>
        </w:tc>
        <w:tc>
          <w:tcPr>
            <w:tcW w:w="1134" w:type="dxa"/>
            <w:tcBorders>
              <w:top w:val="single" w:sz="4" w:space="0" w:color="auto"/>
              <w:left w:val="single" w:sz="4" w:space="0" w:color="auto"/>
              <w:bottom w:val="single" w:sz="4" w:space="0" w:color="auto"/>
              <w:right w:val="single" w:sz="4" w:space="0" w:color="auto"/>
            </w:tcBorders>
            <w:hideMark/>
          </w:tcPr>
          <w:p w:rsidR="003D57C4" w:rsidRPr="00C876F7" w:rsidRDefault="003D57C4" w:rsidP="003D57C4">
            <w:pPr>
              <w:rPr>
                <w:rFonts w:ascii="Times New Roman" w:hAnsi="Times New Roman" w:cs="Times New Roman"/>
                <w:sz w:val="24"/>
                <w:szCs w:val="24"/>
                <w:lang w:eastAsia="en-US"/>
              </w:rPr>
            </w:pPr>
            <w:r w:rsidRPr="00C876F7">
              <w:rPr>
                <w:rFonts w:ascii="Times New Roman" w:hAnsi="Times New Roman" w:cs="Times New Roman"/>
                <w:sz w:val="24"/>
                <w:szCs w:val="24"/>
              </w:rPr>
              <w:t>Урок образования понятий, установление законов, правил.</w:t>
            </w:r>
          </w:p>
        </w:tc>
        <w:tc>
          <w:tcPr>
            <w:tcW w:w="3260" w:type="dxa"/>
            <w:gridSpan w:val="3"/>
            <w:tcBorders>
              <w:top w:val="single" w:sz="4" w:space="0" w:color="auto"/>
              <w:left w:val="single" w:sz="4" w:space="0" w:color="auto"/>
              <w:bottom w:val="single" w:sz="4" w:space="0" w:color="auto"/>
              <w:right w:val="single" w:sz="4" w:space="0" w:color="auto"/>
            </w:tcBorders>
          </w:tcPr>
          <w:p w:rsidR="003D57C4" w:rsidRPr="00C876F7" w:rsidRDefault="003D57C4" w:rsidP="003D57C4">
            <w:pPr>
              <w:rPr>
                <w:rFonts w:ascii="Times New Roman" w:hAnsi="Times New Roman" w:cs="Times New Roman"/>
                <w:sz w:val="24"/>
                <w:szCs w:val="24"/>
                <w:lang w:eastAsia="en-US"/>
              </w:rPr>
            </w:pPr>
          </w:p>
        </w:tc>
        <w:tc>
          <w:tcPr>
            <w:tcW w:w="3119" w:type="dxa"/>
            <w:tcBorders>
              <w:top w:val="single" w:sz="4" w:space="0" w:color="auto"/>
              <w:left w:val="single" w:sz="4" w:space="0" w:color="auto"/>
              <w:bottom w:val="single" w:sz="4" w:space="0" w:color="auto"/>
              <w:right w:val="single" w:sz="4" w:space="0" w:color="auto"/>
            </w:tcBorders>
          </w:tcPr>
          <w:p w:rsidR="003D57C4" w:rsidRPr="00C876F7" w:rsidRDefault="003D57C4" w:rsidP="003D57C4">
            <w:pPr>
              <w:autoSpaceDE w:val="0"/>
              <w:autoSpaceDN w:val="0"/>
              <w:adjustRightInd w:val="0"/>
              <w:rPr>
                <w:rFonts w:ascii="Times New Roman" w:hAnsi="Times New Roman" w:cs="Times New Roman"/>
                <w:sz w:val="24"/>
                <w:szCs w:val="24"/>
              </w:rPr>
            </w:pPr>
            <w:r w:rsidRPr="00C876F7">
              <w:rPr>
                <w:rFonts w:ascii="Times New Roman" w:hAnsi="Times New Roman" w:cs="Times New Roman"/>
                <w:sz w:val="24"/>
                <w:szCs w:val="24"/>
              </w:rPr>
              <w:t>Закрепление знаний о перестановке множителей и их группировке.</w:t>
            </w:r>
          </w:p>
          <w:p w:rsidR="003D57C4" w:rsidRPr="00C876F7" w:rsidRDefault="003D57C4" w:rsidP="003D57C4">
            <w:pPr>
              <w:rPr>
                <w:rFonts w:ascii="Times New Roman" w:hAnsi="Times New Roman" w:cs="Times New Roman"/>
                <w:sz w:val="24"/>
                <w:szCs w:val="24"/>
              </w:rPr>
            </w:pPr>
            <w:r w:rsidRPr="00C876F7">
              <w:rPr>
                <w:rFonts w:ascii="Times New Roman" w:hAnsi="Times New Roman" w:cs="Times New Roman"/>
                <w:sz w:val="24"/>
                <w:szCs w:val="24"/>
              </w:rPr>
              <w:t xml:space="preserve">Формулирование выводов о получаемых результатах на основании наблюдений </w:t>
            </w:r>
          </w:p>
          <w:p w:rsidR="003D57C4" w:rsidRPr="00C876F7" w:rsidRDefault="003D57C4" w:rsidP="003D57C4">
            <w:pPr>
              <w:rPr>
                <w:rFonts w:ascii="Times New Roman" w:hAnsi="Times New Roman" w:cs="Times New Roman"/>
                <w:sz w:val="24"/>
                <w:szCs w:val="24"/>
              </w:rPr>
            </w:pPr>
            <w:r w:rsidRPr="00C876F7">
              <w:rPr>
                <w:rFonts w:ascii="Times New Roman" w:hAnsi="Times New Roman" w:cs="Times New Roman"/>
                <w:sz w:val="24"/>
                <w:szCs w:val="24"/>
              </w:rPr>
              <w:t>Называть и правильно обозначать действия четырёх арифметических действий.</w:t>
            </w: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lang w:eastAsia="en-US"/>
              </w:rPr>
            </w:pPr>
          </w:p>
        </w:tc>
        <w:tc>
          <w:tcPr>
            <w:tcW w:w="3969" w:type="dxa"/>
            <w:gridSpan w:val="2"/>
            <w:tcBorders>
              <w:top w:val="single" w:sz="4" w:space="0" w:color="auto"/>
              <w:left w:val="single" w:sz="4" w:space="0" w:color="auto"/>
              <w:bottom w:val="single" w:sz="4" w:space="0" w:color="auto"/>
              <w:right w:val="single" w:sz="4" w:space="0" w:color="auto"/>
            </w:tcBorders>
            <w:hideMark/>
          </w:tcPr>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t>Познавательные: делать выводы в результате совместной работы класса и учителя.</w:t>
            </w:r>
          </w:p>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t>Регулятивные:</w:t>
            </w:r>
          </w:p>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t>планировать своё действие в соответствии с поставленной задачей.</w:t>
            </w:r>
          </w:p>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t>Коммуникативные:</w:t>
            </w:r>
          </w:p>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t>задавать вопросы, вести диалог.</w:t>
            </w:r>
          </w:p>
          <w:p w:rsidR="003D57C4" w:rsidRPr="00C876F7" w:rsidRDefault="003D57C4" w:rsidP="003D57C4">
            <w:pPr>
              <w:rPr>
                <w:rFonts w:ascii="Times New Roman" w:eastAsiaTheme="minorHAnsi" w:hAnsi="Times New Roman" w:cs="Times New Roman"/>
                <w:sz w:val="24"/>
                <w:szCs w:val="24"/>
              </w:rPr>
            </w:pPr>
            <w:r w:rsidRPr="00C876F7">
              <w:rPr>
                <w:rFonts w:ascii="Times New Roman" w:eastAsia="Times New Roman" w:hAnsi="Times New Roman" w:cs="Times New Roman"/>
                <w:sz w:val="24"/>
                <w:szCs w:val="24"/>
              </w:rPr>
              <w:t>Личностные:</w:t>
            </w:r>
          </w:p>
          <w:p w:rsidR="003D57C4" w:rsidRPr="00C876F7" w:rsidRDefault="003D57C4" w:rsidP="003D57C4">
            <w:pPr>
              <w:rPr>
                <w:rFonts w:ascii="Times New Roman" w:hAnsi="Times New Roman" w:cs="Times New Roman"/>
                <w:sz w:val="24"/>
                <w:szCs w:val="24"/>
                <w:lang w:eastAsia="en-US"/>
              </w:rPr>
            </w:pPr>
            <w:r w:rsidRPr="00C876F7">
              <w:rPr>
                <w:rFonts w:ascii="Times New Roman" w:hAnsi="Times New Roman" w:cs="Times New Roman"/>
                <w:sz w:val="24"/>
                <w:szCs w:val="24"/>
              </w:rPr>
              <w:t>Уважительное отношение к мнению других, внутренняя позиция школьника на основе положительного отношения к школе.</w:t>
            </w:r>
          </w:p>
        </w:tc>
      </w:tr>
      <w:tr w:rsidR="003D57C4" w:rsidRPr="00C876F7" w:rsidTr="003D57C4">
        <w:trPr>
          <w:gridAfter w:val="1"/>
          <w:wAfter w:w="14" w:type="dxa"/>
          <w:trHeight w:val="208"/>
        </w:trPr>
        <w:tc>
          <w:tcPr>
            <w:tcW w:w="675" w:type="dxa"/>
            <w:tcBorders>
              <w:top w:val="single" w:sz="4" w:space="0" w:color="auto"/>
              <w:left w:val="single" w:sz="4" w:space="0" w:color="auto"/>
              <w:bottom w:val="single" w:sz="4" w:space="0" w:color="auto"/>
              <w:right w:val="single" w:sz="4" w:space="0" w:color="auto"/>
            </w:tcBorders>
          </w:tcPr>
          <w:p w:rsidR="003D57C4" w:rsidRPr="00C876F7" w:rsidRDefault="003D57C4" w:rsidP="003D57C4">
            <w:pPr>
              <w:pStyle w:val="a6"/>
              <w:numPr>
                <w:ilvl w:val="0"/>
                <w:numId w:val="26"/>
              </w:numPr>
              <w:rPr>
                <w:rFonts w:ascii="Times New Roman" w:hAnsi="Times New Roman" w:cs="Times New Roman"/>
                <w:sz w:val="24"/>
                <w:szCs w:val="24"/>
                <w:lang w:eastAsia="en-US"/>
              </w:rPr>
            </w:pPr>
          </w:p>
        </w:tc>
        <w:tc>
          <w:tcPr>
            <w:tcW w:w="1560" w:type="dxa"/>
            <w:gridSpan w:val="2"/>
            <w:tcBorders>
              <w:top w:val="single" w:sz="4" w:space="0" w:color="auto"/>
              <w:left w:val="single" w:sz="4" w:space="0" w:color="auto"/>
              <w:bottom w:val="single" w:sz="4" w:space="0" w:color="auto"/>
              <w:right w:val="single" w:sz="4" w:space="0" w:color="auto"/>
            </w:tcBorders>
          </w:tcPr>
          <w:p w:rsidR="003D57C4" w:rsidRPr="00C876F7" w:rsidRDefault="003D57C4" w:rsidP="003D57C4">
            <w:pPr>
              <w:rPr>
                <w:rFonts w:ascii="Times New Roman" w:hAnsi="Times New Roman" w:cs="Times New Roman"/>
                <w:sz w:val="24"/>
                <w:szCs w:val="24"/>
                <w:lang w:eastAsia="en-US"/>
              </w:rPr>
            </w:pPr>
          </w:p>
        </w:tc>
        <w:tc>
          <w:tcPr>
            <w:tcW w:w="1984" w:type="dxa"/>
            <w:gridSpan w:val="2"/>
            <w:tcBorders>
              <w:top w:val="single" w:sz="4" w:space="0" w:color="auto"/>
              <w:left w:val="single" w:sz="4" w:space="0" w:color="auto"/>
              <w:bottom w:val="single" w:sz="4" w:space="0" w:color="auto"/>
              <w:right w:val="single" w:sz="4" w:space="0" w:color="auto"/>
            </w:tcBorders>
          </w:tcPr>
          <w:p w:rsidR="003D57C4" w:rsidRPr="00C876F7" w:rsidRDefault="003D57C4" w:rsidP="003D57C4">
            <w:pPr>
              <w:rPr>
                <w:rFonts w:ascii="Times New Roman" w:hAnsi="Times New Roman" w:cs="Times New Roman"/>
                <w:sz w:val="24"/>
                <w:szCs w:val="24"/>
              </w:rPr>
            </w:pPr>
            <w:r w:rsidRPr="00C876F7">
              <w:rPr>
                <w:rFonts w:ascii="Times New Roman" w:hAnsi="Times New Roman" w:cs="Times New Roman"/>
                <w:sz w:val="24"/>
                <w:szCs w:val="24"/>
              </w:rPr>
              <w:t>Упрощение выражений, содержащих в скобках умножение или деление.</w:t>
            </w: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lang w:eastAsia="en-US"/>
              </w:rPr>
            </w:pPr>
          </w:p>
        </w:tc>
        <w:tc>
          <w:tcPr>
            <w:tcW w:w="1134" w:type="dxa"/>
            <w:tcBorders>
              <w:top w:val="single" w:sz="4" w:space="0" w:color="auto"/>
              <w:left w:val="single" w:sz="4" w:space="0" w:color="auto"/>
              <w:bottom w:val="single" w:sz="4" w:space="0" w:color="auto"/>
              <w:right w:val="single" w:sz="4" w:space="0" w:color="auto"/>
            </w:tcBorders>
            <w:hideMark/>
          </w:tcPr>
          <w:p w:rsidR="003D57C4" w:rsidRPr="00C876F7" w:rsidRDefault="003D57C4" w:rsidP="003D57C4">
            <w:pPr>
              <w:rPr>
                <w:rFonts w:ascii="Times New Roman" w:hAnsi="Times New Roman" w:cs="Times New Roman"/>
                <w:sz w:val="24"/>
                <w:szCs w:val="24"/>
                <w:lang w:eastAsia="en-US"/>
              </w:rPr>
            </w:pPr>
            <w:r w:rsidRPr="00C876F7">
              <w:rPr>
                <w:rFonts w:ascii="Times New Roman" w:hAnsi="Times New Roman" w:cs="Times New Roman"/>
                <w:sz w:val="24"/>
                <w:szCs w:val="24"/>
              </w:rPr>
              <w:lastRenderedPageBreak/>
              <w:t>Комбинированный.</w:t>
            </w:r>
          </w:p>
        </w:tc>
        <w:tc>
          <w:tcPr>
            <w:tcW w:w="3260" w:type="dxa"/>
            <w:gridSpan w:val="3"/>
            <w:tcBorders>
              <w:top w:val="single" w:sz="4" w:space="0" w:color="auto"/>
              <w:left w:val="single" w:sz="4" w:space="0" w:color="auto"/>
              <w:bottom w:val="single" w:sz="4" w:space="0" w:color="auto"/>
              <w:right w:val="single" w:sz="4" w:space="0" w:color="auto"/>
            </w:tcBorders>
          </w:tcPr>
          <w:p w:rsidR="003D57C4" w:rsidRPr="00C876F7" w:rsidRDefault="003D57C4" w:rsidP="003D57C4">
            <w:pPr>
              <w:rPr>
                <w:rFonts w:ascii="Times New Roman" w:hAnsi="Times New Roman" w:cs="Times New Roman"/>
                <w:sz w:val="24"/>
                <w:szCs w:val="24"/>
                <w:lang w:eastAsia="en-US"/>
              </w:rPr>
            </w:pPr>
          </w:p>
        </w:tc>
        <w:tc>
          <w:tcPr>
            <w:tcW w:w="3119" w:type="dxa"/>
            <w:tcBorders>
              <w:top w:val="single" w:sz="4" w:space="0" w:color="auto"/>
              <w:left w:val="single" w:sz="4" w:space="0" w:color="auto"/>
              <w:bottom w:val="single" w:sz="4" w:space="0" w:color="auto"/>
              <w:right w:val="single" w:sz="4" w:space="0" w:color="auto"/>
            </w:tcBorders>
            <w:hideMark/>
          </w:tcPr>
          <w:p w:rsidR="003D57C4" w:rsidRPr="00C876F7" w:rsidRDefault="003D57C4" w:rsidP="003D57C4">
            <w:pPr>
              <w:rPr>
                <w:rFonts w:ascii="Times New Roman" w:hAnsi="Times New Roman" w:cs="Times New Roman"/>
                <w:sz w:val="24"/>
                <w:szCs w:val="24"/>
                <w:lang w:eastAsia="en-US"/>
              </w:rPr>
            </w:pPr>
            <w:r w:rsidRPr="00C876F7">
              <w:rPr>
                <w:rFonts w:ascii="Times New Roman" w:hAnsi="Times New Roman" w:cs="Times New Roman"/>
                <w:sz w:val="24"/>
                <w:szCs w:val="24"/>
              </w:rPr>
              <w:t>Сравнивать значения величин, выраженных в одинаковых или разных единицах. Решать арифметические текстовые задачи в три действия в различных комбинациях.</w:t>
            </w:r>
          </w:p>
        </w:tc>
        <w:tc>
          <w:tcPr>
            <w:tcW w:w="3969" w:type="dxa"/>
            <w:gridSpan w:val="2"/>
            <w:tcBorders>
              <w:top w:val="single" w:sz="4" w:space="0" w:color="auto"/>
              <w:left w:val="single" w:sz="4" w:space="0" w:color="auto"/>
              <w:bottom w:val="single" w:sz="4" w:space="0" w:color="auto"/>
              <w:right w:val="single" w:sz="4" w:space="0" w:color="auto"/>
            </w:tcBorders>
            <w:hideMark/>
          </w:tcPr>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t>Познавательные:</w:t>
            </w:r>
          </w:p>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t xml:space="preserve">принимать и сохранять учебную задачу. </w:t>
            </w:r>
          </w:p>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t>Регулятивные:</w:t>
            </w:r>
          </w:p>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t>планировать своё действие в соответствии с поставленной задачей.</w:t>
            </w:r>
          </w:p>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t>Коммуникативные:</w:t>
            </w:r>
          </w:p>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t>задавать вопросы, вести диалог.</w:t>
            </w:r>
          </w:p>
          <w:p w:rsidR="003D57C4" w:rsidRPr="00C876F7" w:rsidRDefault="003D57C4" w:rsidP="003D57C4">
            <w:pPr>
              <w:rPr>
                <w:rFonts w:ascii="Times New Roman" w:hAnsi="Times New Roman" w:cs="Times New Roman"/>
                <w:sz w:val="24"/>
                <w:szCs w:val="24"/>
                <w:lang w:eastAsia="en-US"/>
              </w:rPr>
            </w:pPr>
            <w:r w:rsidRPr="00C876F7">
              <w:rPr>
                <w:rFonts w:ascii="Times New Roman" w:eastAsia="Times New Roman" w:hAnsi="Times New Roman" w:cs="Times New Roman"/>
                <w:sz w:val="24"/>
                <w:szCs w:val="24"/>
              </w:rPr>
              <w:lastRenderedPageBreak/>
              <w:t>Личностные: Уважительное отношение к мнению других,</w:t>
            </w:r>
            <w:r w:rsidRPr="00C876F7">
              <w:rPr>
                <w:rFonts w:ascii="Times New Roman" w:hAnsi="Times New Roman" w:cs="Times New Roman"/>
                <w:sz w:val="24"/>
                <w:szCs w:val="24"/>
              </w:rPr>
              <w:t xml:space="preserve"> внутренняя позиция школьника на основе положительного отношения к школе.</w:t>
            </w:r>
          </w:p>
        </w:tc>
      </w:tr>
      <w:tr w:rsidR="003D57C4" w:rsidRPr="00C876F7" w:rsidTr="003D57C4">
        <w:trPr>
          <w:gridAfter w:val="1"/>
          <w:wAfter w:w="14" w:type="dxa"/>
          <w:trHeight w:val="208"/>
        </w:trPr>
        <w:tc>
          <w:tcPr>
            <w:tcW w:w="675" w:type="dxa"/>
            <w:tcBorders>
              <w:top w:val="single" w:sz="4" w:space="0" w:color="auto"/>
              <w:left w:val="single" w:sz="4" w:space="0" w:color="auto"/>
              <w:bottom w:val="single" w:sz="4" w:space="0" w:color="auto"/>
              <w:right w:val="single" w:sz="4" w:space="0" w:color="auto"/>
            </w:tcBorders>
          </w:tcPr>
          <w:p w:rsidR="003D57C4" w:rsidRPr="00C876F7" w:rsidRDefault="003D57C4" w:rsidP="003D57C4">
            <w:pPr>
              <w:pStyle w:val="a6"/>
              <w:numPr>
                <w:ilvl w:val="0"/>
                <w:numId w:val="26"/>
              </w:numPr>
              <w:rPr>
                <w:rFonts w:ascii="Times New Roman" w:hAnsi="Times New Roman" w:cs="Times New Roman"/>
                <w:sz w:val="24"/>
                <w:szCs w:val="24"/>
                <w:lang w:eastAsia="en-US"/>
              </w:rPr>
            </w:pPr>
          </w:p>
        </w:tc>
        <w:tc>
          <w:tcPr>
            <w:tcW w:w="1560" w:type="dxa"/>
            <w:gridSpan w:val="2"/>
            <w:tcBorders>
              <w:top w:val="single" w:sz="4" w:space="0" w:color="auto"/>
              <w:left w:val="single" w:sz="4" w:space="0" w:color="auto"/>
              <w:bottom w:val="single" w:sz="4" w:space="0" w:color="auto"/>
              <w:right w:val="single" w:sz="4" w:space="0" w:color="auto"/>
            </w:tcBorders>
          </w:tcPr>
          <w:p w:rsidR="003D57C4" w:rsidRPr="00C876F7" w:rsidRDefault="003D57C4" w:rsidP="003D57C4">
            <w:pPr>
              <w:rPr>
                <w:rFonts w:ascii="Times New Roman" w:hAnsi="Times New Roman" w:cs="Times New Roman"/>
                <w:sz w:val="24"/>
                <w:szCs w:val="24"/>
                <w:lang w:eastAsia="en-US"/>
              </w:rPr>
            </w:pPr>
          </w:p>
        </w:tc>
        <w:tc>
          <w:tcPr>
            <w:tcW w:w="1984" w:type="dxa"/>
            <w:gridSpan w:val="2"/>
            <w:tcBorders>
              <w:top w:val="single" w:sz="4" w:space="0" w:color="auto"/>
              <w:left w:val="single" w:sz="4" w:space="0" w:color="auto"/>
              <w:bottom w:val="single" w:sz="4" w:space="0" w:color="auto"/>
              <w:right w:val="single" w:sz="4" w:space="0" w:color="auto"/>
            </w:tcBorders>
            <w:hideMark/>
          </w:tcPr>
          <w:p w:rsidR="003D57C4" w:rsidRPr="00C876F7" w:rsidRDefault="003D57C4" w:rsidP="003D57C4">
            <w:pPr>
              <w:rPr>
                <w:rFonts w:ascii="Times New Roman" w:hAnsi="Times New Roman" w:cs="Times New Roman"/>
                <w:sz w:val="24"/>
                <w:szCs w:val="24"/>
                <w:lang w:eastAsia="en-US"/>
              </w:rPr>
            </w:pPr>
            <w:r w:rsidRPr="00C876F7">
              <w:rPr>
                <w:rFonts w:ascii="Times New Roman" w:hAnsi="Times New Roman" w:cs="Times New Roman"/>
                <w:sz w:val="24"/>
                <w:szCs w:val="24"/>
              </w:rPr>
              <w:t>Вспоминаем пройденное по теме «Упрощение выражений, содержащих в скобках умножение или деление»</w:t>
            </w:r>
          </w:p>
        </w:tc>
        <w:tc>
          <w:tcPr>
            <w:tcW w:w="1134" w:type="dxa"/>
            <w:tcBorders>
              <w:top w:val="single" w:sz="4" w:space="0" w:color="auto"/>
              <w:left w:val="single" w:sz="4" w:space="0" w:color="auto"/>
              <w:bottom w:val="single" w:sz="4" w:space="0" w:color="auto"/>
              <w:right w:val="single" w:sz="4" w:space="0" w:color="auto"/>
            </w:tcBorders>
            <w:hideMark/>
          </w:tcPr>
          <w:p w:rsidR="003D57C4" w:rsidRPr="00C876F7" w:rsidRDefault="003D57C4" w:rsidP="003D57C4">
            <w:pPr>
              <w:rPr>
                <w:rFonts w:ascii="Times New Roman" w:hAnsi="Times New Roman" w:cs="Times New Roman"/>
                <w:sz w:val="24"/>
                <w:szCs w:val="24"/>
                <w:lang w:eastAsia="en-US"/>
              </w:rPr>
            </w:pPr>
            <w:r w:rsidRPr="00C876F7">
              <w:rPr>
                <w:rFonts w:ascii="Times New Roman" w:hAnsi="Times New Roman" w:cs="Times New Roman"/>
                <w:sz w:val="24"/>
                <w:szCs w:val="24"/>
              </w:rPr>
              <w:t>Урок повторения и систематизации знаний.</w:t>
            </w:r>
          </w:p>
        </w:tc>
        <w:tc>
          <w:tcPr>
            <w:tcW w:w="3260" w:type="dxa"/>
            <w:gridSpan w:val="3"/>
            <w:tcBorders>
              <w:top w:val="single" w:sz="4" w:space="0" w:color="auto"/>
              <w:left w:val="single" w:sz="4" w:space="0" w:color="auto"/>
              <w:bottom w:val="single" w:sz="4" w:space="0" w:color="auto"/>
              <w:right w:val="single" w:sz="4" w:space="0" w:color="auto"/>
            </w:tcBorders>
          </w:tcPr>
          <w:p w:rsidR="003D57C4" w:rsidRPr="00C876F7" w:rsidRDefault="003D57C4" w:rsidP="003D57C4">
            <w:pPr>
              <w:rPr>
                <w:rFonts w:ascii="Times New Roman" w:hAnsi="Times New Roman" w:cs="Times New Roman"/>
                <w:sz w:val="24"/>
                <w:szCs w:val="24"/>
                <w:lang w:eastAsia="en-US"/>
              </w:rPr>
            </w:pPr>
          </w:p>
        </w:tc>
        <w:tc>
          <w:tcPr>
            <w:tcW w:w="3119" w:type="dxa"/>
            <w:tcBorders>
              <w:top w:val="single" w:sz="4" w:space="0" w:color="auto"/>
              <w:left w:val="single" w:sz="4" w:space="0" w:color="auto"/>
              <w:bottom w:val="single" w:sz="4" w:space="0" w:color="auto"/>
              <w:right w:val="single" w:sz="4" w:space="0" w:color="auto"/>
            </w:tcBorders>
          </w:tcPr>
          <w:p w:rsidR="003D57C4" w:rsidRPr="00C876F7" w:rsidRDefault="003D57C4" w:rsidP="003D57C4">
            <w:pPr>
              <w:rPr>
                <w:rFonts w:ascii="Times New Roman" w:hAnsi="Times New Roman" w:cs="Times New Roman"/>
                <w:sz w:val="24"/>
                <w:szCs w:val="24"/>
              </w:rPr>
            </w:pPr>
            <w:proofErr w:type="gramStart"/>
            <w:r w:rsidRPr="00C876F7">
              <w:rPr>
                <w:rFonts w:ascii="Times New Roman" w:hAnsi="Times New Roman" w:cs="Times New Roman"/>
                <w:sz w:val="24"/>
                <w:szCs w:val="24"/>
              </w:rPr>
              <w:t>Строить на клетчатой бумаге точку, отрезок, луч, прямую, ломаную, симметричные данным фигурам (точке, отрезку, лучу, прямой, ломаной).</w:t>
            </w:r>
            <w:proofErr w:type="gramEnd"/>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lang w:eastAsia="en-US"/>
              </w:rPr>
            </w:pPr>
          </w:p>
        </w:tc>
        <w:tc>
          <w:tcPr>
            <w:tcW w:w="3969" w:type="dxa"/>
            <w:gridSpan w:val="2"/>
            <w:tcBorders>
              <w:top w:val="single" w:sz="4" w:space="0" w:color="auto"/>
              <w:left w:val="single" w:sz="4" w:space="0" w:color="auto"/>
              <w:bottom w:val="single" w:sz="4" w:space="0" w:color="auto"/>
              <w:right w:val="single" w:sz="4" w:space="0" w:color="auto"/>
            </w:tcBorders>
            <w:hideMark/>
          </w:tcPr>
          <w:p w:rsidR="003D57C4" w:rsidRPr="00C876F7" w:rsidRDefault="003D57C4" w:rsidP="003D57C4">
            <w:pPr>
              <w:rPr>
                <w:rFonts w:ascii="Times New Roman" w:eastAsia="Times New Roman" w:hAnsi="Times New Roman" w:cs="Times New Roman"/>
                <w:sz w:val="24"/>
                <w:szCs w:val="24"/>
              </w:rPr>
            </w:pPr>
            <w:proofErr w:type="gramStart"/>
            <w:r w:rsidRPr="00C876F7">
              <w:rPr>
                <w:rFonts w:ascii="Times New Roman" w:eastAsia="Times New Roman" w:hAnsi="Times New Roman" w:cs="Times New Roman"/>
                <w:sz w:val="24"/>
                <w:szCs w:val="24"/>
              </w:rPr>
              <w:t>Познавательные</w:t>
            </w:r>
            <w:proofErr w:type="gramEnd"/>
            <w:r w:rsidRPr="00C876F7">
              <w:rPr>
                <w:rFonts w:ascii="Times New Roman" w:eastAsia="Times New Roman" w:hAnsi="Times New Roman" w:cs="Times New Roman"/>
                <w:sz w:val="24"/>
                <w:szCs w:val="24"/>
              </w:rPr>
              <w:t>: принимать и сохранять учебную задачу.</w:t>
            </w:r>
          </w:p>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t>Регулятивные:</w:t>
            </w:r>
          </w:p>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t>планировать своё действие в соответствии с поставленной задачей.</w:t>
            </w:r>
          </w:p>
          <w:p w:rsidR="003D57C4" w:rsidRPr="00C876F7" w:rsidRDefault="003D57C4" w:rsidP="003D57C4">
            <w:pPr>
              <w:rPr>
                <w:rFonts w:ascii="Times New Roman" w:eastAsiaTheme="minorHAnsi" w:hAnsi="Times New Roman" w:cs="Times New Roman"/>
                <w:sz w:val="24"/>
                <w:szCs w:val="24"/>
              </w:rPr>
            </w:pPr>
            <w:r w:rsidRPr="00C876F7">
              <w:rPr>
                <w:rFonts w:ascii="Times New Roman" w:eastAsia="Times New Roman" w:hAnsi="Times New Roman" w:cs="Times New Roman"/>
                <w:sz w:val="24"/>
                <w:szCs w:val="24"/>
              </w:rPr>
              <w:t>Личностные:</w:t>
            </w:r>
          </w:p>
          <w:p w:rsidR="003D57C4" w:rsidRPr="00C876F7" w:rsidRDefault="003D57C4" w:rsidP="003D57C4">
            <w:pPr>
              <w:rPr>
                <w:rFonts w:ascii="Times New Roman" w:hAnsi="Times New Roman" w:cs="Times New Roman"/>
                <w:sz w:val="24"/>
                <w:szCs w:val="24"/>
                <w:lang w:eastAsia="en-US"/>
              </w:rPr>
            </w:pPr>
            <w:r w:rsidRPr="00C876F7">
              <w:rPr>
                <w:rFonts w:ascii="Times New Roman" w:hAnsi="Times New Roman" w:cs="Times New Roman"/>
                <w:sz w:val="24"/>
                <w:szCs w:val="24"/>
              </w:rPr>
              <w:t>внутренняя позиция школьника на основе положительного отношения к школе.</w:t>
            </w:r>
          </w:p>
        </w:tc>
      </w:tr>
      <w:tr w:rsidR="003D57C4" w:rsidRPr="00C876F7" w:rsidTr="003D57C4">
        <w:trPr>
          <w:gridAfter w:val="1"/>
          <w:wAfter w:w="14" w:type="dxa"/>
          <w:trHeight w:val="208"/>
        </w:trPr>
        <w:tc>
          <w:tcPr>
            <w:tcW w:w="675" w:type="dxa"/>
            <w:tcBorders>
              <w:top w:val="single" w:sz="4" w:space="0" w:color="auto"/>
              <w:left w:val="single" w:sz="4" w:space="0" w:color="auto"/>
              <w:bottom w:val="single" w:sz="4" w:space="0" w:color="auto"/>
              <w:right w:val="single" w:sz="4" w:space="0" w:color="auto"/>
            </w:tcBorders>
          </w:tcPr>
          <w:p w:rsidR="003D57C4" w:rsidRPr="00C876F7" w:rsidRDefault="003D57C4" w:rsidP="003D57C4">
            <w:pPr>
              <w:pStyle w:val="a6"/>
              <w:numPr>
                <w:ilvl w:val="0"/>
                <w:numId w:val="26"/>
              </w:numPr>
              <w:rPr>
                <w:rFonts w:ascii="Times New Roman" w:hAnsi="Times New Roman" w:cs="Times New Roman"/>
                <w:sz w:val="24"/>
                <w:szCs w:val="24"/>
                <w:lang w:eastAsia="en-US"/>
              </w:rPr>
            </w:pPr>
          </w:p>
        </w:tc>
        <w:tc>
          <w:tcPr>
            <w:tcW w:w="1560" w:type="dxa"/>
            <w:gridSpan w:val="2"/>
            <w:tcBorders>
              <w:top w:val="single" w:sz="4" w:space="0" w:color="auto"/>
              <w:left w:val="single" w:sz="4" w:space="0" w:color="auto"/>
              <w:bottom w:val="single" w:sz="4" w:space="0" w:color="auto"/>
              <w:right w:val="single" w:sz="4" w:space="0" w:color="auto"/>
            </w:tcBorders>
          </w:tcPr>
          <w:p w:rsidR="003D57C4" w:rsidRPr="00C876F7" w:rsidRDefault="003D57C4" w:rsidP="003D57C4">
            <w:pPr>
              <w:rPr>
                <w:rFonts w:ascii="Times New Roman" w:hAnsi="Times New Roman" w:cs="Times New Roman"/>
                <w:sz w:val="24"/>
                <w:szCs w:val="24"/>
                <w:lang w:eastAsia="en-US"/>
              </w:rPr>
            </w:pPr>
          </w:p>
        </w:tc>
        <w:tc>
          <w:tcPr>
            <w:tcW w:w="1984" w:type="dxa"/>
            <w:gridSpan w:val="2"/>
            <w:tcBorders>
              <w:top w:val="single" w:sz="4" w:space="0" w:color="auto"/>
              <w:left w:val="single" w:sz="4" w:space="0" w:color="auto"/>
              <w:bottom w:val="single" w:sz="4" w:space="0" w:color="auto"/>
              <w:right w:val="single" w:sz="4" w:space="0" w:color="auto"/>
            </w:tcBorders>
          </w:tcPr>
          <w:p w:rsidR="003D57C4" w:rsidRPr="00C876F7" w:rsidRDefault="003D57C4" w:rsidP="003D57C4">
            <w:pPr>
              <w:rPr>
                <w:rFonts w:ascii="Times New Roman" w:hAnsi="Times New Roman" w:cs="Times New Roman"/>
                <w:sz w:val="24"/>
                <w:szCs w:val="24"/>
              </w:rPr>
            </w:pPr>
            <w:r w:rsidRPr="00C876F7">
              <w:rPr>
                <w:rFonts w:ascii="Times New Roman" w:hAnsi="Times New Roman" w:cs="Times New Roman"/>
                <w:sz w:val="24"/>
                <w:szCs w:val="24"/>
              </w:rPr>
              <w:t>Симметрия на клетчатой бумаге</w:t>
            </w:r>
            <w:r w:rsidR="004517DD" w:rsidRPr="00C876F7">
              <w:rPr>
                <w:rFonts w:ascii="Times New Roman" w:hAnsi="Times New Roman" w:cs="Times New Roman"/>
                <w:sz w:val="24"/>
                <w:szCs w:val="24"/>
              </w:rPr>
              <w:t xml:space="preserve"> </w:t>
            </w:r>
            <w:r w:rsidR="004517DD" w:rsidRPr="00C876F7">
              <w:rPr>
                <w:rFonts w:ascii="Times New Roman" w:hAnsi="Times New Roman" w:cs="Times New Roman"/>
                <w:sz w:val="24"/>
                <w:szCs w:val="24"/>
                <w:highlight w:val="magenta"/>
              </w:rPr>
              <w:t>(интегрированное занятие, окружающий мир, технология)</w:t>
            </w: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lang w:eastAsia="en-US"/>
              </w:rPr>
            </w:pPr>
          </w:p>
        </w:tc>
        <w:tc>
          <w:tcPr>
            <w:tcW w:w="1134" w:type="dxa"/>
            <w:tcBorders>
              <w:top w:val="single" w:sz="4" w:space="0" w:color="auto"/>
              <w:left w:val="single" w:sz="4" w:space="0" w:color="auto"/>
              <w:bottom w:val="single" w:sz="4" w:space="0" w:color="auto"/>
              <w:right w:val="single" w:sz="4" w:space="0" w:color="auto"/>
            </w:tcBorders>
            <w:hideMark/>
          </w:tcPr>
          <w:p w:rsidR="003D57C4" w:rsidRPr="00C876F7" w:rsidRDefault="003D57C4" w:rsidP="003D57C4">
            <w:pPr>
              <w:rPr>
                <w:rFonts w:ascii="Times New Roman" w:hAnsi="Times New Roman" w:cs="Times New Roman"/>
                <w:sz w:val="24"/>
                <w:szCs w:val="24"/>
                <w:lang w:eastAsia="en-US"/>
              </w:rPr>
            </w:pPr>
            <w:r w:rsidRPr="00C876F7">
              <w:rPr>
                <w:rFonts w:ascii="Times New Roman" w:hAnsi="Times New Roman" w:cs="Times New Roman"/>
                <w:sz w:val="24"/>
                <w:szCs w:val="24"/>
              </w:rPr>
              <w:lastRenderedPageBreak/>
              <w:t>Урок изучения нового материала.</w:t>
            </w:r>
          </w:p>
        </w:tc>
        <w:tc>
          <w:tcPr>
            <w:tcW w:w="3260" w:type="dxa"/>
            <w:gridSpan w:val="3"/>
            <w:vMerge w:val="restart"/>
            <w:tcBorders>
              <w:top w:val="single" w:sz="4" w:space="0" w:color="auto"/>
              <w:left w:val="single" w:sz="4" w:space="0" w:color="auto"/>
              <w:bottom w:val="single" w:sz="4" w:space="0" w:color="auto"/>
              <w:right w:val="single" w:sz="4" w:space="0" w:color="auto"/>
            </w:tcBorders>
            <w:hideMark/>
          </w:tcPr>
          <w:p w:rsidR="003D57C4" w:rsidRPr="00C876F7" w:rsidRDefault="003D57C4" w:rsidP="003D57C4">
            <w:pPr>
              <w:rPr>
                <w:rFonts w:ascii="Times New Roman" w:hAnsi="Times New Roman" w:cs="Times New Roman"/>
                <w:sz w:val="24"/>
                <w:szCs w:val="24"/>
                <w:lang w:eastAsia="en-US"/>
              </w:rPr>
            </w:pPr>
            <w:r w:rsidRPr="00C876F7">
              <w:rPr>
                <w:rFonts w:ascii="Times New Roman" w:hAnsi="Times New Roman" w:cs="Times New Roman"/>
                <w:bCs/>
                <w:sz w:val="24"/>
                <w:szCs w:val="24"/>
              </w:rPr>
              <w:t xml:space="preserve">Строить простые геометрические фигуры симметрично данным фигурам относительно заданной оси симметрии на листе бумаги в клетку. Выполнять устно и письменно сложение двух-, трёхзначных чисел. Составлять числовые выражения, содержащие 2-3 арифметических действия, и вычислять их значения. Измерять площадь фигуры с помощью палетки. Выбирать арифметические действия для решения текстовых задач. Оценивать </w:t>
            </w:r>
            <w:r w:rsidRPr="00C876F7">
              <w:rPr>
                <w:rFonts w:ascii="Times New Roman" w:hAnsi="Times New Roman" w:cs="Times New Roman"/>
                <w:bCs/>
                <w:sz w:val="24"/>
                <w:szCs w:val="24"/>
              </w:rPr>
              <w:lastRenderedPageBreak/>
              <w:t>правильность выполнения предполагаемого решения задачи. Располагать фигуры на плоскости.</w:t>
            </w:r>
          </w:p>
        </w:tc>
        <w:tc>
          <w:tcPr>
            <w:tcW w:w="3119" w:type="dxa"/>
            <w:tcBorders>
              <w:top w:val="single" w:sz="4" w:space="0" w:color="auto"/>
              <w:left w:val="single" w:sz="4" w:space="0" w:color="auto"/>
              <w:bottom w:val="single" w:sz="4" w:space="0" w:color="auto"/>
              <w:right w:val="single" w:sz="4" w:space="0" w:color="auto"/>
            </w:tcBorders>
          </w:tcPr>
          <w:p w:rsidR="003D57C4" w:rsidRPr="00C876F7" w:rsidRDefault="003D57C4" w:rsidP="003D57C4">
            <w:pPr>
              <w:rPr>
                <w:rFonts w:ascii="Times New Roman" w:hAnsi="Times New Roman" w:cs="Times New Roman"/>
                <w:sz w:val="24"/>
                <w:szCs w:val="24"/>
              </w:rPr>
            </w:pPr>
            <w:r w:rsidRPr="00C876F7">
              <w:rPr>
                <w:rFonts w:ascii="Times New Roman" w:hAnsi="Times New Roman" w:cs="Times New Roman"/>
                <w:sz w:val="24"/>
                <w:szCs w:val="24"/>
              </w:rPr>
              <w:lastRenderedPageBreak/>
              <w:t xml:space="preserve">Понятие </w:t>
            </w:r>
            <w:r w:rsidRPr="00C876F7">
              <w:rPr>
                <w:rFonts w:ascii="Times New Roman" w:hAnsi="Times New Roman" w:cs="Times New Roman"/>
                <w:iCs/>
                <w:sz w:val="24"/>
                <w:szCs w:val="24"/>
              </w:rPr>
              <w:t>ось симметрии;</w:t>
            </w:r>
            <w:r w:rsidRPr="00C876F7">
              <w:rPr>
                <w:rFonts w:ascii="Times New Roman" w:hAnsi="Times New Roman" w:cs="Times New Roman"/>
                <w:sz w:val="24"/>
                <w:szCs w:val="24"/>
              </w:rPr>
              <w:t xml:space="preserve"> построение симметричных фигур на клетчатой бумаге </w:t>
            </w:r>
          </w:p>
          <w:p w:rsidR="003D57C4" w:rsidRPr="00C876F7" w:rsidRDefault="003D57C4" w:rsidP="003D57C4">
            <w:pPr>
              <w:rPr>
                <w:rFonts w:ascii="Times New Roman" w:hAnsi="Times New Roman" w:cs="Times New Roman"/>
                <w:sz w:val="24"/>
                <w:szCs w:val="24"/>
              </w:rPr>
            </w:pPr>
            <w:r w:rsidRPr="00C876F7">
              <w:rPr>
                <w:rFonts w:ascii="Times New Roman" w:hAnsi="Times New Roman" w:cs="Times New Roman"/>
                <w:sz w:val="24"/>
                <w:szCs w:val="24"/>
              </w:rPr>
              <w:t>Строить на клетчатой бумаге точку, отрезок, луч, прямую, ломаную, симметричные данным фигурам (точке, отрезку, лучу, прямой, ломаной)</w:t>
            </w:r>
            <w:proofErr w:type="gramStart"/>
            <w:r w:rsidRPr="00C876F7">
              <w:rPr>
                <w:rFonts w:ascii="Times New Roman" w:hAnsi="Times New Roman" w:cs="Times New Roman"/>
                <w:sz w:val="24"/>
                <w:szCs w:val="24"/>
              </w:rPr>
              <w:t>.В</w:t>
            </w:r>
            <w:proofErr w:type="gramEnd"/>
            <w:r w:rsidRPr="00C876F7">
              <w:rPr>
                <w:rFonts w:ascii="Times New Roman" w:hAnsi="Times New Roman" w:cs="Times New Roman"/>
                <w:sz w:val="24"/>
                <w:szCs w:val="24"/>
              </w:rPr>
              <w:t>ычислять периметр многоугольника, периметр и площадь прямоугольника (квадрата).</w:t>
            </w: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lang w:eastAsia="en-US"/>
              </w:rPr>
            </w:pPr>
          </w:p>
        </w:tc>
        <w:tc>
          <w:tcPr>
            <w:tcW w:w="3969" w:type="dxa"/>
            <w:gridSpan w:val="2"/>
            <w:tcBorders>
              <w:top w:val="single" w:sz="4" w:space="0" w:color="auto"/>
              <w:left w:val="single" w:sz="4" w:space="0" w:color="auto"/>
              <w:bottom w:val="single" w:sz="4" w:space="0" w:color="auto"/>
              <w:right w:val="single" w:sz="4" w:space="0" w:color="auto"/>
            </w:tcBorders>
            <w:hideMark/>
          </w:tcPr>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t>Познавательные: овладевать логическими действиями сравнения, анализа, синтеза, обобщения, классификации, установление аналогий и причинно-следственных связей.</w:t>
            </w:r>
          </w:p>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t>Регулятивные: учиться планировать, контролировать и оценивать учебные действия в соответствии с поставленной задачей и условиями её реализации.</w:t>
            </w:r>
          </w:p>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t>Коммуникативные:</w:t>
            </w:r>
          </w:p>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t>задавать вопросы, вести диалог.</w:t>
            </w:r>
          </w:p>
          <w:p w:rsidR="003D57C4" w:rsidRPr="00C876F7" w:rsidRDefault="003D57C4" w:rsidP="003D57C4">
            <w:pPr>
              <w:rPr>
                <w:rFonts w:ascii="Times New Roman" w:eastAsiaTheme="minorHAnsi" w:hAnsi="Times New Roman" w:cs="Times New Roman"/>
                <w:sz w:val="24"/>
                <w:szCs w:val="24"/>
              </w:rPr>
            </w:pPr>
            <w:r w:rsidRPr="00C876F7">
              <w:rPr>
                <w:rFonts w:ascii="Times New Roman" w:eastAsia="Times New Roman" w:hAnsi="Times New Roman" w:cs="Times New Roman"/>
                <w:sz w:val="24"/>
                <w:szCs w:val="24"/>
              </w:rPr>
              <w:t>Личностные:</w:t>
            </w:r>
          </w:p>
          <w:p w:rsidR="003D57C4" w:rsidRPr="00C876F7" w:rsidRDefault="003D57C4" w:rsidP="003D57C4">
            <w:pPr>
              <w:rPr>
                <w:rFonts w:ascii="Times New Roman" w:hAnsi="Times New Roman" w:cs="Times New Roman"/>
                <w:sz w:val="24"/>
                <w:szCs w:val="24"/>
                <w:lang w:eastAsia="en-US"/>
              </w:rPr>
            </w:pPr>
            <w:r w:rsidRPr="00C876F7">
              <w:rPr>
                <w:rFonts w:ascii="Times New Roman" w:hAnsi="Times New Roman" w:cs="Times New Roman"/>
                <w:sz w:val="24"/>
                <w:szCs w:val="24"/>
              </w:rPr>
              <w:t xml:space="preserve">Уважительное отношение к мнению других, внутренняя позиция школьника на основе положительного отношения к </w:t>
            </w:r>
            <w:r w:rsidRPr="00C876F7">
              <w:rPr>
                <w:rFonts w:ascii="Times New Roman" w:hAnsi="Times New Roman" w:cs="Times New Roman"/>
                <w:sz w:val="24"/>
                <w:szCs w:val="24"/>
              </w:rPr>
              <w:lastRenderedPageBreak/>
              <w:t>школе.</w:t>
            </w:r>
          </w:p>
        </w:tc>
      </w:tr>
      <w:tr w:rsidR="003D57C4" w:rsidRPr="00C876F7" w:rsidTr="003D57C4">
        <w:trPr>
          <w:gridAfter w:val="1"/>
          <w:wAfter w:w="14" w:type="dxa"/>
          <w:trHeight w:val="208"/>
        </w:trPr>
        <w:tc>
          <w:tcPr>
            <w:tcW w:w="675" w:type="dxa"/>
            <w:tcBorders>
              <w:top w:val="single" w:sz="4" w:space="0" w:color="auto"/>
              <w:left w:val="single" w:sz="4" w:space="0" w:color="auto"/>
              <w:bottom w:val="single" w:sz="4" w:space="0" w:color="auto"/>
              <w:right w:val="single" w:sz="4" w:space="0" w:color="auto"/>
            </w:tcBorders>
          </w:tcPr>
          <w:p w:rsidR="003D57C4" w:rsidRPr="00C876F7" w:rsidRDefault="003D57C4" w:rsidP="003D57C4">
            <w:pPr>
              <w:pStyle w:val="a6"/>
              <w:numPr>
                <w:ilvl w:val="0"/>
                <w:numId w:val="26"/>
              </w:numPr>
              <w:rPr>
                <w:rFonts w:ascii="Times New Roman" w:hAnsi="Times New Roman" w:cs="Times New Roman"/>
                <w:sz w:val="24"/>
                <w:szCs w:val="24"/>
                <w:lang w:eastAsia="en-US"/>
              </w:rPr>
            </w:pPr>
          </w:p>
        </w:tc>
        <w:tc>
          <w:tcPr>
            <w:tcW w:w="1560" w:type="dxa"/>
            <w:gridSpan w:val="2"/>
            <w:tcBorders>
              <w:top w:val="single" w:sz="4" w:space="0" w:color="auto"/>
              <w:left w:val="single" w:sz="4" w:space="0" w:color="auto"/>
              <w:bottom w:val="single" w:sz="4" w:space="0" w:color="auto"/>
              <w:right w:val="single" w:sz="4" w:space="0" w:color="auto"/>
            </w:tcBorders>
          </w:tcPr>
          <w:p w:rsidR="003D57C4" w:rsidRPr="00C876F7" w:rsidRDefault="003D57C4" w:rsidP="003D57C4">
            <w:pPr>
              <w:rPr>
                <w:rFonts w:ascii="Times New Roman" w:hAnsi="Times New Roman" w:cs="Times New Roman"/>
                <w:sz w:val="24"/>
                <w:szCs w:val="24"/>
                <w:lang w:eastAsia="en-US"/>
              </w:rPr>
            </w:pPr>
          </w:p>
        </w:tc>
        <w:tc>
          <w:tcPr>
            <w:tcW w:w="1984" w:type="dxa"/>
            <w:gridSpan w:val="2"/>
            <w:tcBorders>
              <w:top w:val="single" w:sz="4" w:space="0" w:color="auto"/>
              <w:left w:val="single" w:sz="4" w:space="0" w:color="auto"/>
              <w:bottom w:val="single" w:sz="4" w:space="0" w:color="auto"/>
              <w:right w:val="single" w:sz="4" w:space="0" w:color="auto"/>
            </w:tcBorders>
          </w:tcPr>
          <w:p w:rsidR="003D57C4" w:rsidRPr="00C876F7" w:rsidRDefault="003D57C4" w:rsidP="003D57C4">
            <w:pPr>
              <w:rPr>
                <w:rFonts w:ascii="Times New Roman" w:hAnsi="Times New Roman" w:cs="Times New Roman"/>
                <w:sz w:val="24"/>
                <w:szCs w:val="24"/>
                <w:u w:val="single"/>
              </w:rPr>
            </w:pPr>
            <w:r w:rsidRPr="00C876F7">
              <w:rPr>
                <w:rFonts w:ascii="Times New Roman" w:hAnsi="Times New Roman" w:cs="Times New Roman"/>
                <w:sz w:val="24"/>
                <w:szCs w:val="24"/>
                <w:u w:val="single"/>
              </w:rPr>
              <w:t xml:space="preserve">Построение </w:t>
            </w:r>
            <w:proofErr w:type="gramStart"/>
            <w:r w:rsidRPr="00C876F7">
              <w:rPr>
                <w:rFonts w:ascii="Times New Roman" w:hAnsi="Times New Roman" w:cs="Times New Roman"/>
                <w:sz w:val="24"/>
                <w:szCs w:val="24"/>
                <w:u w:val="single"/>
              </w:rPr>
              <w:t>симметричных</w:t>
            </w:r>
            <w:proofErr w:type="gramEnd"/>
            <w:r w:rsidRPr="00C876F7">
              <w:rPr>
                <w:rFonts w:ascii="Times New Roman" w:hAnsi="Times New Roman" w:cs="Times New Roman"/>
                <w:sz w:val="24"/>
                <w:szCs w:val="24"/>
                <w:u w:val="single"/>
              </w:rPr>
              <w:t xml:space="preserve"> прямых на клетчатой бумаге (практическая работа).</w:t>
            </w:r>
          </w:p>
          <w:p w:rsidR="003D57C4" w:rsidRPr="00C876F7" w:rsidRDefault="003D57C4" w:rsidP="003D57C4">
            <w:pPr>
              <w:rPr>
                <w:rFonts w:ascii="Times New Roman" w:hAnsi="Times New Roman" w:cs="Times New Roman"/>
                <w:b/>
                <w:i/>
                <w:sz w:val="24"/>
                <w:szCs w:val="24"/>
                <w:u w:val="single"/>
              </w:rPr>
            </w:pPr>
            <w:r w:rsidRPr="00C876F7">
              <w:rPr>
                <w:rFonts w:ascii="Times New Roman" w:eastAsia="Times New Roman" w:hAnsi="Times New Roman" w:cs="Times New Roman"/>
                <w:b/>
                <w:i/>
                <w:sz w:val="24"/>
                <w:szCs w:val="24"/>
                <w:u w:val="single"/>
              </w:rPr>
              <w:t>Создание компьютерного рисунка в текстовом редакторе.</w:t>
            </w:r>
          </w:p>
        </w:tc>
        <w:tc>
          <w:tcPr>
            <w:tcW w:w="1134" w:type="dxa"/>
            <w:tcBorders>
              <w:top w:val="single" w:sz="4" w:space="0" w:color="auto"/>
              <w:left w:val="single" w:sz="4" w:space="0" w:color="auto"/>
              <w:bottom w:val="single" w:sz="4" w:space="0" w:color="auto"/>
              <w:right w:val="single" w:sz="4" w:space="0" w:color="auto"/>
            </w:tcBorders>
            <w:hideMark/>
          </w:tcPr>
          <w:p w:rsidR="003D57C4" w:rsidRPr="00C876F7" w:rsidRDefault="003D57C4" w:rsidP="003D57C4">
            <w:pPr>
              <w:rPr>
                <w:rFonts w:ascii="Times New Roman" w:hAnsi="Times New Roman" w:cs="Times New Roman"/>
                <w:sz w:val="24"/>
                <w:szCs w:val="24"/>
                <w:lang w:eastAsia="en-US"/>
              </w:rPr>
            </w:pPr>
            <w:r w:rsidRPr="00C876F7">
              <w:rPr>
                <w:rFonts w:ascii="Times New Roman" w:hAnsi="Times New Roman" w:cs="Times New Roman"/>
                <w:sz w:val="24"/>
                <w:szCs w:val="24"/>
              </w:rPr>
              <w:t>Урок повторения и систематизации знаний.</w:t>
            </w:r>
          </w:p>
        </w:tc>
        <w:tc>
          <w:tcPr>
            <w:tcW w:w="3260" w:type="dxa"/>
            <w:gridSpan w:val="3"/>
            <w:vMerge/>
            <w:tcBorders>
              <w:top w:val="single" w:sz="4" w:space="0" w:color="auto"/>
              <w:left w:val="single" w:sz="4" w:space="0" w:color="auto"/>
              <w:bottom w:val="single" w:sz="4" w:space="0" w:color="auto"/>
              <w:right w:val="single" w:sz="4" w:space="0" w:color="auto"/>
            </w:tcBorders>
            <w:vAlign w:val="center"/>
            <w:hideMark/>
          </w:tcPr>
          <w:p w:rsidR="003D57C4" w:rsidRPr="00C876F7" w:rsidRDefault="003D57C4" w:rsidP="003D57C4">
            <w:pPr>
              <w:rPr>
                <w:rFonts w:ascii="Times New Roman" w:hAnsi="Times New Roman" w:cs="Times New Roman"/>
                <w:sz w:val="24"/>
                <w:szCs w:val="24"/>
                <w:lang w:eastAsia="en-US"/>
              </w:rPr>
            </w:pPr>
          </w:p>
        </w:tc>
        <w:tc>
          <w:tcPr>
            <w:tcW w:w="3119" w:type="dxa"/>
            <w:tcBorders>
              <w:top w:val="single" w:sz="4" w:space="0" w:color="auto"/>
              <w:left w:val="single" w:sz="4" w:space="0" w:color="auto"/>
              <w:bottom w:val="single" w:sz="4" w:space="0" w:color="auto"/>
              <w:right w:val="single" w:sz="4" w:space="0" w:color="auto"/>
            </w:tcBorders>
          </w:tcPr>
          <w:p w:rsidR="003D57C4" w:rsidRPr="00C876F7" w:rsidRDefault="003D57C4" w:rsidP="003D57C4">
            <w:pPr>
              <w:rPr>
                <w:rFonts w:ascii="Times New Roman" w:hAnsi="Times New Roman" w:cs="Times New Roman"/>
                <w:sz w:val="24"/>
                <w:szCs w:val="24"/>
              </w:rPr>
            </w:pPr>
            <w:r w:rsidRPr="00C876F7">
              <w:rPr>
                <w:rFonts w:ascii="Times New Roman" w:hAnsi="Times New Roman" w:cs="Times New Roman"/>
                <w:sz w:val="24"/>
                <w:szCs w:val="24"/>
              </w:rPr>
              <w:t>Выделять цветом симметричные точки. Строить геометрические отрезки, симметричные данным. Находить симметричные фигуры.</w:t>
            </w:r>
          </w:p>
          <w:p w:rsidR="003D57C4" w:rsidRPr="00C876F7" w:rsidRDefault="003D57C4" w:rsidP="003D57C4">
            <w:pPr>
              <w:rPr>
                <w:rFonts w:ascii="Times New Roman" w:hAnsi="Times New Roman" w:cs="Times New Roman"/>
                <w:b/>
                <w:i/>
                <w:sz w:val="24"/>
                <w:szCs w:val="24"/>
                <w:u w:val="single"/>
              </w:rPr>
            </w:pPr>
            <w:r w:rsidRPr="00C876F7">
              <w:rPr>
                <w:rFonts w:ascii="Times New Roman" w:hAnsi="Times New Roman" w:cs="Times New Roman"/>
                <w:b/>
                <w:i/>
                <w:sz w:val="24"/>
                <w:szCs w:val="24"/>
                <w:u w:val="single"/>
              </w:rPr>
              <w:t>Построение симметричных фигур  в текстовом и графическом редакторе (практическая работа).</w:t>
            </w: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lang w:eastAsia="en-US"/>
              </w:rPr>
            </w:pPr>
          </w:p>
        </w:tc>
        <w:tc>
          <w:tcPr>
            <w:tcW w:w="3969" w:type="dxa"/>
            <w:gridSpan w:val="2"/>
            <w:tcBorders>
              <w:top w:val="single" w:sz="4" w:space="0" w:color="auto"/>
              <w:left w:val="single" w:sz="4" w:space="0" w:color="auto"/>
              <w:bottom w:val="single" w:sz="4" w:space="0" w:color="auto"/>
              <w:right w:val="single" w:sz="4" w:space="0" w:color="auto"/>
            </w:tcBorders>
            <w:hideMark/>
          </w:tcPr>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t>Познавательные:</w:t>
            </w:r>
          </w:p>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t xml:space="preserve">принимать и сохранять учебную задачу. </w:t>
            </w:r>
          </w:p>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t>Регулятивные: проговаривать последовательность действий на уроке; учиться высказывать свое предположение (версию) на основе работы с материалом учебника.</w:t>
            </w:r>
          </w:p>
          <w:p w:rsidR="003D57C4" w:rsidRPr="00C876F7" w:rsidRDefault="003D57C4" w:rsidP="003D57C4">
            <w:pPr>
              <w:rPr>
                <w:rFonts w:ascii="Times New Roman" w:eastAsiaTheme="minorHAnsi" w:hAnsi="Times New Roman" w:cs="Times New Roman"/>
                <w:sz w:val="24"/>
                <w:szCs w:val="24"/>
              </w:rPr>
            </w:pPr>
            <w:r w:rsidRPr="00C876F7">
              <w:rPr>
                <w:rFonts w:ascii="Times New Roman" w:eastAsia="Times New Roman" w:hAnsi="Times New Roman" w:cs="Times New Roman"/>
                <w:sz w:val="24"/>
                <w:szCs w:val="24"/>
              </w:rPr>
              <w:t>Личностные:</w:t>
            </w:r>
          </w:p>
          <w:p w:rsidR="003D57C4" w:rsidRPr="00C876F7" w:rsidRDefault="003D57C4" w:rsidP="003D57C4">
            <w:pPr>
              <w:rPr>
                <w:rFonts w:ascii="Times New Roman" w:hAnsi="Times New Roman" w:cs="Times New Roman"/>
                <w:sz w:val="24"/>
                <w:szCs w:val="24"/>
                <w:lang w:eastAsia="en-US"/>
              </w:rPr>
            </w:pPr>
            <w:r w:rsidRPr="00C876F7">
              <w:rPr>
                <w:rFonts w:ascii="Times New Roman" w:hAnsi="Times New Roman" w:cs="Times New Roman"/>
                <w:sz w:val="24"/>
                <w:szCs w:val="24"/>
              </w:rPr>
              <w:t>внутренняя позиция школьника на основе положительного отношения к школе.</w:t>
            </w:r>
          </w:p>
        </w:tc>
      </w:tr>
      <w:tr w:rsidR="003D57C4" w:rsidRPr="00C876F7" w:rsidTr="003D57C4">
        <w:trPr>
          <w:gridAfter w:val="1"/>
          <w:wAfter w:w="14" w:type="dxa"/>
          <w:trHeight w:val="208"/>
        </w:trPr>
        <w:tc>
          <w:tcPr>
            <w:tcW w:w="675" w:type="dxa"/>
            <w:tcBorders>
              <w:top w:val="single" w:sz="4" w:space="0" w:color="auto"/>
              <w:left w:val="single" w:sz="4" w:space="0" w:color="auto"/>
              <w:bottom w:val="single" w:sz="4" w:space="0" w:color="auto"/>
              <w:right w:val="single" w:sz="4" w:space="0" w:color="auto"/>
            </w:tcBorders>
          </w:tcPr>
          <w:p w:rsidR="003D57C4" w:rsidRPr="00C876F7" w:rsidRDefault="003D57C4" w:rsidP="003D57C4">
            <w:pPr>
              <w:pStyle w:val="a6"/>
              <w:numPr>
                <w:ilvl w:val="0"/>
                <w:numId w:val="26"/>
              </w:numPr>
              <w:rPr>
                <w:rFonts w:ascii="Times New Roman" w:hAnsi="Times New Roman" w:cs="Times New Roman"/>
                <w:sz w:val="24"/>
                <w:szCs w:val="24"/>
                <w:lang w:eastAsia="en-US"/>
              </w:rPr>
            </w:pPr>
          </w:p>
        </w:tc>
        <w:tc>
          <w:tcPr>
            <w:tcW w:w="1560" w:type="dxa"/>
            <w:gridSpan w:val="2"/>
            <w:tcBorders>
              <w:top w:val="single" w:sz="4" w:space="0" w:color="auto"/>
              <w:left w:val="single" w:sz="4" w:space="0" w:color="auto"/>
              <w:bottom w:val="single" w:sz="4" w:space="0" w:color="auto"/>
              <w:right w:val="single" w:sz="4" w:space="0" w:color="auto"/>
            </w:tcBorders>
          </w:tcPr>
          <w:p w:rsidR="003D57C4" w:rsidRPr="00C876F7" w:rsidRDefault="003D57C4" w:rsidP="003D57C4">
            <w:pPr>
              <w:rPr>
                <w:rFonts w:ascii="Times New Roman" w:hAnsi="Times New Roman" w:cs="Times New Roman"/>
                <w:sz w:val="24"/>
                <w:szCs w:val="24"/>
                <w:lang w:eastAsia="en-US"/>
              </w:rPr>
            </w:pPr>
          </w:p>
        </w:tc>
        <w:tc>
          <w:tcPr>
            <w:tcW w:w="1984" w:type="dxa"/>
            <w:gridSpan w:val="2"/>
            <w:tcBorders>
              <w:top w:val="single" w:sz="4" w:space="0" w:color="auto"/>
              <w:left w:val="single" w:sz="4" w:space="0" w:color="auto"/>
              <w:bottom w:val="single" w:sz="4" w:space="0" w:color="auto"/>
              <w:right w:val="single" w:sz="4" w:space="0" w:color="auto"/>
            </w:tcBorders>
            <w:hideMark/>
          </w:tcPr>
          <w:p w:rsidR="003D57C4" w:rsidRPr="00C876F7" w:rsidRDefault="003D57C4" w:rsidP="003D57C4">
            <w:pPr>
              <w:rPr>
                <w:rFonts w:ascii="Times New Roman" w:hAnsi="Times New Roman" w:cs="Times New Roman"/>
                <w:sz w:val="24"/>
                <w:szCs w:val="24"/>
                <w:lang w:eastAsia="en-US"/>
              </w:rPr>
            </w:pPr>
            <w:r w:rsidRPr="00C876F7">
              <w:rPr>
                <w:rFonts w:ascii="Times New Roman" w:hAnsi="Times New Roman" w:cs="Times New Roman"/>
                <w:sz w:val="24"/>
                <w:szCs w:val="24"/>
              </w:rPr>
              <w:t>Текущая проверочная работа по теме «Симметрия на клетчатой бумаге».</w:t>
            </w:r>
          </w:p>
        </w:tc>
        <w:tc>
          <w:tcPr>
            <w:tcW w:w="1134" w:type="dxa"/>
            <w:tcBorders>
              <w:top w:val="single" w:sz="4" w:space="0" w:color="auto"/>
              <w:left w:val="single" w:sz="4" w:space="0" w:color="auto"/>
              <w:bottom w:val="single" w:sz="4" w:space="0" w:color="auto"/>
              <w:right w:val="single" w:sz="4" w:space="0" w:color="auto"/>
            </w:tcBorders>
            <w:hideMark/>
          </w:tcPr>
          <w:p w:rsidR="003D57C4" w:rsidRPr="00C876F7" w:rsidRDefault="003D57C4" w:rsidP="003D57C4">
            <w:pPr>
              <w:rPr>
                <w:rFonts w:ascii="Times New Roman" w:hAnsi="Times New Roman" w:cs="Times New Roman"/>
                <w:sz w:val="24"/>
                <w:szCs w:val="24"/>
                <w:lang w:eastAsia="en-US"/>
              </w:rPr>
            </w:pPr>
            <w:r w:rsidRPr="00C876F7">
              <w:rPr>
                <w:rFonts w:ascii="Times New Roman" w:hAnsi="Times New Roman" w:cs="Times New Roman"/>
                <w:sz w:val="24"/>
                <w:szCs w:val="24"/>
              </w:rPr>
              <w:t>Контрольный урок.</w:t>
            </w:r>
          </w:p>
        </w:tc>
        <w:tc>
          <w:tcPr>
            <w:tcW w:w="3260" w:type="dxa"/>
            <w:gridSpan w:val="3"/>
            <w:tcBorders>
              <w:top w:val="single" w:sz="4" w:space="0" w:color="auto"/>
              <w:left w:val="single" w:sz="4" w:space="0" w:color="auto"/>
              <w:bottom w:val="single" w:sz="4" w:space="0" w:color="auto"/>
              <w:right w:val="single" w:sz="4" w:space="0" w:color="auto"/>
            </w:tcBorders>
            <w:hideMark/>
          </w:tcPr>
          <w:p w:rsidR="003D57C4" w:rsidRPr="00C876F7" w:rsidRDefault="003D57C4" w:rsidP="003D57C4">
            <w:pPr>
              <w:rPr>
                <w:rFonts w:ascii="Times New Roman" w:hAnsi="Times New Roman" w:cs="Times New Roman"/>
                <w:sz w:val="24"/>
                <w:szCs w:val="24"/>
                <w:lang w:eastAsia="en-US"/>
              </w:rPr>
            </w:pPr>
            <w:r w:rsidRPr="00C876F7">
              <w:rPr>
                <w:rFonts w:ascii="Times New Roman" w:hAnsi="Times New Roman" w:cs="Times New Roman"/>
                <w:bCs/>
                <w:sz w:val="24"/>
                <w:szCs w:val="24"/>
              </w:rPr>
              <w:t>Закрепление, проверка и оценка знаний и способов деятельности учащихся.</w:t>
            </w:r>
          </w:p>
        </w:tc>
        <w:tc>
          <w:tcPr>
            <w:tcW w:w="3119" w:type="dxa"/>
            <w:tcBorders>
              <w:top w:val="single" w:sz="4" w:space="0" w:color="auto"/>
              <w:left w:val="single" w:sz="4" w:space="0" w:color="auto"/>
              <w:bottom w:val="single" w:sz="4" w:space="0" w:color="auto"/>
              <w:right w:val="single" w:sz="4" w:space="0" w:color="auto"/>
            </w:tcBorders>
            <w:hideMark/>
          </w:tcPr>
          <w:p w:rsidR="003D57C4" w:rsidRPr="00C876F7" w:rsidRDefault="003D57C4" w:rsidP="003D57C4">
            <w:pPr>
              <w:rPr>
                <w:rFonts w:ascii="Times New Roman" w:hAnsi="Times New Roman" w:cs="Times New Roman"/>
                <w:sz w:val="24"/>
                <w:szCs w:val="24"/>
                <w:lang w:eastAsia="en-US"/>
              </w:rPr>
            </w:pPr>
            <w:r w:rsidRPr="00C876F7">
              <w:rPr>
                <w:rFonts w:ascii="Times New Roman" w:hAnsi="Times New Roman" w:cs="Times New Roman"/>
                <w:sz w:val="24"/>
                <w:szCs w:val="24"/>
              </w:rPr>
              <w:t>Называть компоненты четырёх арифметических действий. Называть и правильно обозначать действия умножения и деления. Применять правило порядка выполнения действий в выражениях со скобками.</w:t>
            </w:r>
          </w:p>
        </w:tc>
        <w:tc>
          <w:tcPr>
            <w:tcW w:w="3969" w:type="dxa"/>
            <w:gridSpan w:val="2"/>
            <w:tcBorders>
              <w:top w:val="single" w:sz="4" w:space="0" w:color="auto"/>
              <w:left w:val="single" w:sz="4" w:space="0" w:color="auto"/>
              <w:bottom w:val="single" w:sz="4" w:space="0" w:color="auto"/>
              <w:right w:val="single" w:sz="4" w:space="0" w:color="auto"/>
            </w:tcBorders>
            <w:hideMark/>
          </w:tcPr>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t>Познавательные: овладевать логическими действиями сравнения, анализа, синтеза, обобщения, классификации, установление аналогий и причинно-следственных связей.</w:t>
            </w:r>
          </w:p>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t>Регулятивные: проговаривать последовательность действий на уроке; учиться высказывать свое предположение (версию) на основе работы с материалом учебника.</w:t>
            </w:r>
          </w:p>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t>Коммуникативные:</w:t>
            </w:r>
          </w:p>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t>задавать вопросы, вести диалог.</w:t>
            </w:r>
          </w:p>
          <w:p w:rsidR="003D57C4" w:rsidRPr="00C876F7" w:rsidRDefault="003D57C4" w:rsidP="003D57C4">
            <w:pPr>
              <w:rPr>
                <w:rFonts w:ascii="Times New Roman" w:eastAsiaTheme="minorHAnsi" w:hAnsi="Times New Roman" w:cs="Times New Roman"/>
                <w:sz w:val="24"/>
                <w:szCs w:val="24"/>
              </w:rPr>
            </w:pPr>
            <w:r w:rsidRPr="00C876F7">
              <w:rPr>
                <w:rFonts w:ascii="Times New Roman" w:eastAsia="Times New Roman" w:hAnsi="Times New Roman" w:cs="Times New Roman"/>
                <w:sz w:val="24"/>
                <w:szCs w:val="24"/>
              </w:rPr>
              <w:t>Личностные:</w:t>
            </w:r>
          </w:p>
          <w:p w:rsidR="003D57C4" w:rsidRPr="00C876F7" w:rsidRDefault="003D57C4" w:rsidP="003D57C4">
            <w:pPr>
              <w:rPr>
                <w:rFonts w:ascii="Times New Roman" w:hAnsi="Times New Roman" w:cs="Times New Roman"/>
                <w:sz w:val="24"/>
                <w:szCs w:val="24"/>
                <w:lang w:eastAsia="en-US"/>
              </w:rPr>
            </w:pPr>
            <w:r w:rsidRPr="00C876F7">
              <w:rPr>
                <w:rFonts w:ascii="Times New Roman" w:hAnsi="Times New Roman" w:cs="Times New Roman"/>
                <w:sz w:val="24"/>
                <w:szCs w:val="24"/>
              </w:rPr>
              <w:t xml:space="preserve">Уважительное отношение к мнению других, внутренняя позиция школьника на основе положительного отношения к </w:t>
            </w:r>
            <w:r w:rsidRPr="00C876F7">
              <w:rPr>
                <w:rFonts w:ascii="Times New Roman" w:hAnsi="Times New Roman" w:cs="Times New Roman"/>
                <w:sz w:val="24"/>
                <w:szCs w:val="24"/>
              </w:rPr>
              <w:lastRenderedPageBreak/>
              <w:t>школе.</w:t>
            </w:r>
          </w:p>
        </w:tc>
      </w:tr>
      <w:tr w:rsidR="003D57C4" w:rsidRPr="00C876F7" w:rsidTr="003D57C4">
        <w:trPr>
          <w:gridAfter w:val="1"/>
          <w:wAfter w:w="14" w:type="dxa"/>
          <w:trHeight w:val="208"/>
        </w:trPr>
        <w:tc>
          <w:tcPr>
            <w:tcW w:w="675" w:type="dxa"/>
            <w:tcBorders>
              <w:top w:val="single" w:sz="4" w:space="0" w:color="auto"/>
              <w:left w:val="single" w:sz="4" w:space="0" w:color="auto"/>
              <w:bottom w:val="single" w:sz="4" w:space="0" w:color="auto"/>
              <w:right w:val="single" w:sz="4" w:space="0" w:color="auto"/>
            </w:tcBorders>
          </w:tcPr>
          <w:p w:rsidR="003D57C4" w:rsidRPr="00C876F7" w:rsidRDefault="003D57C4" w:rsidP="003D57C4">
            <w:pPr>
              <w:pStyle w:val="a6"/>
              <w:numPr>
                <w:ilvl w:val="0"/>
                <w:numId w:val="26"/>
              </w:numPr>
              <w:rPr>
                <w:rFonts w:ascii="Times New Roman" w:hAnsi="Times New Roman" w:cs="Times New Roman"/>
                <w:sz w:val="24"/>
                <w:szCs w:val="24"/>
                <w:lang w:eastAsia="en-US"/>
              </w:rPr>
            </w:pPr>
          </w:p>
        </w:tc>
        <w:tc>
          <w:tcPr>
            <w:tcW w:w="1560" w:type="dxa"/>
            <w:gridSpan w:val="2"/>
            <w:tcBorders>
              <w:top w:val="single" w:sz="4" w:space="0" w:color="auto"/>
              <w:left w:val="single" w:sz="4" w:space="0" w:color="auto"/>
              <w:bottom w:val="single" w:sz="4" w:space="0" w:color="auto"/>
              <w:right w:val="single" w:sz="4" w:space="0" w:color="auto"/>
            </w:tcBorders>
          </w:tcPr>
          <w:p w:rsidR="003D57C4" w:rsidRPr="00C876F7" w:rsidRDefault="003D57C4" w:rsidP="003D57C4">
            <w:pPr>
              <w:rPr>
                <w:rFonts w:ascii="Times New Roman" w:hAnsi="Times New Roman" w:cs="Times New Roman"/>
                <w:sz w:val="24"/>
                <w:szCs w:val="24"/>
                <w:lang w:eastAsia="en-US"/>
              </w:rPr>
            </w:pPr>
          </w:p>
        </w:tc>
        <w:tc>
          <w:tcPr>
            <w:tcW w:w="1984" w:type="dxa"/>
            <w:gridSpan w:val="2"/>
            <w:tcBorders>
              <w:top w:val="single" w:sz="4" w:space="0" w:color="auto"/>
              <w:left w:val="single" w:sz="4" w:space="0" w:color="auto"/>
              <w:bottom w:val="single" w:sz="4" w:space="0" w:color="auto"/>
              <w:right w:val="single" w:sz="4" w:space="0" w:color="auto"/>
            </w:tcBorders>
          </w:tcPr>
          <w:p w:rsidR="003D57C4" w:rsidRPr="00C876F7" w:rsidRDefault="003D57C4" w:rsidP="003D57C4">
            <w:pPr>
              <w:rPr>
                <w:rFonts w:ascii="Times New Roman" w:hAnsi="Times New Roman" w:cs="Times New Roman"/>
                <w:b/>
                <w:sz w:val="24"/>
                <w:szCs w:val="24"/>
              </w:rPr>
            </w:pPr>
            <w:r w:rsidRPr="00C876F7">
              <w:rPr>
                <w:rFonts w:ascii="Times New Roman" w:hAnsi="Times New Roman" w:cs="Times New Roman"/>
                <w:sz w:val="24"/>
                <w:szCs w:val="24"/>
              </w:rPr>
              <w:t xml:space="preserve">Работа над ошибками. Порядок выполнения действий в выражениях без скобок </w:t>
            </w:r>
            <w:r w:rsidRPr="00C876F7">
              <w:rPr>
                <w:rFonts w:ascii="Times New Roman" w:hAnsi="Times New Roman" w:cs="Times New Roman"/>
                <w:b/>
                <w:sz w:val="24"/>
                <w:szCs w:val="24"/>
                <w:u w:val="single"/>
              </w:rPr>
              <w:t xml:space="preserve"> Работа на платформе УЧИ</w:t>
            </w:r>
            <w:proofErr w:type="gramStart"/>
            <w:r w:rsidRPr="00C876F7">
              <w:rPr>
                <w:rFonts w:ascii="Times New Roman" w:hAnsi="Times New Roman" w:cs="Times New Roman"/>
                <w:b/>
                <w:sz w:val="24"/>
                <w:szCs w:val="24"/>
                <w:u w:val="single"/>
              </w:rPr>
              <w:t>.Р</w:t>
            </w:r>
            <w:proofErr w:type="gramEnd"/>
            <w:r w:rsidRPr="00C876F7">
              <w:rPr>
                <w:rFonts w:ascii="Times New Roman" w:hAnsi="Times New Roman" w:cs="Times New Roman"/>
                <w:b/>
                <w:sz w:val="24"/>
                <w:szCs w:val="24"/>
                <w:u w:val="single"/>
              </w:rPr>
              <w:t>У</w:t>
            </w: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lang w:eastAsia="en-US"/>
              </w:rPr>
            </w:pPr>
          </w:p>
        </w:tc>
        <w:tc>
          <w:tcPr>
            <w:tcW w:w="1134" w:type="dxa"/>
            <w:tcBorders>
              <w:top w:val="single" w:sz="4" w:space="0" w:color="auto"/>
              <w:left w:val="single" w:sz="4" w:space="0" w:color="auto"/>
              <w:bottom w:val="single" w:sz="4" w:space="0" w:color="auto"/>
              <w:right w:val="single" w:sz="4" w:space="0" w:color="auto"/>
            </w:tcBorders>
            <w:hideMark/>
          </w:tcPr>
          <w:p w:rsidR="003D57C4" w:rsidRPr="00C876F7" w:rsidRDefault="003D57C4" w:rsidP="003D57C4">
            <w:pPr>
              <w:rPr>
                <w:rFonts w:ascii="Times New Roman" w:hAnsi="Times New Roman" w:cs="Times New Roman"/>
                <w:sz w:val="24"/>
                <w:szCs w:val="24"/>
                <w:lang w:eastAsia="en-US"/>
              </w:rPr>
            </w:pPr>
            <w:r w:rsidRPr="00C876F7">
              <w:rPr>
                <w:rFonts w:ascii="Times New Roman" w:hAnsi="Times New Roman" w:cs="Times New Roman"/>
                <w:sz w:val="24"/>
                <w:szCs w:val="24"/>
              </w:rPr>
              <w:t>Комбинированный.</w:t>
            </w:r>
          </w:p>
        </w:tc>
        <w:tc>
          <w:tcPr>
            <w:tcW w:w="3260" w:type="dxa"/>
            <w:gridSpan w:val="3"/>
            <w:tcBorders>
              <w:top w:val="single" w:sz="4" w:space="0" w:color="auto"/>
              <w:left w:val="single" w:sz="4" w:space="0" w:color="auto"/>
              <w:bottom w:val="single" w:sz="4" w:space="0" w:color="auto"/>
              <w:right w:val="single" w:sz="4" w:space="0" w:color="auto"/>
            </w:tcBorders>
            <w:hideMark/>
          </w:tcPr>
          <w:p w:rsidR="003D57C4" w:rsidRPr="00C876F7" w:rsidRDefault="003D57C4" w:rsidP="003D57C4">
            <w:pPr>
              <w:rPr>
                <w:rFonts w:ascii="Times New Roman" w:hAnsi="Times New Roman" w:cs="Times New Roman"/>
                <w:sz w:val="24"/>
                <w:szCs w:val="24"/>
                <w:lang w:eastAsia="en-US"/>
              </w:rPr>
            </w:pPr>
            <w:r w:rsidRPr="00C876F7">
              <w:rPr>
                <w:rFonts w:ascii="Times New Roman" w:hAnsi="Times New Roman" w:cs="Times New Roman"/>
                <w:bCs/>
                <w:sz w:val="24"/>
                <w:szCs w:val="24"/>
              </w:rPr>
              <w:t>Отработка и коррекция изученного материала.</w:t>
            </w:r>
          </w:p>
        </w:tc>
        <w:tc>
          <w:tcPr>
            <w:tcW w:w="3119" w:type="dxa"/>
            <w:tcBorders>
              <w:top w:val="single" w:sz="4" w:space="0" w:color="auto"/>
              <w:left w:val="single" w:sz="4" w:space="0" w:color="auto"/>
              <w:bottom w:val="single" w:sz="4" w:space="0" w:color="auto"/>
              <w:right w:val="single" w:sz="4" w:space="0" w:color="auto"/>
            </w:tcBorders>
          </w:tcPr>
          <w:p w:rsidR="003D57C4" w:rsidRPr="00C876F7" w:rsidRDefault="003D57C4" w:rsidP="003D57C4">
            <w:pPr>
              <w:autoSpaceDE w:val="0"/>
              <w:autoSpaceDN w:val="0"/>
              <w:adjustRightInd w:val="0"/>
              <w:rPr>
                <w:rFonts w:ascii="Times New Roman" w:hAnsi="Times New Roman" w:cs="Times New Roman"/>
                <w:sz w:val="24"/>
                <w:szCs w:val="24"/>
              </w:rPr>
            </w:pPr>
            <w:r w:rsidRPr="00C876F7">
              <w:rPr>
                <w:rFonts w:ascii="Times New Roman" w:hAnsi="Times New Roman" w:cs="Times New Roman"/>
                <w:sz w:val="24"/>
                <w:szCs w:val="24"/>
              </w:rPr>
              <w:t>Формулирование правил выполнения действий в выражениях без скобок содержащих действия: а) только одной ступени;</w:t>
            </w:r>
          </w:p>
          <w:p w:rsidR="003D57C4" w:rsidRPr="00C876F7" w:rsidRDefault="003D57C4" w:rsidP="003D57C4">
            <w:pPr>
              <w:rPr>
                <w:rFonts w:ascii="Times New Roman" w:hAnsi="Times New Roman" w:cs="Times New Roman"/>
                <w:sz w:val="24"/>
                <w:szCs w:val="24"/>
              </w:rPr>
            </w:pPr>
            <w:r w:rsidRPr="00C876F7">
              <w:rPr>
                <w:rFonts w:ascii="Times New Roman" w:hAnsi="Times New Roman" w:cs="Times New Roman"/>
                <w:sz w:val="24"/>
                <w:szCs w:val="24"/>
              </w:rPr>
              <w:t xml:space="preserve">б) разных ступеней </w:t>
            </w:r>
          </w:p>
          <w:p w:rsidR="003D57C4" w:rsidRPr="00C876F7" w:rsidRDefault="003D57C4" w:rsidP="003D57C4">
            <w:pPr>
              <w:rPr>
                <w:rFonts w:ascii="Times New Roman" w:hAnsi="Times New Roman" w:cs="Times New Roman"/>
                <w:sz w:val="24"/>
                <w:szCs w:val="24"/>
              </w:rPr>
            </w:pPr>
            <w:r w:rsidRPr="00C876F7">
              <w:rPr>
                <w:rFonts w:ascii="Times New Roman" w:hAnsi="Times New Roman" w:cs="Times New Roman"/>
                <w:sz w:val="24"/>
                <w:szCs w:val="24"/>
              </w:rPr>
              <w:t>Формулировать правило выполнения действий в выражениях без скобок, содержащих действия: только одной ступени, разных ступеней.</w:t>
            </w: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lang w:eastAsia="en-US"/>
              </w:rPr>
            </w:pPr>
          </w:p>
        </w:tc>
        <w:tc>
          <w:tcPr>
            <w:tcW w:w="3969" w:type="dxa"/>
            <w:gridSpan w:val="2"/>
            <w:tcBorders>
              <w:top w:val="single" w:sz="4" w:space="0" w:color="auto"/>
              <w:left w:val="single" w:sz="4" w:space="0" w:color="auto"/>
              <w:bottom w:val="single" w:sz="4" w:space="0" w:color="auto"/>
              <w:right w:val="single" w:sz="4" w:space="0" w:color="auto"/>
            </w:tcBorders>
            <w:hideMark/>
          </w:tcPr>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t>Познавательные:</w:t>
            </w:r>
          </w:p>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t>принимать и сохранять учебную задачу. Регулятивные:</w:t>
            </w:r>
          </w:p>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t>планировать своё действие в соответствии с поставленной задачей.</w:t>
            </w:r>
          </w:p>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t>Коммуникативные:</w:t>
            </w:r>
          </w:p>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t>задавать вопросы, вести диалог.</w:t>
            </w:r>
          </w:p>
          <w:p w:rsidR="003D57C4" w:rsidRPr="00C876F7" w:rsidRDefault="003D57C4" w:rsidP="003D57C4">
            <w:pPr>
              <w:rPr>
                <w:rFonts w:ascii="Times New Roman" w:eastAsiaTheme="minorHAnsi" w:hAnsi="Times New Roman" w:cs="Times New Roman"/>
                <w:sz w:val="24"/>
                <w:szCs w:val="24"/>
              </w:rPr>
            </w:pPr>
            <w:r w:rsidRPr="00C876F7">
              <w:rPr>
                <w:rFonts w:ascii="Times New Roman" w:eastAsia="Times New Roman" w:hAnsi="Times New Roman" w:cs="Times New Roman"/>
                <w:sz w:val="24"/>
                <w:szCs w:val="24"/>
              </w:rPr>
              <w:t>Личностные:</w:t>
            </w:r>
          </w:p>
          <w:p w:rsidR="003D57C4" w:rsidRPr="00C876F7" w:rsidRDefault="003D57C4" w:rsidP="003D57C4">
            <w:pPr>
              <w:rPr>
                <w:rFonts w:ascii="Times New Roman" w:hAnsi="Times New Roman" w:cs="Times New Roman"/>
                <w:sz w:val="24"/>
                <w:szCs w:val="24"/>
                <w:lang w:eastAsia="en-US"/>
              </w:rPr>
            </w:pPr>
            <w:r w:rsidRPr="00C876F7">
              <w:rPr>
                <w:rFonts w:ascii="Times New Roman" w:hAnsi="Times New Roman" w:cs="Times New Roman"/>
                <w:sz w:val="24"/>
                <w:szCs w:val="24"/>
              </w:rPr>
              <w:t>Уважительное отношение к мнению других, внутренняя позиция школьника на основе положительного отношения к школе.</w:t>
            </w:r>
          </w:p>
        </w:tc>
      </w:tr>
      <w:tr w:rsidR="003D57C4" w:rsidRPr="00C876F7" w:rsidTr="003D57C4">
        <w:trPr>
          <w:gridAfter w:val="1"/>
          <w:wAfter w:w="14" w:type="dxa"/>
          <w:trHeight w:val="208"/>
        </w:trPr>
        <w:tc>
          <w:tcPr>
            <w:tcW w:w="675" w:type="dxa"/>
            <w:tcBorders>
              <w:top w:val="single" w:sz="4" w:space="0" w:color="auto"/>
              <w:left w:val="single" w:sz="4" w:space="0" w:color="auto"/>
              <w:bottom w:val="single" w:sz="4" w:space="0" w:color="auto"/>
              <w:right w:val="single" w:sz="4" w:space="0" w:color="auto"/>
            </w:tcBorders>
          </w:tcPr>
          <w:p w:rsidR="003D57C4" w:rsidRPr="00C876F7" w:rsidRDefault="003D57C4" w:rsidP="003D57C4">
            <w:pPr>
              <w:pStyle w:val="a6"/>
              <w:numPr>
                <w:ilvl w:val="0"/>
                <w:numId w:val="26"/>
              </w:numPr>
              <w:rPr>
                <w:rFonts w:ascii="Times New Roman" w:hAnsi="Times New Roman" w:cs="Times New Roman"/>
                <w:sz w:val="24"/>
                <w:szCs w:val="24"/>
                <w:lang w:eastAsia="en-US"/>
              </w:rPr>
            </w:pPr>
          </w:p>
        </w:tc>
        <w:tc>
          <w:tcPr>
            <w:tcW w:w="1560" w:type="dxa"/>
            <w:gridSpan w:val="2"/>
            <w:tcBorders>
              <w:top w:val="single" w:sz="4" w:space="0" w:color="auto"/>
              <w:left w:val="single" w:sz="4" w:space="0" w:color="auto"/>
              <w:bottom w:val="single" w:sz="4" w:space="0" w:color="auto"/>
              <w:right w:val="single" w:sz="4" w:space="0" w:color="auto"/>
            </w:tcBorders>
          </w:tcPr>
          <w:p w:rsidR="003D57C4" w:rsidRPr="00C876F7" w:rsidRDefault="003D57C4" w:rsidP="003D57C4">
            <w:pPr>
              <w:rPr>
                <w:rFonts w:ascii="Times New Roman" w:hAnsi="Times New Roman" w:cs="Times New Roman"/>
                <w:sz w:val="24"/>
                <w:szCs w:val="24"/>
                <w:lang w:eastAsia="en-US"/>
              </w:rPr>
            </w:pPr>
          </w:p>
        </w:tc>
        <w:tc>
          <w:tcPr>
            <w:tcW w:w="1984" w:type="dxa"/>
            <w:gridSpan w:val="2"/>
            <w:tcBorders>
              <w:top w:val="single" w:sz="4" w:space="0" w:color="auto"/>
              <w:left w:val="single" w:sz="4" w:space="0" w:color="auto"/>
              <w:bottom w:val="single" w:sz="4" w:space="0" w:color="auto"/>
              <w:right w:val="single" w:sz="4" w:space="0" w:color="auto"/>
            </w:tcBorders>
          </w:tcPr>
          <w:p w:rsidR="003D57C4" w:rsidRPr="00C876F7" w:rsidRDefault="003D57C4" w:rsidP="003D57C4">
            <w:pPr>
              <w:rPr>
                <w:rFonts w:ascii="Times New Roman" w:hAnsi="Times New Roman" w:cs="Times New Roman"/>
                <w:sz w:val="24"/>
                <w:szCs w:val="24"/>
              </w:rPr>
            </w:pPr>
            <w:r w:rsidRPr="00C876F7">
              <w:rPr>
                <w:rFonts w:ascii="Times New Roman" w:hAnsi="Times New Roman" w:cs="Times New Roman"/>
                <w:sz w:val="24"/>
                <w:szCs w:val="24"/>
              </w:rPr>
              <w:t xml:space="preserve">Порядок выполнения действий в выражениях без скобок </w:t>
            </w:r>
          </w:p>
          <w:p w:rsidR="003D57C4" w:rsidRPr="00C876F7" w:rsidRDefault="003D57C4" w:rsidP="003D57C4">
            <w:pPr>
              <w:rPr>
                <w:rFonts w:ascii="Times New Roman" w:hAnsi="Times New Roman" w:cs="Times New Roman"/>
                <w:sz w:val="24"/>
                <w:szCs w:val="24"/>
              </w:rPr>
            </w:pPr>
            <w:r w:rsidRPr="00C876F7">
              <w:rPr>
                <w:rFonts w:ascii="Times New Roman" w:hAnsi="Times New Roman" w:cs="Times New Roman"/>
                <w:b/>
                <w:i/>
                <w:sz w:val="24"/>
                <w:szCs w:val="24"/>
                <w:u w:val="single"/>
              </w:rPr>
              <w:t>Действия с фрагментом текста.</w:t>
            </w:r>
          </w:p>
          <w:p w:rsidR="003D57C4" w:rsidRPr="00C876F7" w:rsidRDefault="003D57C4" w:rsidP="003D57C4">
            <w:pPr>
              <w:rPr>
                <w:rFonts w:ascii="Times New Roman" w:hAnsi="Times New Roman" w:cs="Times New Roman"/>
                <w:sz w:val="24"/>
                <w:szCs w:val="24"/>
                <w:lang w:eastAsia="en-US"/>
              </w:rPr>
            </w:pPr>
          </w:p>
        </w:tc>
        <w:tc>
          <w:tcPr>
            <w:tcW w:w="1134" w:type="dxa"/>
            <w:tcBorders>
              <w:top w:val="single" w:sz="4" w:space="0" w:color="auto"/>
              <w:left w:val="single" w:sz="4" w:space="0" w:color="auto"/>
              <w:bottom w:val="single" w:sz="4" w:space="0" w:color="auto"/>
              <w:right w:val="single" w:sz="4" w:space="0" w:color="auto"/>
            </w:tcBorders>
            <w:hideMark/>
          </w:tcPr>
          <w:p w:rsidR="003D57C4" w:rsidRPr="00C876F7" w:rsidRDefault="003D57C4" w:rsidP="003D57C4">
            <w:pPr>
              <w:rPr>
                <w:rFonts w:ascii="Times New Roman" w:hAnsi="Times New Roman" w:cs="Times New Roman"/>
                <w:sz w:val="24"/>
                <w:szCs w:val="24"/>
                <w:lang w:eastAsia="en-US"/>
              </w:rPr>
            </w:pPr>
            <w:r w:rsidRPr="00C876F7">
              <w:rPr>
                <w:rFonts w:ascii="Times New Roman" w:hAnsi="Times New Roman" w:cs="Times New Roman"/>
                <w:sz w:val="24"/>
                <w:szCs w:val="24"/>
              </w:rPr>
              <w:t>Урок изучения нового материала.</w:t>
            </w:r>
          </w:p>
        </w:tc>
        <w:tc>
          <w:tcPr>
            <w:tcW w:w="3260" w:type="dxa"/>
            <w:gridSpan w:val="3"/>
            <w:vMerge w:val="restart"/>
            <w:tcBorders>
              <w:top w:val="single" w:sz="4" w:space="0" w:color="auto"/>
              <w:left w:val="single" w:sz="4" w:space="0" w:color="auto"/>
              <w:bottom w:val="single" w:sz="4" w:space="0" w:color="auto"/>
              <w:right w:val="single" w:sz="4" w:space="0" w:color="auto"/>
            </w:tcBorders>
            <w:hideMark/>
          </w:tcPr>
          <w:p w:rsidR="003D57C4" w:rsidRPr="00C876F7" w:rsidRDefault="003D57C4" w:rsidP="003D57C4">
            <w:pPr>
              <w:rPr>
                <w:rFonts w:ascii="Times New Roman" w:hAnsi="Times New Roman" w:cs="Times New Roman"/>
                <w:sz w:val="24"/>
                <w:szCs w:val="24"/>
                <w:lang w:eastAsia="en-US"/>
              </w:rPr>
            </w:pPr>
            <w:r w:rsidRPr="00C876F7">
              <w:rPr>
                <w:rFonts w:ascii="Times New Roman" w:hAnsi="Times New Roman" w:cs="Times New Roman"/>
                <w:bCs/>
                <w:sz w:val="24"/>
                <w:szCs w:val="24"/>
              </w:rPr>
              <w:t xml:space="preserve">Использовать правила порядка выполнения действий в выражениях без скобок для нахождения значений числовых выражений. Воспроизводить результаты табличных случаев умножения и деления.  Выполнять устно и письменно сложение двух-, трёхзначных чисел. Составлять  числовые выражения, содержащие 3-4 арифметических действия, и вычислять их значения. Проводить расчеты с величинами. Выбирать арифметические действия </w:t>
            </w:r>
            <w:r w:rsidRPr="00C876F7">
              <w:rPr>
                <w:rFonts w:ascii="Times New Roman" w:hAnsi="Times New Roman" w:cs="Times New Roman"/>
                <w:bCs/>
                <w:sz w:val="24"/>
                <w:szCs w:val="24"/>
              </w:rPr>
              <w:lastRenderedPageBreak/>
              <w:t>для решения текстовых задач. Составлять арифметические задачи, отвечать на поставленные вопросы,  используя данные таблицы.</w:t>
            </w:r>
          </w:p>
        </w:tc>
        <w:tc>
          <w:tcPr>
            <w:tcW w:w="3119" w:type="dxa"/>
            <w:tcBorders>
              <w:top w:val="single" w:sz="4" w:space="0" w:color="auto"/>
              <w:left w:val="single" w:sz="4" w:space="0" w:color="auto"/>
              <w:bottom w:val="single" w:sz="4" w:space="0" w:color="auto"/>
              <w:right w:val="single" w:sz="4" w:space="0" w:color="auto"/>
            </w:tcBorders>
          </w:tcPr>
          <w:p w:rsidR="003D57C4" w:rsidRPr="00C876F7" w:rsidRDefault="003D57C4" w:rsidP="003D57C4">
            <w:pPr>
              <w:rPr>
                <w:rFonts w:ascii="Times New Roman" w:hAnsi="Times New Roman" w:cs="Times New Roman"/>
                <w:sz w:val="24"/>
                <w:szCs w:val="24"/>
              </w:rPr>
            </w:pPr>
            <w:r w:rsidRPr="00C876F7">
              <w:rPr>
                <w:rFonts w:ascii="Times New Roman" w:hAnsi="Times New Roman" w:cs="Times New Roman"/>
                <w:sz w:val="24"/>
                <w:szCs w:val="24"/>
              </w:rPr>
              <w:lastRenderedPageBreak/>
              <w:t>Находить значения выражений без скобок, выполняя два-три арифметических действия. Применять правила порядка выполнения действий в выражениях без скобок.</w:t>
            </w:r>
          </w:p>
          <w:p w:rsidR="003D57C4" w:rsidRPr="00C876F7" w:rsidRDefault="003D57C4" w:rsidP="003D57C4">
            <w:pPr>
              <w:autoSpaceDE w:val="0"/>
              <w:autoSpaceDN w:val="0"/>
              <w:adjustRightInd w:val="0"/>
              <w:jc w:val="both"/>
              <w:rPr>
                <w:rFonts w:ascii="Times New Roman" w:hAnsi="Times New Roman" w:cs="Times New Roman"/>
                <w:b/>
                <w:i/>
                <w:sz w:val="24"/>
                <w:szCs w:val="24"/>
                <w:u w:val="single"/>
              </w:rPr>
            </w:pPr>
            <w:r w:rsidRPr="00C876F7">
              <w:rPr>
                <w:rFonts w:ascii="Times New Roman" w:hAnsi="Times New Roman" w:cs="Times New Roman"/>
                <w:b/>
                <w:i/>
                <w:sz w:val="24"/>
                <w:szCs w:val="24"/>
                <w:u w:val="single"/>
              </w:rPr>
              <w:t>Набирать текст с учетом правил набора текста;</w:t>
            </w:r>
          </w:p>
          <w:p w:rsidR="003D57C4" w:rsidRPr="00C876F7" w:rsidRDefault="003D57C4" w:rsidP="003D57C4">
            <w:pPr>
              <w:rPr>
                <w:rFonts w:ascii="Times New Roman" w:hAnsi="Times New Roman" w:cs="Times New Roman"/>
                <w:b/>
                <w:i/>
                <w:sz w:val="24"/>
                <w:szCs w:val="24"/>
                <w:u w:val="single"/>
              </w:rPr>
            </w:pPr>
            <w:r w:rsidRPr="00C876F7">
              <w:rPr>
                <w:rFonts w:ascii="Times New Roman" w:hAnsi="Times New Roman" w:cs="Times New Roman"/>
                <w:b/>
                <w:i/>
                <w:sz w:val="24"/>
                <w:szCs w:val="24"/>
                <w:u w:val="single"/>
              </w:rPr>
              <w:t>Выполнить форматирование текста.</w:t>
            </w: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lang w:eastAsia="en-US"/>
              </w:rPr>
            </w:pPr>
          </w:p>
        </w:tc>
        <w:tc>
          <w:tcPr>
            <w:tcW w:w="3969" w:type="dxa"/>
            <w:gridSpan w:val="2"/>
            <w:tcBorders>
              <w:top w:val="single" w:sz="4" w:space="0" w:color="auto"/>
              <w:left w:val="single" w:sz="4" w:space="0" w:color="auto"/>
              <w:bottom w:val="single" w:sz="4" w:space="0" w:color="auto"/>
              <w:right w:val="single" w:sz="4" w:space="0" w:color="auto"/>
            </w:tcBorders>
            <w:hideMark/>
          </w:tcPr>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t>Познавательные:</w:t>
            </w:r>
          </w:p>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t xml:space="preserve">принимать и сохранять учебную задачу. </w:t>
            </w:r>
          </w:p>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t>Регулятивные:</w:t>
            </w:r>
          </w:p>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t>планировать своё действие в соответствии с поставленной задачей.</w:t>
            </w:r>
          </w:p>
          <w:p w:rsidR="003D57C4" w:rsidRPr="00C876F7" w:rsidRDefault="003D57C4" w:rsidP="003D57C4">
            <w:pPr>
              <w:rPr>
                <w:rFonts w:ascii="Times New Roman" w:eastAsiaTheme="minorHAnsi" w:hAnsi="Times New Roman" w:cs="Times New Roman"/>
                <w:sz w:val="24"/>
                <w:szCs w:val="24"/>
              </w:rPr>
            </w:pPr>
            <w:r w:rsidRPr="00C876F7">
              <w:rPr>
                <w:rFonts w:ascii="Times New Roman" w:eastAsia="Times New Roman" w:hAnsi="Times New Roman" w:cs="Times New Roman"/>
                <w:sz w:val="24"/>
                <w:szCs w:val="24"/>
              </w:rPr>
              <w:t>Личностные:</w:t>
            </w:r>
          </w:p>
          <w:p w:rsidR="003D57C4" w:rsidRPr="00C876F7" w:rsidRDefault="003D57C4" w:rsidP="003D57C4">
            <w:pPr>
              <w:rPr>
                <w:rFonts w:ascii="Times New Roman" w:hAnsi="Times New Roman" w:cs="Times New Roman"/>
                <w:sz w:val="24"/>
                <w:szCs w:val="24"/>
                <w:lang w:eastAsia="en-US"/>
              </w:rPr>
            </w:pPr>
            <w:r w:rsidRPr="00C876F7">
              <w:rPr>
                <w:rFonts w:ascii="Times New Roman" w:hAnsi="Times New Roman" w:cs="Times New Roman"/>
                <w:sz w:val="24"/>
                <w:szCs w:val="24"/>
              </w:rPr>
              <w:t>внутренняя позиция школьника на основе положительного отношения к школе.</w:t>
            </w:r>
          </w:p>
        </w:tc>
      </w:tr>
      <w:tr w:rsidR="003D57C4" w:rsidRPr="00C876F7" w:rsidTr="003D57C4">
        <w:trPr>
          <w:gridAfter w:val="1"/>
          <w:wAfter w:w="14" w:type="dxa"/>
          <w:trHeight w:val="208"/>
        </w:trPr>
        <w:tc>
          <w:tcPr>
            <w:tcW w:w="675" w:type="dxa"/>
            <w:tcBorders>
              <w:top w:val="single" w:sz="4" w:space="0" w:color="auto"/>
              <w:left w:val="single" w:sz="4" w:space="0" w:color="auto"/>
              <w:bottom w:val="single" w:sz="4" w:space="0" w:color="auto"/>
              <w:right w:val="single" w:sz="4" w:space="0" w:color="auto"/>
            </w:tcBorders>
          </w:tcPr>
          <w:p w:rsidR="003D57C4" w:rsidRPr="00C876F7" w:rsidRDefault="003D57C4" w:rsidP="003D57C4">
            <w:pPr>
              <w:pStyle w:val="a6"/>
              <w:numPr>
                <w:ilvl w:val="0"/>
                <w:numId w:val="26"/>
              </w:numPr>
              <w:rPr>
                <w:rFonts w:ascii="Times New Roman" w:hAnsi="Times New Roman" w:cs="Times New Roman"/>
                <w:sz w:val="24"/>
                <w:szCs w:val="24"/>
                <w:lang w:eastAsia="en-US"/>
              </w:rPr>
            </w:pPr>
          </w:p>
        </w:tc>
        <w:tc>
          <w:tcPr>
            <w:tcW w:w="1560" w:type="dxa"/>
            <w:gridSpan w:val="2"/>
            <w:tcBorders>
              <w:top w:val="single" w:sz="4" w:space="0" w:color="auto"/>
              <w:left w:val="single" w:sz="4" w:space="0" w:color="auto"/>
              <w:bottom w:val="single" w:sz="4" w:space="0" w:color="auto"/>
              <w:right w:val="single" w:sz="4" w:space="0" w:color="auto"/>
            </w:tcBorders>
          </w:tcPr>
          <w:p w:rsidR="003D57C4" w:rsidRPr="00C876F7" w:rsidRDefault="003D57C4" w:rsidP="003D57C4">
            <w:pPr>
              <w:rPr>
                <w:rFonts w:ascii="Times New Roman" w:hAnsi="Times New Roman" w:cs="Times New Roman"/>
                <w:sz w:val="24"/>
                <w:szCs w:val="24"/>
                <w:lang w:eastAsia="en-US"/>
              </w:rPr>
            </w:pPr>
          </w:p>
        </w:tc>
        <w:tc>
          <w:tcPr>
            <w:tcW w:w="1984" w:type="dxa"/>
            <w:gridSpan w:val="2"/>
            <w:tcBorders>
              <w:top w:val="single" w:sz="4" w:space="0" w:color="auto"/>
              <w:left w:val="single" w:sz="4" w:space="0" w:color="auto"/>
              <w:bottom w:val="single" w:sz="4" w:space="0" w:color="auto"/>
              <w:right w:val="single" w:sz="4" w:space="0" w:color="auto"/>
            </w:tcBorders>
          </w:tcPr>
          <w:p w:rsidR="003D57C4" w:rsidRPr="00C876F7" w:rsidRDefault="003D57C4" w:rsidP="003D57C4">
            <w:pPr>
              <w:rPr>
                <w:rFonts w:ascii="Times New Roman" w:hAnsi="Times New Roman" w:cs="Times New Roman"/>
                <w:sz w:val="24"/>
                <w:szCs w:val="24"/>
                <w:u w:val="single"/>
              </w:rPr>
            </w:pPr>
            <w:r w:rsidRPr="00C876F7">
              <w:rPr>
                <w:rFonts w:ascii="Times New Roman" w:hAnsi="Times New Roman" w:cs="Times New Roman"/>
                <w:sz w:val="24"/>
                <w:szCs w:val="24"/>
              </w:rPr>
              <w:t xml:space="preserve">  </w:t>
            </w:r>
            <w:r w:rsidRPr="00C876F7">
              <w:rPr>
                <w:rFonts w:ascii="Times New Roman" w:hAnsi="Times New Roman" w:cs="Times New Roman"/>
                <w:sz w:val="24"/>
                <w:szCs w:val="24"/>
                <w:u w:val="single"/>
              </w:rPr>
              <w:t xml:space="preserve">Порядок выполнения действий в выражениях без </w:t>
            </w:r>
            <w:r w:rsidRPr="00C876F7">
              <w:rPr>
                <w:rFonts w:ascii="Times New Roman" w:hAnsi="Times New Roman" w:cs="Times New Roman"/>
                <w:sz w:val="24"/>
                <w:szCs w:val="24"/>
                <w:u w:val="single"/>
              </w:rPr>
              <w:lastRenderedPageBreak/>
              <w:t xml:space="preserve">скобок </w:t>
            </w:r>
          </w:p>
          <w:p w:rsidR="003D57C4" w:rsidRPr="00C876F7" w:rsidRDefault="003D57C4" w:rsidP="003D57C4">
            <w:pPr>
              <w:rPr>
                <w:rFonts w:ascii="Times New Roman" w:hAnsi="Times New Roman" w:cs="Times New Roman"/>
                <w:sz w:val="24"/>
                <w:szCs w:val="24"/>
                <w:u w:val="single"/>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lang w:eastAsia="en-US"/>
              </w:rPr>
            </w:pPr>
          </w:p>
        </w:tc>
        <w:tc>
          <w:tcPr>
            <w:tcW w:w="1134" w:type="dxa"/>
            <w:tcBorders>
              <w:top w:val="single" w:sz="4" w:space="0" w:color="auto"/>
              <w:left w:val="single" w:sz="4" w:space="0" w:color="auto"/>
              <w:bottom w:val="single" w:sz="4" w:space="0" w:color="auto"/>
              <w:right w:val="single" w:sz="4" w:space="0" w:color="auto"/>
            </w:tcBorders>
            <w:hideMark/>
          </w:tcPr>
          <w:p w:rsidR="003D57C4" w:rsidRPr="00C876F7" w:rsidRDefault="003D57C4" w:rsidP="003D57C4">
            <w:pPr>
              <w:rPr>
                <w:rFonts w:ascii="Times New Roman" w:hAnsi="Times New Roman" w:cs="Times New Roman"/>
                <w:sz w:val="24"/>
                <w:szCs w:val="24"/>
                <w:lang w:eastAsia="en-US"/>
              </w:rPr>
            </w:pPr>
            <w:r w:rsidRPr="00C876F7">
              <w:rPr>
                <w:rFonts w:ascii="Times New Roman" w:hAnsi="Times New Roman" w:cs="Times New Roman"/>
                <w:sz w:val="24"/>
                <w:szCs w:val="24"/>
              </w:rPr>
              <w:lastRenderedPageBreak/>
              <w:t xml:space="preserve">Урок образования понятий, </w:t>
            </w:r>
            <w:r w:rsidRPr="00C876F7">
              <w:rPr>
                <w:rFonts w:ascii="Times New Roman" w:hAnsi="Times New Roman" w:cs="Times New Roman"/>
                <w:sz w:val="24"/>
                <w:szCs w:val="24"/>
              </w:rPr>
              <w:lastRenderedPageBreak/>
              <w:t>установления законов, правил.</w:t>
            </w:r>
          </w:p>
        </w:tc>
        <w:tc>
          <w:tcPr>
            <w:tcW w:w="3260" w:type="dxa"/>
            <w:gridSpan w:val="3"/>
            <w:vMerge/>
            <w:tcBorders>
              <w:top w:val="single" w:sz="4" w:space="0" w:color="auto"/>
              <w:left w:val="single" w:sz="4" w:space="0" w:color="auto"/>
              <w:bottom w:val="single" w:sz="4" w:space="0" w:color="auto"/>
              <w:right w:val="single" w:sz="4" w:space="0" w:color="auto"/>
            </w:tcBorders>
            <w:vAlign w:val="center"/>
            <w:hideMark/>
          </w:tcPr>
          <w:p w:rsidR="003D57C4" w:rsidRPr="00C876F7" w:rsidRDefault="003D57C4" w:rsidP="003D57C4">
            <w:pPr>
              <w:rPr>
                <w:rFonts w:ascii="Times New Roman" w:hAnsi="Times New Roman" w:cs="Times New Roman"/>
                <w:sz w:val="24"/>
                <w:szCs w:val="24"/>
                <w:lang w:eastAsia="en-US"/>
              </w:rPr>
            </w:pPr>
          </w:p>
        </w:tc>
        <w:tc>
          <w:tcPr>
            <w:tcW w:w="3119" w:type="dxa"/>
            <w:tcBorders>
              <w:top w:val="single" w:sz="4" w:space="0" w:color="auto"/>
              <w:left w:val="single" w:sz="4" w:space="0" w:color="auto"/>
              <w:bottom w:val="single" w:sz="4" w:space="0" w:color="auto"/>
              <w:right w:val="single" w:sz="4" w:space="0" w:color="auto"/>
            </w:tcBorders>
          </w:tcPr>
          <w:p w:rsidR="003D57C4" w:rsidRPr="00C876F7" w:rsidRDefault="003D57C4" w:rsidP="003D57C4">
            <w:pPr>
              <w:rPr>
                <w:rFonts w:ascii="Times New Roman" w:hAnsi="Times New Roman" w:cs="Times New Roman"/>
                <w:sz w:val="24"/>
                <w:szCs w:val="24"/>
              </w:rPr>
            </w:pPr>
            <w:r w:rsidRPr="00C876F7">
              <w:rPr>
                <w:rFonts w:ascii="Times New Roman" w:hAnsi="Times New Roman" w:cs="Times New Roman"/>
                <w:sz w:val="24"/>
                <w:szCs w:val="24"/>
              </w:rPr>
              <w:t>Называть компоненты четырёх арифметических действий</w:t>
            </w:r>
            <w:r w:rsidRPr="00C876F7">
              <w:rPr>
                <w:rFonts w:ascii="Times New Roman" w:hAnsi="Times New Roman" w:cs="Times New Roman"/>
                <w:sz w:val="24"/>
                <w:szCs w:val="24"/>
                <w:u w:val="single"/>
              </w:rPr>
              <w:t xml:space="preserve">. Воспроизводить и выполнять алгоритм </w:t>
            </w:r>
            <w:r w:rsidRPr="00C876F7">
              <w:rPr>
                <w:rFonts w:ascii="Times New Roman" w:hAnsi="Times New Roman" w:cs="Times New Roman"/>
                <w:sz w:val="24"/>
                <w:szCs w:val="24"/>
                <w:u w:val="single"/>
              </w:rPr>
              <w:lastRenderedPageBreak/>
              <w:t>выполнения действий в выражениях со скобками</w:t>
            </w:r>
            <w:r w:rsidRPr="00C876F7">
              <w:rPr>
                <w:rFonts w:ascii="Times New Roman" w:hAnsi="Times New Roman" w:cs="Times New Roman"/>
                <w:sz w:val="24"/>
                <w:szCs w:val="24"/>
              </w:rPr>
              <w:t xml:space="preserve">.  </w:t>
            </w:r>
          </w:p>
          <w:p w:rsidR="003D57C4" w:rsidRPr="00C876F7" w:rsidRDefault="003D57C4" w:rsidP="003D57C4">
            <w:pPr>
              <w:rPr>
                <w:rFonts w:ascii="Times New Roman" w:hAnsi="Times New Roman" w:cs="Times New Roman"/>
                <w:sz w:val="24"/>
                <w:szCs w:val="24"/>
                <w:u w:val="single"/>
              </w:rPr>
            </w:pPr>
            <w:r w:rsidRPr="00C876F7">
              <w:rPr>
                <w:rFonts w:ascii="Times New Roman" w:hAnsi="Times New Roman" w:cs="Times New Roman"/>
                <w:sz w:val="24"/>
                <w:szCs w:val="24"/>
                <w:u w:val="single"/>
              </w:rPr>
              <w:t>Проверять  навык при помощи электронного тренажера</w:t>
            </w: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lang w:eastAsia="en-US"/>
              </w:rPr>
            </w:pPr>
          </w:p>
        </w:tc>
        <w:tc>
          <w:tcPr>
            <w:tcW w:w="3969" w:type="dxa"/>
            <w:gridSpan w:val="2"/>
            <w:tcBorders>
              <w:top w:val="single" w:sz="4" w:space="0" w:color="auto"/>
              <w:left w:val="single" w:sz="4" w:space="0" w:color="auto"/>
              <w:bottom w:val="single" w:sz="4" w:space="0" w:color="auto"/>
              <w:right w:val="single" w:sz="4" w:space="0" w:color="auto"/>
            </w:tcBorders>
            <w:hideMark/>
          </w:tcPr>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lastRenderedPageBreak/>
              <w:t>Познавательные:</w:t>
            </w:r>
          </w:p>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t>принимать и сохранять учебную задачу.</w:t>
            </w:r>
          </w:p>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t>Регулятивные:</w:t>
            </w:r>
          </w:p>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lastRenderedPageBreak/>
              <w:t>планировать своё действие в соответствии с поставленной задачей.</w:t>
            </w:r>
          </w:p>
          <w:p w:rsidR="003D57C4" w:rsidRPr="00C876F7" w:rsidRDefault="003D57C4" w:rsidP="003D57C4">
            <w:pPr>
              <w:rPr>
                <w:rFonts w:ascii="Times New Roman" w:eastAsiaTheme="minorHAnsi" w:hAnsi="Times New Roman" w:cs="Times New Roman"/>
                <w:sz w:val="24"/>
                <w:szCs w:val="24"/>
              </w:rPr>
            </w:pPr>
            <w:r w:rsidRPr="00C876F7">
              <w:rPr>
                <w:rFonts w:ascii="Times New Roman" w:eastAsia="Times New Roman" w:hAnsi="Times New Roman" w:cs="Times New Roman"/>
                <w:sz w:val="24"/>
                <w:szCs w:val="24"/>
              </w:rPr>
              <w:t>Личностные:</w:t>
            </w:r>
          </w:p>
          <w:p w:rsidR="003D57C4" w:rsidRPr="00C876F7" w:rsidRDefault="003D57C4" w:rsidP="003D57C4">
            <w:pPr>
              <w:rPr>
                <w:rFonts w:ascii="Times New Roman" w:hAnsi="Times New Roman" w:cs="Times New Roman"/>
                <w:sz w:val="24"/>
                <w:szCs w:val="24"/>
                <w:lang w:eastAsia="en-US"/>
              </w:rPr>
            </w:pPr>
            <w:r w:rsidRPr="00C876F7">
              <w:rPr>
                <w:rFonts w:ascii="Times New Roman" w:hAnsi="Times New Roman" w:cs="Times New Roman"/>
                <w:sz w:val="24"/>
                <w:szCs w:val="24"/>
              </w:rPr>
              <w:t>внутренняя позиция школьника на основе положительного отношения к школе.</w:t>
            </w:r>
          </w:p>
        </w:tc>
      </w:tr>
      <w:tr w:rsidR="003D57C4" w:rsidRPr="00C876F7" w:rsidTr="003D57C4">
        <w:trPr>
          <w:gridAfter w:val="1"/>
          <w:wAfter w:w="14" w:type="dxa"/>
          <w:trHeight w:val="208"/>
        </w:trPr>
        <w:tc>
          <w:tcPr>
            <w:tcW w:w="675" w:type="dxa"/>
            <w:tcBorders>
              <w:top w:val="single" w:sz="4" w:space="0" w:color="auto"/>
              <w:left w:val="single" w:sz="4" w:space="0" w:color="auto"/>
              <w:bottom w:val="single" w:sz="4" w:space="0" w:color="auto"/>
              <w:right w:val="single" w:sz="4" w:space="0" w:color="auto"/>
            </w:tcBorders>
          </w:tcPr>
          <w:p w:rsidR="003D57C4" w:rsidRPr="00C876F7" w:rsidRDefault="003D57C4" w:rsidP="003D57C4">
            <w:pPr>
              <w:pStyle w:val="a6"/>
              <w:numPr>
                <w:ilvl w:val="0"/>
                <w:numId w:val="26"/>
              </w:numPr>
              <w:rPr>
                <w:rFonts w:ascii="Times New Roman" w:hAnsi="Times New Roman" w:cs="Times New Roman"/>
                <w:sz w:val="24"/>
                <w:szCs w:val="24"/>
                <w:lang w:eastAsia="en-US"/>
              </w:rPr>
            </w:pPr>
          </w:p>
        </w:tc>
        <w:tc>
          <w:tcPr>
            <w:tcW w:w="1560" w:type="dxa"/>
            <w:gridSpan w:val="2"/>
            <w:tcBorders>
              <w:top w:val="single" w:sz="4" w:space="0" w:color="auto"/>
              <w:left w:val="single" w:sz="4" w:space="0" w:color="auto"/>
              <w:bottom w:val="single" w:sz="4" w:space="0" w:color="auto"/>
              <w:right w:val="single" w:sz="4" w:space="0" w:color="auto"/>
            </w:tcBorders>
          </w:tcPr>
          <w:p w:rsidR="003D57C4" w:rsidRPr="00C876F7" w:rsidRDefault="003D57C4" w:rsidP="003D57C4">
            <w:pPr>
              <w:rPr>
                <w:rFonts w:ascii="Times New Roman" w:hAnsi="Times New Roman" w:cs="Times New Roman"/>
                <w:sz w:val="24"/>
                <w:szCs w:val="24"/>
                <w:lang w:eastAsia="en-US"/>
              </w:rPr>
            </w:pPr>
          </w:p>
        </w:tc>
        <w:tc>
          <w:tcPr>
            <w:tcW w:w="1984" w:type="dxa"/>
            <w:gridSpan w:val="2"/>
            <w:tcBorders>
              <w:top w:val="single" w:sz="4" w:space="0" w:color="auto"/>
              <w:left w:val="single" w:sz="4" w:space="0" w:color="auto"/>
              <w:bottom w:val="single" w:sz="4" w:space="0" w:color="auto"/>
              <w:right w:val="single" w:sz="4" w:space="0" w:color="auto"/>
            </w:tcBorders>
            <w:hideMark/>
          </w:tcPr>
          <w:p w:rsidR="003D57C4" w:rsidRPr="00C876F7" w:rsidRDefault="003D57C4" w:rsidP="003D57C4">
            <w:pPr>
              <w:rPr>
                <w:rFonts w:ascii="Times New Roman" w:hAnsi="Times New Roman" w:cs="Times New Roman"/>
                <w:sz w:val="24"/>
                <w:szCs w:val="24"/>
                <w:lang w:eastAsia="en-US"/>
              </w:rPr>
            </w:pPr>
            <w:r w:rsidRPr="00C876F7">
              <w:rPr>
                <w:rFonts w:ascii="Times New Roman" w:hAnsi="Times New Roman" w:cs="Times New Roman"/>
                <w:sz w:val="24"/>
                <w:szCs w:val="24"/>
              </w:rPr>
              <w:t>Порядок выполнения действий в выражениях со скобками</w:t>
            </w:r>
          </w:p>
        </w:tc>
        <w:tc>
          <w:tcPr>
            <w:tcW w:w="1134" w:type="dxa"/>
            <w:tcBorders>
              <w:top w:val="single" w:sz="4" w:space="0" w:color="auto"/>
              <w:left w:val="single" w:sz="4" w:space="0" w:color="auto"/>
              <w:bottom w:val="single" w:sz="4" w:space="0" w:color="auto"/>
              <w:right w:val="single" w:sz="4" w:space="0" w:color="auto"/>
            </w:tcBorders>
            <w:hideMark/>
          </w:tcPr>
          <w:p w:rsidR="003D57C4" w:rsidRPr="00C876F7" w:rsidRDefault="003D57C4" w:rsidP="003D57C4">
            <w:pPr>
              <w:rPr>
                <w:rFonts w:ascii="Times New Roman" w:hAnsi="Times New Roman" w:cs="Times New Roman"/>
                <w:sz w:val="24"/>
                <w:szCs w:val="24"/>
                <w:lang w:eastAsia="en-US"/>
              </w:rPr>
            </w:pPr>
            <w:r w:rsidRPr="00C876F7">
              <w:rPr>
                <w:rFonts w:ascii="Times New Roman" w:hAnsi="Times New Roman" w:cs="Times New Roman"/>
                <w:sz w:val="24"/>
                <w:szCs w:val="24"/>
              </w:rPr>
              <w:t>Урок повторения и систематизации знаний.</w:t>
            </w:r>
          </w:p>
        </w:tc>
        <w:tc>
          <w:tcPr>
            <w:tcW w:w="3260" w:type="dxa"/>
            <w:gridSpan w:val="3"/>
            <w:vMerge/>
            <w:tcBorders>
              <w:top w:val="single" w:sz="4" w:space="0" w:color="auto"/>
              <w:left w:val="single" w:sz="4" w:space="0" w:color="auto"/>
              <w:bottom w:val="single" w:sz="4" w:space="0" w:color="auto"/>
              <w:right w:val="single" w:sz="4" w:space="0" w:color="auto"/>
            </w:tcBorders>
            <w:vAlign w:val="center"/>
            <w:hideMark/>
          </w:tcPr>
          <w:p w:rsidR="003D57C4" w:rsidRPr="00C876F7" w:rsidRDefault="003D57C4" w:rsidP="003D57C4">
            <w:pPr>
              <w:rPr>
                <w:rFonts w:ascii="Times New Roman" w:hAnsi="Times New Roman" w:cs="Times New Roman"/>
                <w:sz w:val="24"/>
                <w:szCs w:val="24"/>
                <w:lang w:eastAsia="en-US"/>
              </w:rPr>
            </w:pPr>
          </w:p>
        </w:tc>
        <w:tc>
          <w:tcPr>
            <w:tcW w:w="3119" w:type="dxa"/>
            <w:tcBorders>
              <w:top w:val="single" w:sz="4" w:space="0" w:color="auto"/>
              <w:left w:val="single" w:sz="4" w:space="0" w:color="auto"/>
              <w:bottom w:val="single" w:sz="4" w:space="0" w:color="auto"/>
              <w:right w:val="single" w:sz="4" w:space="0" w:color="auto"/>
            </w:tcBorders>
            <w:hideMark/>
          </w:tcPr>
          <w:p w:rsidR="003D57C4" w:rsidRPr="00C876F7" w:rsidRDefault="003D57C4" w:rsidP="003D57C4">
            <w:pPr>
              <w:rPr>
                <w:rFonts w:ascii="Times New Roman" w:hAnsi="Times New Roman" w:cs="Times New Roman"/>
                <w:sz w:val="24"/>
                <w:szCs w:val="24"/>
                <w:lang w:eastAsia="en-US"/>
              </w:rPr>
            </w:pPr>
            <w:r w:rsidRPr="00C876F7">
              <w:rPr>
                <w:rFonts w:ascii="Times New Roman" w:hAnsi="Times New Roman" w:cs="Times New Roman"/>
                <w:sz w:val="24"/>
                <w:szCs w:val="24"/>
              </w:rPr>
              <w:t>Применять правила порядка выполнения действий в выражениях со скобками и без них. Вычислять периметр многоугольника, периметр и площадь прямоугольника (квадрата).</w:t>
            </w:r>
          </w:p>
        </w:tc>
        <w:tc>
          <w:tcPr>
            <w:tcW w:w="3969" w:type="dxa"/>
            <w:gridSpan w:val="2"/>
            <w:tcBorders>
              <w:top w:val="single" w:sz="4" w:space="0" w:color="auto"/>
              <w:left w:val="single" w:sz="4" w:space="0" w:color="auto"/>
              <w:bottom w:val="single" w:sz="4" w:space="0" w:color="auto"/>
              <w:right w:val="single" w:sz="4" w:space="0" w:color="auto"/>
            </w:tcBorders>
            <w:hideMark/>
          </w:tcPr>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t>Познавательные:</w:t>
            </w:r>
          </w:p>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t xml:space="preserve">принимать и сохранять учебную задачу, </w:t>
            </w:r>
            <w:proofErr w:type="gramStart"/>
            <w:r w:rsidRPr="00C876F7">
              <w:rPr>
                <w:rFonts w:ascii="Times New Roman" w:eastAsia="Times New Roman" w:hAnsi="Times New Roman" w:cs="Times New Roman"/>
                <w:sz w:val="24"/>
                <w:szCs w:val="24"/>
              </w:rPr>
              <w:t>Регулятивные</w:t>
            </w:r>
            <w:proofErr w:type="gramEnd"/>
            <w:r w:rsidRPr="00C876F7">
              <w:rPr>
                <w:rFonts w:ascii="Times New Roman" w:eastAsia="Times New Roman" w:hAnsi="Times New Roman" w:cs="Times New Roman"/>
                <w:sz w:val="24"/>
                <w:szCs w:val="24"/>
              </w:rPr>
              <w:t>:</w:t>
            </w:r>
          </w:p>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t>планировать своё действие в соответствии с поставленной задачей.</w:t>
            </w:r>
          </w:p>
          <w:p w:rsidR="003D57C4" w:rsidRPr="00C876F7" w:rsidRDefault="003D57C4" w:rsidP="003D57C4">
            <w:pPr>
              <w:rPr>
                <w:rFonts w:ascii="Times New Roman" w:eastAsiaTheme="minorHAnsi" w:hAnsi="Times New Roman" w:cs="Times New Roman"/>
                <w:sz w:val="24"/>
                <w:szCs w:val="24"/>
              </w:rPr>
            </w:pPr>
            <w:r w:rsidRPr="00C876F7">
              <w:rPr>
                <w:rFonts w:ascii="Times New Roman" w:eastAsia="Times New Roman" w:hAnsi="Times New Roman" w:cs="Times New Roman"/>
                <w:sz w:val="24"/>
                <w:szCs w:val="24"/>
              </w:rPr>
              <w:t>Личностные:</w:t>
            </w:r>
          </w:p>
          <w:p w:rsidR="003D57C4" w:rsidRPr="00C876F7" w:rsidRDefault="003D57C4" w:rsidP="003D57C4">
            <w:pPr>
              <w:rPr>
                <w:rFonts w:ascii="Times New Roman" w:hAnsi="Times New Roman" w:cs="Times New Roman"/>
                <w:sz w:val="24"/>
                <w:szCs w:val="24"/>
                <w:lang w:eastAsia="en-US"/>
              </w:rPr>
            </w:pPr>
            <w:r w:rsidRPr="00C876F7">
              <w:rPr>
                <w:rFonts w:ascii="Times New Roman" w:hAnsi="Times New Roman" w:cs="Times New Roman"/>
                <w:sz w:val="24"/>
                <w:szCs w:val="24"/>
              </w:rPr>
              <w:t>Уважительное отношение к мнению других, внутренняя позиция школьника на основе положительного отношения к школе.</w:t>
            </w:r>
          </w:p>
        </w:tc>
      </w:tr>
      <w:tr w:rsidR="003D57C4" w:rsidRPr="00C876F7" w:rsidTr="003D57C4">
        <w:trPr>
          <w:gridAfter w:val="1"/>
          <w:wAfter w:w="14" w:type="dxa"/>
          <w:trHeight w:val="208"/>
        </w:trPr>
        <w:tc>
          <w:tcPr>
            <w:tcW w:w="675" w:type="dxa"/>
            <w:tcBorders>
              <w:top w:val="single" w:sz="4" w:space="0" w:color="auto"/>
              <w:left w:val="single" w:sz="4" w:space="0" w:color="auto"/>
              <w:bottom w:val="single" w:sz="4" w:space="0" w:color="auto"/>
              <w:right w:val="single" w:sz="4" w:space="0" w:color="auto"/>
            </w:tcBorders>
          </w:tcPr>
          <w:p w:rsidR="003D57C4" w:rsidRPr="00C876F7" w:rsidRDefault="003D57C4" w:rsidP="003D57C4">
            <w:pPr>
              <w:pStyle w:val="a6"/>
              <w:numPr>
                <w:ilvl w:val="0"/>
                <w:numId w:val="26"/>
              </w:numPr>
              <w:rPr>
                <w:rFonts w:ascii="Times New Roman" w:hAnsi="Times New Roman" w:cs="Times New Roman"/>
                <w:sz w:val="24"/>
                <w:szCs w:val="24"/>
                <w:lang w:eastAsia="en-US"/>
              </w:rPr>
            </w:pPr>
          </w:p>
        </w:tc>
        <w:tc>
          <w:tcPr>
            <w:tcW w:w="1560" w:type="dxa"/>
            <w:gridSpan w:val="2"/>
            <w:tcBorders>
              <w:top w:val="single" w:sz="4" w:space="0" w:color="auto"/>
              <w:left w:val="single" w:sz="4" w:space="0" w:color="auto"/>
              <w:bottom w:val="single" w:sz="4" w:space="0" w:color="auto"/>
              <w:right w:val="single" w:sz="4" w:space="0" w:color="auto"/>
            </w:tcBorders>
          </w:tcPr>
          <w:p w:rsidR="003D57C4" w:rsidRPr="00C876F7" w:rsidRDefault="003D57C4" w:rsidP="003D57C4">
            <w:pPr>
              <w:rPr>
                <w:rFonts w:ascii="Times New Roman" w:hAnsi="Times New Roman" w:cs="Times New Roman"/>
                <w:sz w:val="24"/>
                <w:szCs w:val="24"/>
                <w:lang w:eastAsia="en-US"/>
              </w:rPr>
            </w:pPr>
          </w:p>
        </w:tc>
        <w:tc>
          <w:tcPr>
            <w:tcW w:w="1984" w:type="dxa"/>
            <w:gridSpan w:val="2"/>
            <w:tcBorders>
              <w:top w:val="single" w:sz="4" w:space="0" w:color="auto"/>
              <w:left w:val="single" w:sz="4" w:space="0" w:color="auto"/>
              <w:bottom w:val="single" w:sz="4" w:space="0" w:color="auto"/>
              <w:right w:val="single" w:sz="4" w:space="0" w:color="auto"/>
            </w:tcBorders>
          </w:tcPr>
          <w:p w:rsidR="003D57C4" w:rsidRPr="00C876F7" w:rsidRDefault="003D57C4" w:rsidP="003D57C4">
            <w:pPr>
              <w:rPr>
                <w:rFonts w:ascii="Times New Roman" w:hAnsi="Times New Roman" w:cs="Times New Roman"/>
                <w:sz w:val="24"/>
                <w:szCs w:val="24"/>
              </w:rPr>
            </w:pPr>
            <w:r w:rsidRPr="00C876F7">
              <w:rPr>
                <w:rFonts w:ascii="Times New Roman" w:hAnsi="Times New Roman" w:cs="Times New Roman"/>
                <w:sz w:val="24"/>
                <w:szCs w:val="24"/>
              </w:rPr>
              <w:t>Порядок выполнения действий в выражениях со скобками</w:t>
            </w: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lang w:eastAsia="en-US"/>
              </w:rPr>
            </w:pPr>
          </w:p>
        </w:tc>
        <w:tc>
          <w:tcPr>
            <w:tcW w:w="1134" w:type="dxa"/>
            <w:tcBorders>
              <w:top w:val="single" w:sz="4" w:space="0" w:color="auto"/>
              <w:left w:val="single" w:sz="4" w:space="0" w:color="auto"/>
              <w:bottom w:val="single" w:sz="4" w:space="0" w:color="auto"/>
              <w:right w:val="single" w:sz="4" w:space="0" w:color="auto"/>
            </w:tcBorders>
            <w:hideMark/>
          </w:tcPr>
          <w:p w:rsidR="003D57C4" w:rsidRPr="00C876F7" w:rsidRDefault="003D57C4" w:rsidP="003D57C4">
            <w:pPr>
              <w:rPr>
                <w:rFonts w:ascii="Times New Roman" w:hAnsi="Times New Roman" w:cs="Times New Roman"/>
                <w:sz w:val="24"/>
                <w:szCs w:val="24"/>
                <w:lang w:eastAsia="en-US"/>
              </w:rPr>
            </w:pPr>
            <w:r w:rsidRPr="00C876F7">
              <w:rPr>
                <w:rFonts w:ascii="Times New Roman" w:hAnsi="Times New Roman" w:cs="Times New Roman"/>
                <w:sz w:val="24"/>
                <w:szCs w:val="24"/>
              </w:rPr>
              <w:lastRenderedPageBreak/>
              <w:t>Урок изучения нового материала.</w:t>
            </w:r>
          </w:p>
        </w:tc>
        <w:tc>
          <w:tcPr>
            <w:tcW w:w="3260" w:type="dxa"/>
            <w:gridSpan w:val="3"/>
            <w:tcBorders>
              <w:top w:val="single" w:sz="4" w:space="0" w:color="auto"/>
              <w:left w:val="single" w:sz="4" w:space="0" w:color="auto"/>
              <w:bottom w:val="single" w:sz="4" w:space="0" w:color="auto"/>
              <w:right w:val="single" w:sz="4" w:space="0" w:color="auto"/>
            </w:tcBorders>
            <w:hideMark/>
          </w:tcPr>
          <w:p w:rsidR="003D57C4" w:rsidRPr="00C876F7" w:rsidRDefault="003D57C4" w:rsidP="003D57C4">
            <w:pPr>
              <w:rPr>
                <w:rFonts w:ascii="Times New Roman" w:hAnsi="Times New Roman" w:cs="Times New Roman"/>
                <w:sz w:val="24"/>
                <w:szCs w:val="24"/>
                <w:lang w:eastAsia="en-US"/>
              </w:rPr>
            </w:pPr>
            <w:r w:rsidRPr="00C876F7">
              <w:rPr>
                <w:rFonts w:ascii="Times New Roman" w:hAnsi="Times New Roman" w:cs="Times New Roman"/>
                <w:bCs/>
                <w:sz w:val="24"/>
                <w:szCs w:val="24"/>
              </w:rPr>
              <w:t xml:space="preserve">Анализировать структуру составного числового выражения, содержащего скобки. Использовать правила порядка выполнения действий в выражениях со скобками для нахождения значений выражений. Воспроизводить результаты табличных случаев умножения и деления. Выполнять устно и письменно </w:t>
            </w:r>
            <w:proofErr w:type="gramStart"/>
            <w:r w:rsidRPr="00C876F7">
              <w:rPr>
                <w:rFonts w:ascii="Times New Roman" w:hAnsi="Times New Roman" w:cs="Times New Roman"/>
                <w:bCs/>
                <w:sz w:val="24"/>
                <w:szCs w:val="24"/>
              </w:rPr>
              <w:t>сложение</w:t>
            </w:r>
            <w:proofErr w:type="gramEnd"/>
            <w:r w:rsidRPr="00C876F7">
              <w:rPr>
                <w:rFonts w:ascii="Times New Roman" w:hAnsi="Times New Roman" w:cs="Times New Roman"/>
                <w:bCs/>
                <w:sz w:val="24"/>
                <w:szCs w:val="24"/>
              </w:rPr>
              <w:t xml:space="preserve"> и </w:t>
            </w:r>
            <w:r w:rsidRPr="00C876F7">
              <w:rPr>
                <w:rFonts w:ascii="Times New Roman" w:hAnsi="Times New Roman" w:cs="Times New Roman"/>
                <w:bCs/>
                <w:sz w:val="24"/>
                <w:szCs w:val="24"/>
              </w:rPr>
              <w:lastRenderedPageBreak/>
              <w:t>вычитание двух-, трехзначных чисел. Оценивать величины на глаз и проверять себя с помощью измерений. Составлять числовые выражения, содержащие 3-4 арифметических действия, и вычислять их значения. Находить разные способы решения задач.</w:t>
            </w:r>
          </w:p>
        </w:tc>
        <w:tc>
          <w:tcPr>
            <w:tcW w:w="3119" w:type="dxa"/>
            <w:tcBorders>
              <w:top w:val="single" w:sz="4" w:space="0" w:color="auto"/>
              <w:left w:val="single" w:sz="4" w:space="0" w:color="auto"/>
              <w:bottom w:val="single" w:sz="4" w:space="0" w:color="auto"/>
              <w:right w:val="single" w:sz="4" w:space="0" w:color="auto"/>
            </w:tcBorders>
          </w:tcPr>
          <w:p w:rsidR="003D57C4" w:rsidRPr="00C876F7" w:rsidRDefault="003D57C4" w:rsidP="003D57C4">
            <w:pPr>
              <w:rPr>
                <w:rFonts w:ascii="Times New Roman" w:hAnsi="Times New Roman" w:cs="Times New Roman"/>
                <w:sz w:val="24"/>
                <w:szCs w:val="24"/>
              </w:rPr>
            </w:pPr>
            <w:r w:rsidRPr="00C876F7">
              <w:rPr>
                <w:rFonts w:ascii="Times New Roman" w:hAnsi="Times New Roman" w:cs="Times New Roman"/>
                <w:sz w:val="24"/>
                <w:szCs w:val="24"/>
              </w:rPr>
              <w:lastRenderedPageBreak/>
              <w:t>Порядок выполнения действий в числовых выражениях. Скобки</w:t>
            </w:r>
            <w:proofErr w:type="gramStart"/>
            <w:r w:rsidRPr="00C876F7">
              <w:rPr>
                <w:rFonts w:ascii="Times New Roman" w:hAnsi="Times New Roman" w:cs="Times New Roman"/>
                <w:sz w:val="24"/>
                <w:szCs w:val="24"/>
              </w:rPr>
              <w:t xml:space="preserve"> Р</w:t>
            </w:r>
            <w:proofErr w:type="gramEnd"/>
            <w:r w:rsidRPr="00C876F7">
              <w:rPr>
                <w:rFonts w:ascii="Times New Roman" w:hAnsi="Times New Roman" w:cs="Times New Roman"/>
                <w:sz w:val="24"/>
                <w:szCs w:val="24"/>
              </w:rPr>
              <w:t>ешать задачу. Выполнять действия с именованными величинами. Записывать выражения и находить их значения. Выполнять краткое сравнение чисел.</w:t>
            </w: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lang w:eastAsia="en-US"/>
              </w:rPr>
            </w:pPr>
          </w:p>
        </w:tc>
        <w:tc>
          <w:tcPr>
            <w:tcW w:w="3969" w:type="dxa"/>
            <w:gridSpan w:val="2"/>
            <w:tcBorders>
              <w:top w:val="single" w:sz="4" w:space="0" w:color="auto"/>
              <w:left w:val="single" w:sz="4" w:space="0" w:color="auto"/>
              <w:bottom w:val="single" w:sz="4" w:space="0" w:color="auto"/>
              <w:right w:val="single" w:sz="4" w:space="0" w:color="auto"/>
            </w:tcBorders>
            <w:hideMark/>
          </w:tcPr>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lastRenderedPageBreak/>
              <w:t>Познавательные:</w:t>
            </w:r>
          </w:p>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t>принимать и сохранять учебную задачу.</w:t>
            </w:r>
          </w:p>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t>Регулятивные:</w:t>
            </w:r>
          </w:p>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t>планировать своё действие в соответствии с поставленной задачей.</w:t>
            </w:r>
          </w:p>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t>Коммуникативные:</w:t>
            </w:r>
          </w:p>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t>задавать вопросы, вести диалог.</w:t>
            </w:r>
          </w:p>
          <w:p w:rsidR="003D57C4" w:rsidRPr="00C876F7" w:rsidRDefault="003D57C4" w:rsidP="003D57C4">
            <w:pPr>
              <w:rPr>
                <w:rFonts w:ascii="Times New Roman" w:eastAsiaTheme="minorHAnsi" w:hAnsi="Times New Roman" w:cs="Times New Roman"/>
                <w:sz w:val="24"/>
                <w:szCs w:val="24"/>
              </w:rPr>
            </w:pPr>
            <w:r w:rsidRPr="00C876F7">
              <w:rPr>
                <w:rFonts w:ascii="Times New Roman" w:eastAsia="Times New Roman" w:hAnsi="Times New Roman" w:cs="Times New Roman"/>
                <w:sz w:val="24"/>
                <w:szCs w:val="24"/>
              </w:rPr>
              <w:t>Личностные:</w:t>
            </w:r>
          </w:p>
          <w:p w:rsidR="003D57C4" w:rsidRPr="00C876F7" w:rsidRDefault="003D57C4" w:rsidP="003D57C4">
            <w:pPr>
              <w:rPr>
                <w:rFonts w:ascii="Times New Roman" w:hAnsi="Times New Roman" w:cs="Times New Roman"/>
                <w:sz w:val="24"/>
                <w:szCs w:val="24"/>
                <w:lang w:eastAsia="en-US"/>
              </w:rPr>
            </w:pPr>
            <w:r w:rsidRPr="00C876F7">
              <w:rPr>
                <w:rFonts w:ascii="Times New Roman" w:hAnsi="Times New Roman" w:cs="Times New Roman"/>
                <w:sz w:val="24"/>
                <w:szCs w:val="24"/>
              </w:rPr>
              <w:t xml:space="preserve">Уважительное отношение к мнению других, внутренняя позиция школьника на основе </w:t>
            </w:r>
            <w:r w:rsidRPr="00C876F7">
              <w:rPr>
                <w:rFonts w:ascii="Times New Roman" w:hAnsi="Times New Roman" w:cs="Times New Roman"/>
                <w:sz w:val="24"/>
                <w:szCs w:val="24"/>
              </w:rPr>
              <w:lastRenderedPageBreak/>
              <w:t>положительного отношения к школе.</w:t>
            </w:r>
          </w:p>
        </w:tc>
      </w:tr>
      <w:tr w:rsidR="003D57C4" w:rsidRPr="00C876F7" w:rsidTr="003D57C4">
        <w:trPr>
          <w:gridAfter w:val="1"/>
          <w:wAfter w:w="14" w:type="dxa"/>
          <w:trHeight w:val="208"/>
        </w:trPr>
        <w:tc>
          <w:tcPr>
            <w:tcW w:w="675" w:type="dxa"/>
            <w:tcBorders>
              <w:top w:val="single" w:sz="4" w:space="0" w:color="auto"/>
              <w:left w:val="single" w:sz="4" w:space="0" w:color="auto"/>
              <w:bottom w:val="single" w:sz="4" w:space="0" w:color="auto"/>
              <w:right w:val="single" w:sz="4" w:space="0" w:color="auto"/>
            </w:tcBorders>
          </w:tcPr>
          <w:p w:rsidR="003D57C4" w:rsidRPr="00C876F7" w:rsidRDefault="003D57C4" w:rsidP="003D57C4">
            <w:pPr>
              <w:pStyle w:val="a6"/>
              <w:numPr>
                <w:ilvl w:val="0"/>
                <w:numId w:val="26"/>
              </w:numPr>
              <w:rPr>
                <w:rFonts w:ascii="Times New Roman" w:hAnsi="Times New Roman" w:cs="Times New Roman"/>
                <w:sz w:val="24"/>
                <w:szCs w:val="24"/>
                <w:lang w:eastAsia="en-US"/>
              </w:rPr>
            </w:pPr>
          </w:p>
        </w:tc>
        <w:tc>
          <w:tcPr>
            <w:tcW w:w="1560" w:type="dxa"/>
            <w:gridSpan w:val="2"/>
            <w:tcBorders>
              <w:top w:val="single" w:sz="4" w:space="0" w:color="auto"/>
              <w:left w:val="single" w:sz="4" w:space="0" w:color="auto"/>
              <w:bottom w:val="single" w:sz="4" w:space="0" w:color="auto"/>
              <w:right w:val="single" w:sz="4" w:space="0" w:color="auto"/>
            </w:tcBorders>
          </w:tcPr>
          <w:p w:rsidR="003D57C4" w:rsidRPr="00C876F7" w:rsidRDefault="003D57C4" w:rsidP="003D57C4">
            <w:pPr>
              <w:rPr>
                <w:rFonts w:ascii="Times New Roman" w:hAnsi="Times New Roman" w:cs="Times New Roman"/>
                <w:sz w:val="24"/>
                <w:szCs w:val="24"/>
                <w:lang w:eastAsia="en-US"/>
              </w:rPr>
            </w:pPr>
          </w:p>
        </w:tc>
        <w:tc>
          <w:tcPr>
            <w:tcW w:w="1984" w:type="dxa"/>
            <w:gridSpan w:val="2"/>
            <w:tcBorders>
              <w:top w:val="single" w:sz="4" w:space="0" w:color="auto"/>
              <w:left w:val="single" w:sz="4" w:space="0" w:color="auto"/>
              <w:bottom w:val="single" w:sz="4" w:space="0" w:color="auto"/>
              <w:right w:val="single" w:sz="4" w:space="0" w:color="auto"/>
            </w:tcBorders>
          </w:tcPr>
          <w:p w:rsidR="003D57C4" w:rsidRPr="00C876F7" w:rsidRDefault="003D57C4" w:rsidP="003D57C4">
            <w:pPr>
              <w:rPr>
                <w:rFonts w:ascii="Times New Roman" w:hAnsi="Times New Roman" w:cs="Times New Roman"/>
                <w:sz w:val="24"/>
                <w:szCs w:val="24"/>
              </w:rPr>
            </w:pPr>
            <w:r w:rsidRPr="00C876F7">
              <w:rPr>
                <w:rFonts w:ascii="Times New Roman" w:hAnsi="Times New Roman" w:cs="Times New Roman"/>
                <w:sz w:val="24"/>
                <w:szCs w:val="24"/>
              </w:rPr>
              <w:t>Итоговая контрольная работа №4 за 1 полугодие</w:t>
            </w: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lang w:eastAsia="en-US"/>
              </w:rPr>
            </w:pPr>
          </w:p>
        </w:tc>
        <w:tc>
          <w:tcPr>
            <w:tcW w:w="1134" w:type="dxa"/>
            <w:tcBorders>
              <w:top w:val="single" w:sz="4" w:space="0" w:color="auto"/>
              <w:left w:val="single" w:sz="4" w:space="0" w:color="auto"/>
              <w:bottom w:val="single" w:sz="4" w:space="0" w:color="auto"/>
              <w:right w:val="single" w:sz="4" w:space="0" w:color="auto"/>
            </w:tcBorders>
            <w:hideMark/>
          </w:tcPr>
          <w:p w:rsidR="003D57C4" w:rsidRPr="00C876F7" w:rsidRDefault="003D57C4" w:rsidP="003D57C4">
            <w:pPr>
              <w:rPr>
                <w:rFonts w:ascii="Times New Roman" w:hAnsi="Times New Roman" w:cs="Times New Roman"/>
                <w:sz w:val="24"/>
                <w:szCs w:val="24"/>
                <w:lang w:eastAsia="en-US"/>
              </w:rPr>
            </w:pPr>
            <w:r w:rsidRPr="00C876F7">
              <w:rPr>
                <w:rFonts w:ascii="Times New Roman" w:hAnsi="Times New Roman" w:cs="Times New Roman"/>
                <w:sz w:val="24"/>
                <w:szCs w:val="24"/>
              </w:rPr>
              <w:t>Контрольный урок.</w:t>
            </w:r>
          </w:p>
        </w:tc>
        <w:tc>
          <w:tcPr>
            <w:tcW w:w="3260" w:type="dxa"/>
            <w:gridSpan w:val="3"/>
            <w:tcBorders>
              <w:top w:val="single" w:sz="4" w:space="0" w:color="auto"/>
              <w:left w:val="single" w:sz="4" w:space="0" w:color="auto"/>
              <w:bottom w:val="single" w:sz="4" w:space="0" w:color="auto"/>
              <w:right w:val="single" w:sz="4" w:space="0" w:color="auto"/>
            </w:tcBorders>
          </w:tcPr>
          <w:p w:rsidR="003D57C4" w:rsidRPr="00C876F7" w:rsidRDefault="003D57C4" w:rsidP="003D57C4">
            <w:pPr>
              <w:rPr>
                <w:rFonts w:ascii="Times New Roman" w:hAnsi="Times New Roman" w:cs="Times New Roman"/>
                <w:sz w:val="24"/>
                <w:szCs w:val="24"/>
                <w:lang w:eastAsia="en-US"/>
              </w:rPr>
            </w:pPr>
          </w:p>
        </w:tc>
        <w:tc>
          <w:tcPr>
            <w:tcW w:w="3119" w:type="dxa"/>
            <w:tcBorders>
              <w:top w:val="single" w:sz="4" w:space="0" w:color="auto"/>
              <w:left w:val="single" w:sz="4" w:space="0" w:color="auto"/>
              <w:bottom w:val="single" w:sz="4" w:space="0" w:color="auto"/>
              <w:right w:val="single" w:sz="4" w:space="0" w:color="auto"/>
            </w:tcBorders>
          </w:tcPr>
          <w:p w:rsidR="003D57C4" w:rsidRPr="00C876F7" w:rsidRDefault="003D57C4" w:rsidP="003D57C4">
            <w:pPr>
              <w:rPr>
                <w:rFonts w:ascii="Times New Roman" w:hAnsi="Times New Roman" w:cs="Times New Roman"/>
                <w:sz w:val="24"/>
                <w:szCs w:val="24"/>
              </w:rPr>
            </w:pPr>
            <w:r w:rsidRPr="00C876F7">
              <w:rPr>
                <w:rFonts w:ascii="Times New Roman" w:hAnsi="Times New Roman" w:cs="Times New Roman"/>
                <w:sz w:val="24"/>
                <w:szCs w:val="24"/>
              </w:rPr>
              <w:t>Выполнение контрольных работ</w:t>
            </w:r>
          </w:p>
          <w:p w:rsidR="003D57C4" w:rsidRPr="00C876F7" w:rsidRDefault="003D57C4" w:rsidP="003D57C4">
            <w:pPr>
              <w:rPr>
                <w:rFonts w:ascii="Times New Roman" w:hAnsi="Times New Roman" w:cs="Times New Roman"/>
                <w:sz w:val="24"/>
                <w:szCs w:val="24"/>
              </w:rPr>
            </w:pPr>
            <w:r w:rsidRPr="00C876F7">
              <w:rPr>
                <w:rFonts w:ascii="Times New Roman" w:hAnsi="Times New Roman" w:cs="Times New Roman"/>
                <w:sz w:val="24"/>
                <w:szCs w:val="24"/>
              </w:rPr>
              <w:t>Находить значения выражений со скобками и без них, выполняя два-три арифметических действия. Применять правила порядка выполнения действий в выражениях</w:t>
            </w:r>
            <w:proofErr w:type="gramStart"/>
            <w:r w:rsidRPr="00C876F7">
              <w:rPr>
                <w:rFonts w:ascii="Times New Roman" w:hAnsi="Times New Roman" w:cs="Times New Roman"/>
                <w:sz w:val="24"/>
                <w:szCs w:val="24"/>
              </w:rPr>
              <w:t xml:space="preserve"> .</w:t>
            </w:r>
            <w:proofErr w:type="gramEnd"/>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lang w:eastAsia="en-US"/>
              </w:rPr>
            </w:pPr>
          </w:p>
        </w:tc>
        <w:tc>
          <w:tcPr>
            <w:tcW w:w="3969" w:type="dxa"/>
            <w:gridSpan w:val="2"/>
            <w:tcBorders>
              <w:top w:val="single" w:sz="4" w:space="0" w:color="auto"/>
              <w:left w:val="single" w:sz="4" w:space="0" w:color="auto"/>
              <w:bottom w:val="single" w:sz="4" w:space="0" w:color="auto"/>
              <w:right w:val="single" w:sz="4" w:space="0" w:color="auto"/>
            </w:tcBorders>
            <w:hideMark/>
          </w:tcPr>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t>Познавательные:</w:t>
            </w:r>
          </w:p>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t xml:space="preserve">принимать и сохранять учебную задачу, </w:t>
            </w:r>
            <w:proofErr w:type="gramStart"/>
            <w:r w:rsidRPr="00C876F7">
              <w:rPr>
                <w:rFonts w:ascii="Times New Roman" w:eastAsia="Times New Roman" w:hAnsi="Times New Roman" w:cs="Times New Roman"/>
                <w:sz w:val="24"/>
                <w:szCs w:val="24"/>
              </w:rPr>
              <w:t>Регулятивные</w:t>
            </w:r>
            <w:proofErr w:type="gramEnd"/>
            <w:r w:rsidRPr="00C876F7">
              <w:rPr>
                <w:rFonts w:ascii="Times New Roman" w:eastAsia="Times New Roman" w:hAnsi="Times New Roman" w:cs="Times New Roman"/>
                <w:sz w:val="24"/>
                <w:szCs w:val="24"/>
              </w:rPr>
              <w:t>:</w:t>
            </w:r>
          </w:p>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t>планировать своё действие в соответствии с поставленной задачей.</w:t>
            </w:r>
          </w:p>
          <w:p w:rsidR="003D57C4" w:rsidRPr="00C876F7" w:rsidRDefault="003D57C4" w:rsidP="003D57C4">
            <w:pPr>
              <w:rPr>
                <w:rFonts w:ascii="Times New Roman" w:eastAsiaTheme="minorHAnsi" w:hAnsi="Times New Roman" w:cs="Times New Roman"/>
                <w:sz w:val="24"/>
                <w:szCs w:val="24"/>
              </w:rPr>
            </w:pPr>
            <w:r w:rsidRPr="00C876F7">
              <w:rPr>
                <w:rFonts w:ascii="Times New Roman" w:eastAsia="Times New Roman" w:hAnsi="Times New Roman" w:cs="Times New Roman"/>
                <w:sz w:val="24"/>
                <w:szCs w:val="24"/>
              </w:rPr>
              <w:t>Личностные:</w:t>
            </w:r>
          </w:p>
          <w:p w:rsidR="003D57C4" w:rsidRPr="00C876F7" w:rsidRDefault="003D57C4" w:rsidP="003D57C4">
            <w:pPr>
              <w:rPr>
                <w:rFonts w:ascii="Times New Roman" w:eastAsia="Times New Roman" w:hAnsi="Times New Roman" w:cs="Times New Roman"/>
                <w:sz w:val="24"/>
                <w:szCs w:val="24"/>
              </w:rPr>
            </w:pPr>
            <w:r w:rsidRPr="00C876F7">
              <w:rPr>
                <w:rFonts w:ascii="Times New Roman" w:hAnsi="Times New Roman" w:cs="Times New Roman"/>
                <w:sz w:val="24"/>
                <w:szCs w:val="24"/>
              </w:rPr>
              <w:t>внутренняя позиция школьника на основе положительного отношения к школе.</w:t>
            </w:r>
          </w:p>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t>Коммуникативные:</w:t>
            </w:r>
          </w:p>
          <w:p w:rsidR="003D57C4" w:rsidRPr="00C876F7" w:rsidRDefault="003D57C4" w:rsidP="003D57C4">
            <w:pPr>
              <w:rPr>
                <w:rFonts w:ascii="Times New Roman" w:hAnsi="Times New Roman" w:cs="Times New Roman"/>
                <w:sz w:val="24"/>
                <w:szCs w:val="24"/>
                <w:lang w:eastAsia="en-US"/>
              </w:rPr>
            </w:pPr>
            <w:r w:rsidRPr="00C876F7">
              <w:rPr>
                <w:rFonts w:ascii="Times New Roman" w:eastAsia="Times New Roman" w:hAnsi="Times New Roman" w:cs="Times New Roman"/>
                <w:sz w:val="24"/>
                <w:szCs w:val="24"/>
              </w:rPr>
              <w:t>задавать вопросы, вести диалог.</w:t>
            </w:r>
          </w:p>
        </w:tc>
      </w:tr>
      <w:tr w:rsidR="003D57C4" w:rsidRPr="00C876F7" w:rsidTr="003D57C4">
        <w:trPr>
          <w:gridAfter w:val="1"/>
          <w:wAfter w:w="14" w:type="dxa"/>
          <w:trHeight w:val="208"/>
        </w:trPr>
        <w:tc>
          <w:tcPr>
            <w:tcW w:w="675" w:type="dxa"/>
            <w:tcBorders>
              <w:top w:val="single" w:sz="4" w:space="0" w:color="auto"/>
              <w:left w:val="single" w:sz="4" w:space="0" w:color="auto"/>
              <w:bottom w:val="single" w:sz="4" w:space="0" w:color="auto"/>
              <w:right w:val="single" w:sz="4" w:space="0" w:color="auto"/>
            </w:tcBorders>
          </w:tcPr>
          <w:p w:rsidR="003D57C4" w:rsidRPr="00C876F7" w:rsidRDefault="003D57C4" w:rsidP="003D57C4">
            <w:pPr>
              <w:pStyle w:val="a6"/>
              <w:numPr>
                <w:ilvl w:val="0"/>
                <w:numId w:val="26"/>
              </w:numPr>
              <w:rPr>
                <w:rFonts w:ascii="Times New Roman" w:hAnsi="Times New Roman" w:cs="Times New Roman"/>
                <w:sz w:val="24"/>
                <w:szCs w:val="24"/>
                <w:lang w:eastAsia="en-US"/>
              </w:rPr>
            </w:pPr>
          </w:p>
        </w:tc>
        <w:tc>
          <w:tcPr>
            <w:tcW w:w="1560" w:type="dxa"/>
            <w:gridSpan w:val="2"/>
            <w:tcBorders>
              <w:top w:val="single" w:sz="4" w:space="0" w:color="auto"/>
              <w:left w:val="single" w:sz="4" w:space="0" w:color="auto"/>
              <w:bottom w:val="single" w:sz="4" w:space="0" w:color="auto"/>
              <w:right w:val="single" w:sz="4" w:space="0" w:color="auto"/>
            </w:tcBorders>
          </w:tcPr>
          <w:p w:rsidR="003D57C4" w:rsidRPr="00C876F7" w:rsidRDefault="003D57C4" w:rsidP="003D57C4">
            <w:pPr>
              <w:rPr>
                <w:rFonts w:ascii="Times New Roman" w:hAnsi="Times New Roman" w:cs="Times New Roman"/>
                <w:sz w:val="24"/>
                <w:szCs w:val="24"/>
                <w:lang w:eastAsia="en-US"/>
              </w:rPr>
            </w:pPr>
          </w:p>
        </w:tc>
        <w:tc>
          <w:tcPr>
            <w:tcW w:w="1984" w:type="dxa"/>
            <w:gridSpan w:val="2"/>
            <w:tcBorders>
              <w:top w:val="single" w:sz="4" w:space="0" w:color="auto"/>
              <w:left w:val="single" w:sz="4" w:space="0" w:color="auto"/>
              <w:bottom w:val="single" w:sz="4" w:space="0" w:color="auto"/>
              <w:right w:val="single" w:sz="4" w:space="0" w:color="auto"/>
            </w:tcBorders>
            <w:hideMark/>
          </w:tcPr>
          <w:p w:rsidR="003D57C4" w:rsidRPr="00C876F7" w:rsidRDefault="003D57C4" w:rsidP="003D57C4">
            <w:pPr>
              <w:rPr>
                <w:rFonts w:ascii="Times New Roman" w:hAnsi="Times New Roman" w:cs="Times New Roman"/>
                <w:sz w:val="24"/>
                <w:szCs w:val="24"/>
                <w:lang w:eastAsia="en-US"/>
              </w:rPr>
            </w:pPr>
            <w:r w:rsidRPr="00C876F7">
              <w:rPr>
                <w:rFonts w:ascii="Times New Roman" w:hAnsi="Times New Roman" w:cs="Times New Roman"/>
                <w:sz w:val="24"/>
                <w:szCs w:val="24"/>
              </w:rPr>
              <w:t>Работа над ошибками. Порядок выполнения действий в выражениях со скобками</w:t>
            </w:r>
          </w:p>
        </w:tc>
        <w:tc>
          <w:tcPr>
            <w:tcW w:w="1134" w:type="dxa"/>
            <w:tcBorders>
              <w:top w:val="single" w:sz="4" w:space="0" w:color="auto"/>
              <w:left w:val="single" w:sz="4" w:space="0" w:color="auto"/>
              <w:bottom w:val="single" w:sz="4" w:space="0" w:color="auto"/>
              <w:right w:val="single" w:sz="4" w:space="0" w:color="auto"/>
            </w:tcBorders>
            <w:hideMark/>
          </w:tcPr>
          <w:p w:rsidR="003D57C4" w:rsidRPr="00C876F7" w:rsidRDefault="003D57C4" w:rsidP="003D57C4">
            <w:pPr>
              <w:rPr>
                <w:rFonts w:ascii="Times New Roman" w:hAnsi="Times New Roman" w:cs="Times New Roman"/>
                <w:sz w:val="24"/>
                <w:szCs w:val="24"/>
                <w:lang w:eastAsia="en-US"/>
              </w:rPr>
            </w:pPr>
            <w:r w:rsidRPr="00C876F7">
              <w:rPr>
                <w:rFonts w:ascii="Times New Roman" w:hAnsi="Times New Roman" w:cs="Times New Roman"/>
                <w:sz w:val="24"/>
                <w:szCs w:val="24"/>
              </w:rPr>
              <w:t>Урок образования понятий, установления законов, правил.</w:t>
            </w:r>
          </w:p>
        </w:tc>
        <w:tc>
          <w:tcPr>
            <w:tcW w:w="3260" w:type="dxa"/>
            <w:gridSpan w:val="3"/>
            <w:tcBorders>
              <w:top w:val="single" w:sz="4" w:space="0" w:color="auto"/>
              <w:left w:val="single" w:sz="4" w:space="0" w:color="auto"/>
              <w:bottom w:val="single" w:sz="4" w:space="0" w:color="auto"/>
              <w:right w:val="single" w:sz="4" w:space="0" w:color="auto"/>
            </w:tcBorders>
          </w:tcPr>
          <w:p w:rsidR="003D57C4" w:rsidRPr="00C876F7" w:rsidRDefault="003D57C4" w:rsidP="003D57C4">
            <w:pPr>
              <w:rPr>
                <w:rFonts w:ascii="Times New Roman" w:hAnsi="Times New Roman" w:cs="Times New Roman"/>
                <w:sz w:val="24"/>
                <w:szCs w:val="24"/>
                <w:lang w:eastAsia="en-US"/>
              </w:rPr>
            </w:pPr>
          </w:p>
        </w:tc>
        <w:tc>
          <w:tcPr>
            <w:tcW w:w="3119" w:type="dxa"/>
            <w:tcBorders>
              <w:top w:val="single" w:sz="4" w:space="0" w:color="auto"/>
              <w:left w:val="single" w:sz="4" w:space="0" w:color="auto"/>
              <w:bottom w:val="single" w:sz="4" w:space="0" w:color="auto"/>
              <w:right w:val="single" w:sz="4" w:space="0" w:color="auto"/>
            </w:tcBorders>
          </w:tcPr>
          <w:p w:rsidR="003D57C4" w:rsidRPr="00C876F7" w:rsidRDefault="003D57C4" w:rsidP="003D57C4">
            <w:pPr>
              <w:rPr>
                <w:rFonts w:ascii="Times New Roman" w:hAnsi="Times New Roman" w:cs="Times New Roman"/>
                <w:sz w:val="24"/>
                <w:szCs w:val="24"/>
              </w:rPr>
            </w:pPr>
            <w:r w:rsidRPr="00C876F7">
              <w:rPr>
                <w:rFonts w:ascii="Times New Roman" w:hAnsi="Times New Roman" w:cs="Times New Roman"/>
                <w:sz w:val="24"/>
                <w:szCs w:val="24"/>
              </w:rPr>
              <w:t>Находить значения выражений со скобками и без них, выполняя два-три арифметических действия. Применять правила порядка выполнения действий в выражениях</w:t>
            </w:r>
            <w:proofErr w:type="gramStart"/>
            <w:r w:rsidRPr="00C876F7">
              <w:rPr>
                <w:rFonts w:ascii="Times New Roman" w:hAnsi="Times New Roman" w:cs="Times New Roman"/>
                <w:sz w:val="24"/>
                <w:szCs w:val="24"/>
              </w:rPr>
              <w:t xml:space="preserve"> .</w:t>
            </w:r>
            <w:proofErr w:type="gramEnd"/>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lang w:eastAsia="en-US"/>
              </w:rPr>
            </w:pPr>
          </w:p>
        </w:tc>
        <w:tc>
          <w:tcPr>
            <w:tcW w:w="3969" w:type="dxa"/>
            <w:gridSpan w:val="2"/>
            <w:tcBorders>
              <w:top w:val="single" w:sz="4" w:space="0" w:color="auto"/>
              <w:left w:val="single" w:sz="4" w:space="0" w:color="auto"/>
              <w:bottom w:val="single" w:sz="4" w:space="0" w:color="auto"/>
              <w:right w:val="single" w:sz="4" w:space="0" w:color="auto"/>
            </w:tcBorders>
            <w:hideMark/>
          </w:tcPr>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t>Познавательные: конструировать алгоритм решения логической задачи.</w:t>
            </w:r>
          </w:p>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t>Регулятивные:</w:t>
            </w:r>
          </w:p>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t>учиться понимать причину успеха/неуспеха учебной деятельности и конструктивно действовать в ситуации неуспеха.</w:t>
            </w:r>
          </w:p>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t>Коммуникативные:</w:t>
            </w:r>
          </w:p>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lastRenderedPageBreak/>
              <w:t>задавать вопросы, вести диалог.</w:t>
            </w:r>
          </w:p>
          <w:p w:rsidR="003D57C4" w:rsidRPr="00C876F7" w:rsidRDefault="003D57C4" w:rsidP="003D57C4">
            <w:pPr>
              <w:rPr>
                <w:rFonts w:ascii="Times New Roman" w:eastAsiaTheme="minorHAnsi" w:hAnsi="Times New Roman" w:cs="Times New Roman"/>
                <w:sz w:val="24"/>
                <w:szCs w:val="24"/>
              </w:rPr>
            </w:pPr>
            <w:r w:rsidRPr="00C876F7">
              <w:rPr>
                <w:rFonts w:ascii="Times New Roman" w:eastAsia="Times New Roman" w:hAnsi="Times New Roman" w:cs="Times New Roman"/>
                <w:sz w:val="24"/>
                <w:szCs w:val="24"/>
              </w:rPr>
              <w:t>Личностные:</w:t>
            </w:r>
          </w:p>
          <w:p w:rsidR="003D57C4" w:rsidRPr="00C876F7" w:rsidRDefault="003D57C4" w:rsidP="003D57C4">
            <w:pPr>
              <w:rPr>
                <w:rFonts w:ascii="Times New Roman" w:hAnsi="Times New Roman" w:cs="Times New Roman"/>
                <w:sz w:val="24"/>
                <w:szCs w:val="24"/>
                <w:lang w:eastAsia="en-US"/>
              </w:rPr>
            </w:pPr>
            <w:r w:rsidRPr="00C876F7">
              <w:rPr>
                <w:rFonts w:ascii="Times New Roman" w:hAnsi="Times New Roman" w:cs="Times New Roman"/>
                <w:sz w:val="24"/>
                <w:szCs w:val="24"/>
              </w:rPr>
              <w:t>Уважительное отношение к мнению других, внутренняя позиция школьника на основе положительного отношения к школе.</w:t>
            </w:r>
          </w:p>
        </w:tc>
      </w:tr>
      <w:tr w:rsidR="003D57C4" w:rsidRPr="00C876F7" w:rsidTr="003D57C4">
        <w:trPr>
          <w:gridAfter w:val="1"/>
          <w:wAfter w:w="14" w:type="dxa"/>
          <w:trHeight w:val="208"/>
        </w:trPr>
        <w:tc>
          <w:tcPr>
            <w:tcW w:w="675" w:type="dxa"/>
            <w:tcBorders>
              <w:top w:val="single" w:sz="4" w:space="0" w:color="auto"/>
              <w:left w:val="single" w:sz="4" w:space="0" w:color="auto"/>
              <w:bottom w:val="single" w:sz="4" w:space="0" w:color="auto"/>
              <w:right w:val="single" w:sz="4" w:space="0" w:color="auto"/>
            </w:tcBorders>
          </w:tcPr>
          <w:p w:rsidR="003D57C4" w:rsidRPr="00C876F7" w:rsidRDefault="003D57C4" w:rsidP="003D57C4">
            <w:pPr>
              <w:pStyle w:val="a6"/>
              <w:numPr>
                <w:ilvl w:val="0"/>
                <w:numId w:val="26"/>
              </w:numPr>
              <w:rPr>
                <w:rFonts w:ascii="Times New Roman" w:hAnsi="Times New Roman" w:cs="Times New Roman"/>
                <w:sz w:val="24"/>
                <w:szCs w:val="24"/>
                <w:lang w:eastAsia="en-US"/>
              </w:rPr>
            </w:pPr>
          </w:p>
        </w:tc>
        <w:tc>
          <w:tcPr>
            <w:tcW w:w="1560" w:type="dxa"/>
            <w:gridSpan w:val="2"/>
            <w:tcBorders>
              <w:top w:val="single" w:sz="4" w:space="0" w:color="auto"/>
              <w:left w:val="single" w:sz="4" w:space="0" w:color="auto"/>
              <w:bottom w:val="single" w:sz="4" w:space="0" w:color="auto"/>
              <w:right w:val="single" w:sz="4" w:space="0" w:color="auto"/>
            </w:tcBorders>
          </w:tcPr>
          <w:p w:rsidR="003D57C4" w:rsidRPr="00C876F7" w:rsidRDefault="003D57C4" w:rsidP="003D57C4">
            <w:pPr>
              <w:rPr>
                <w:rFonts w:ascii="Times New Roman" w:hAnsi="Times New Roman" w:cs="Times New Roman"/>
                <w:sz w:val="24"/>
                <w:szCs w:val="24"/>
                <w:lang w:eastAsia="en-US"/>
              </w:rPr>
            </w:pPr>
          </w:p>
        </w:tc>
        <w:tc>
          <w:tcPr>
            <w:tcW w:w="1984" w:type="dxa"/>
            <w:gridSpan w:val="2"/>
            <w:tcBorders>
              <w:top w:val="single" w:sz="4" w:space="0" w:color="auto"/>
              <w:left w:val="single" w:sz="4" w:space="0" w:color="auto"/>
              <w:bottom w:val="single" w:sz="4" w:space="0" w:color="auto"/>
              <w:right w:val="single" w:sz="4" w:space="0" w:color="auto"/>
            </w:tcBorders>
          </w:tcPr>
          <w:p w:rsidR="003D57C4" w:rsidRPr="00C876F7" w:rsidRDefault="003D57C4" w:rsidP="003D57C4">
            <w:pPr>
              <w:rPr>
                <w:rFonts w:ascii="Times New Roman" w:hAnsi="Times New Roman" w:cs="Times New Roman"/>
                <w:sz w:val="24"/>
                <w:szCs w:val="24"/>
              </w:rPr>
            </w:pPr>
            <w:r w:rsidRPr="00C876F7">
              <w:rPr>
                <w:rFonts w:ascii="Times New Roman" w:hAnsi="Times New Roman" w:cs="Times New Roman"/>
                <w:sz w:val="24"/>
                <w:szCs w:val="24"/>
              </w:rPr>
              <w:t xml:space="preserve">Вспоминаем </w:t>
            </w:r>
            <w:proofErr w:type="gramStart"/>
            <w:r w:rsidRPr="00C876F7">
              <w:rPr>
                <w:rFonts w:ascii="Times New Roman" w:hAnsi="Times New Roman" w:cs="Times New Roman"/>
                <w:sz w:val="24"/>
                <w:szCs w:val="24"/>
              </w:rPr>
              <w:t>пройденное</w:t>
            </w:r>
            <w:proofErr w:type="gramEnd"/>
            <w:r w:rsidRPr="00C876F7">
              <w:rPr>
                <w:rFonts w:ascii="Times New Roman" w:hAnsi="Times New Roman" w:cs="Times New Roman"/>
                <w:sz w:val="24"/>
                <w:szCs w:val="24"/>
              </w:rPr>
              <w:t xml:space="preserve"> по теме «Порядок выполнения действий в выражениях со скобками»</w:t>
            </w: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lang w:eastAsia="en-US"/>
              </w:rPr>
            </w:pPr>
          </w:p>
        </w:tc>
        <w:tc>
          <w:tcPr>
            <w:tcW w:w="1134" w:type="dxa"/>
            <w:tcBorders>
              <w:top w:val="single" w:sz="4" w:space="0" w:color="auto"/>
              <w:left w:val="single" w:sz="4" w:space="0" w:color="auto"/>
              <w:bottom w:val="single" w:sz="4" w:space="0" w:color="auto"/>
              <w:right w:val="single" w:sz="4" w:space="0" w:color="auto"/>
            </w:tcBorders>
            <w:hideMark/>
          </w:tcPr>
          <w:p w:rsidR="003D57C4" w:rsidRPr="00C876F7" w:rsidRDefault="003D57C4" w:rsidP="003D57C4">
            <w:pPr>
              <w:rPr>
                <w:rFonts w:ascii="Times New Roman" w:hAnsi="Times New Roman" w:cs="Times New Roman"/>
                <w:sz w:val="24"/>
                <w:szCs w:val="24"/>
                <w:lang w:eastAsia="en-US"/>
              </w:rPr>
            </w:pPr>
            <w:r w:rsidRPr="00C876F7">
              <w:rPr>
                <w:rFonts w:ascii="Times New Roman" w:hAnsi="Times New Roman" w:cs="Times New Roman"/>
                <w:sz w:val="24"/>
                <w:szCs w:val="24"/>
              </w:rPr>
              <w:t>Комбинированный урок.</w:t>
            </w:r>
          </w:p>
        </w:tc>
        <w:tc>
          <w:tcPr>
            <w:tcW w:w="3260" w:type="dxa"/>
            <w:gridSpan w:val="3"/>
            <w:tcBorders>
              <w:top w:val="single" w:sz="4" w:space="0" w:color="auto"/>
              <w:left w:val="single" w:sz="4" w:space="0" w:color="auto"/>
              <w:bottom w:val="single" w:sz="4" w:space="0" w:color="auto"/>
              <w:right w:val="single" w:sz="4" w:space="0" w:color="auto"/>
            </w:tcBorders>
          </w:tcPr>
          <w:p w:rsidR="003D57C4" w:rsidRPr="00C876F7" w:rsidRDefault="003D57C4" w:rsidP="003D57C4">
            <w:pPr>
              <w:rPr>
                <w:rFonts w:ascii="Times New Roman" w:hAnsi="Times New Roman" w:cs="Times New Roman"/>
                <w:sz w:val="24"/>
                <w:szCs w:val="24"/>
                <w:lang w:eastAsia="en-US"/>
              </w:rPr>
            </w:pPr>
          </w:p>
        </w:tc>
        <w:tc>
          <w:tcPr>
            <w:tcW w:w="3119" w:type="dxa"/>
            <w:tcBorders>
              <w:top w:val="single" w:sz="4" w:space="0" w:color="auto"/>
              <w:left w:val="single" w:sz="4" w:space="0" w:color="auto"/>
              <w:bottom w:val="single" w:sz="4" w:space="0" w:color="auto"/>
              <w:right w:val="single" w:sz="4" w:space="0" w:color="auto"/>
            </w:tcBorders>
          </w:tcPr>
          <w:p w:rsidR="003D57C4" w:rsidRPr="00C876F7" w:rsidRDefault="003D57C4" w:rsidP="003D57C4">
            <w:pPr>
              <w:rPr>
                <w:rFonts w:ascii="Times New Roman" w:hAnsi="Times New Roman" w:cs="Times New Roman"/>
                <w:sz w:val="24"/>
                <w:szCs w:val="24"/>
              </w:rPr>
            </w:pPr>
            <w:r w:rsidRPr="00C876F7">
              <w:rPr>
                <w:rFonts w:ascii="Times New Roman" w:hAnsi="Times New Roman" w:cs="Times New Roman"/>
                <w:sz w:val="24"/>
                <w:szCs w:val="24"/>
              </w:rPr>
              <w:t>Вычислять значение буквенных выражений при заданных числовых значениях входящих в них букв. Контролировать свою деятельность, находить и исправлять ошибки.</w:t>
            </w: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lang w:eastAsia="en-US"/>
              </w:rPr>
            </w:pPr>
          </w:p>
        </w:tc>
        <w:tc>
          <w:tcPr>
            <w:tcW w:w="3969" w:type="dxa"/>
            <w:gridSpan w:val="2"/>
            <w:tcBorders>
              <w:top w:val="single" w:sz="4" w:space="0" w:color="auto"/>
              <w:left w:val="single" w:sz="4" w:space="0" w:color="auto"/>
              <w:bottom w:val="single" w:sz="4" w:space="0" w:color="auto"/>
              <w:right w:val="single" w:sz="4" w:space="0" w:color="auto"/>
            </w:tcBorders>
            <w:hideMark/>
          </w:tcPr>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t>Познавательные:</w:t>
            </w:r>
          </w:p>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t>принимать и сохранять учебную задачу. Регулятивные:</w:t>
            </w:r>
          </w:p>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t>планировать своё действие в соответствии с поставленной задачей.</w:t>
            </w:r>
          </w:p>
          <w:p w:rsidR="003D57C4" w:rsidRPr="00C876F7" w:rsidRDefault="003D57C4" w:rsidP="003D57C4">
            <w:pPr>
              <w:rPr>
                <w:rFonts w:ascii="Times New Roman" w:eastAsiaTheme="minorHAnsi" w:hAnsi="Times New Roman" w:cs="Times New Roman"/>
                <w:sz w:val="24"/>
                <w:szCs w:val="24"/>
              </w:rPr>
            </w:pPr>
            <w:r w:rsidRPr="00C876F7">
              <w:rPr>
                <w:rFonts w:ascii="Times New Roman" w:eastAsia="Times New Roman" w:hAnsi="Times New Roman" w:cs="Times New Roman"/>
                <w:sz w:val="24"/>
                <w:szCs w:val="24"/>
              </w:rPr>
              <w:t>Личностные:</w:t>
            </w:r>
          </w:p>
          <w:p w:rsidR="003D57C4" w:rsidRPr="00C876F7" w:rsidRDefault="003D57C4" w:rsidP="003D57C4">
            <w:pPr>
              <w:rPr>
                <w:rFonts w:ascii="Times New Roman" w:hAnsi="Times New Roman" w:cs="Times New Roman"/>
                <w:sz w:val="24"/>
                <w:szCs w:val="24"/>
                <w:lang w:eastAsia="en-US"/>
              </w:rPr>
            </w:pPr>
            <w:r w:rsidRPr="00C876F7">
              <w:rPr>
                <w:rFonts w:ascii="Times New Roman" w:hAnsi="Times New Roman" w:cs="Times New Roman"/>
                <w:sz w:val="24"/>
                <w:szCs w:val="24"/>
              </w:rPr>
              <w:t>внутренняя позиция школьника на основе положительного отношения к школе.</w:t>
            </w:r>
          </w:p>
        </w:tc>
      </w:tr>
      <w:tr w:rsidR="003D57C4" w:rsidRPr="00C876F7" w:rsidTr="003D57C4">
        <w:trPr>
          <w:gridAfter w:val="1"/>
          <w:wAfter w:w="14" w:type="dxa"/>
          <w:trHeight w:val="208"/>
        </w:trPr>
        <w:tc>
          <w:tcPr>
            <w:tcW w:w="675" w:type="dxa"/>
            <w:tcBorders>
              <w:top w:val="single" w:sz="4" w:space="0" w:color="auto"/>
              <w:left w:val="single" w:sz="4" w:space="0" w:color="auto"/>
              <w:bottom w:val="single" w:sz="4" w:space="0" w:color="auto"/>
              <w:right w:val="single" w:sz="4" w:space="0" w:color="auto"/>
            </w:tcBorders>
          </w:tcPr>
          <w:p w:rsidR="003D57C4" w:rsidRPr="00C876F7" w:rsidRDefault="003D57C4" w:rsidP="003D57C4">
            <w:pPr>
              <w:pStyle w:val="a6"/>
              <w:numPr>
                <w:ilvl w:val="0"/>
                <w:numId w:val="26"/>
              </w:numPr>
              <w:rPr>
                <w:rFonts w:ascii="Times New Roman" w:hAnsi="Times New Roman" w:cs="Times New Roman"/>
                <w:sz w:val="24"/>
                <w:szCs w:val="24"/>
                <w:lang w:eastAsia="en-US"/>
              </w:rPr>
            </w:pPr>
          </w:p>
        </w:tc>
        <w:tc>
          <w:tcPr>
            <w:tcW w:w="1560" w:type="dxa"/>
            <w:gridSpan w:val="2"/>
            <w:tcBorders>
              <w:top w:val="single" w:sz="4" w:space="0" w:color="auto"/>
              <w:left w:val="single" w:sz="4" w:space="0" w:color="auto"/>
              <w:bottom w:val="single" w:sz="4" w:space="0" w:color="auto"/>
              <w:right w:val="single" w:sz="4" w:space="0" w:color="auto"/>
            </w:tcBorders>
          </w:tcPr>
          <w:p w:rsidR="003D57C4" w:rsidRPr="00C876F7" w:rsidRDefault="003D57C4" w:rsidP="003D57C4">
            <w:pPr>
              <w:rPr>
                <w:rFonts w:ascii="Times New Roman" w:hAnsi="Times New Roman" w:cs="Times New Roman"/>
                <w:sz w:val="24"/>
                <w:szCs w:val="24"/>
                <w:lang w:eastAsia="en-US"/>
              </w:rPr>
            </w:pPr>
          </w:p>
        </w:tc>
        <w:tc>
          <w:tcPr>
            <w:tcW w:w="1984" w:type="dxa"/>
            <w:gridSpan w:val="2"/>
            <w:tcBorders>
              <w:top w:val="single" w:sz="4" w:space="0" w:color="auto"/>
              <w:left w:val="single" w:sz="4" w:space="0" w:color="auto"/>
              <w:bottom w:val="single" w:sz="4" w:space="0" w:color="auto"/>
              <w:right w:val="single" w:sz="4" w:space="0" w:color="auto"/>
            </w:tcBorders>
          </w:tcPr>
          <w:p w:rsidR="003D57C4" w:rsidRPr="00C876F7" w:rsidRDefault="003D57C4" w:rsidP="003D57C4">
            <w:pPr>
              <w:rPr>
                <w:rFonts w:ascii="Times New Roman" w:hAnsi="Times New Roman" w:cs="Times New Roman"/>
                <w:sz w:val="24"/>
                <w:szCs w:val="24"/>
              </w:rPr>
            </w:pPr>
            <w:r w:rsidRPr="00C876F7">
              <w:rPr>
                <w:rFonts w:ascii="Times New Roman" w:hAnsi="Times New Roman" w:cs="Times New Roman"/>
                <w:sz w:val="24"/>
                <w:szCs w:val="24"/>
              </w:rPr>
              <w:t>Текущая контрольная работа №3 по теме  "Порядок выполнения действий в выражениях со скобками ".</w:t>
            </w: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lang w:eastAsia="en-US"/>
              </w:rPr>
            </w:pPr>
          </w:p>
        </w:tc>
        <w:tc>
          <w:tcPr>
            <w:tcW w:w="1134" w:type="dxa"/>
            <w:tcBorders>
              <w:top w:val="single" w:sz="4" w:space="0" w:color="auto"/>
              <w:left w:val="single" w:sz="4" w:space="0" w:color="auto"/>
              <w:bottom w:val="single" w:sz="4" w:space="0" w:color="auto"/>
              <w:right w:val="single" w:sz="4" w:space="0" w:color="auto"/>
            </w:tcBorders>
            <w:hideMark/>
          </w:tcPr>
          <w:p w:rsidR="003D57C4" w:rsidRPr="00C876F7" w:rsidRDefault="003D57C4" w:rsidP="003D57C4">
            <w:pPr>
              <w:rPr>
                <w:rFonts w:ascii="Times New Roman" w:hAnsi="Times New Roman" w:cs="Times New Roman"/>
                <w:sz w:val="24"/>
                <w:szCs w:val="24"/>
                <w:lang w:eastAsia="en-US"/>
              </w:rPr>
            </w:pPr>
            <w:r w:rsidRPr="00C876F7">
              <w:rPr>
                <w:rFonts w:ascii="Times New Roman" w:hAnsi="Times New Roman" w:cs="Times New Roman"/>
                <w:sz w:val="24"/>
                <w:szCs w:val="24"/>
              </w:rPr>
              <w:lastRenderedPageBreak/>
              <w:t>Контрольный урок.</w:t>
            </w:r>
          </w:p>
        </w:tc>
        <w:tc>
          <w:tcPr>
            <w:tcW w:w="3260" w:type="dxa"/>
            <w:gridSpan w:val="3"/>
            <w:tcBorders>
              <w:top w:val="single" w:sz="4" w:space="0" w:color="auto"/>
              <w:left w:val="single" w:sz="4" w:space="0" w:color="auto"/>
              <w:bottom w:val="single" w:sz="4" w:space="0" w:color="auto"/>
              <w:right w:val="single" w:sz="4" w:space="0" w:color="auto"/>
            </w:tcBorders>
          </w:tcPr>
          <w:p w:rsidR="003D57C4" w:rsidRPr="00C876F7" w:rsidRDefault="003D57C4" w:rsidP="003D57C4">
            <w:pPr>
              <w:rPr>
                <w:rFonts w:ascii="Times New Roman" w:hAnsi="Times New Roman" w:cs="Times New Roman"/>
                <w:sz w:val="24"/>
                <w:szCs w:val="24"/>
                <w:lang w:eastAsia="en-US"/>
              </w:rPr>
            </w:pPr>
          </w:p>
        </w:tc>
        <w:tc>
          <w:tcPr>
            <w:tcW w:w="3119" w:type="dxa"/>
            <w:tcBorders>
              <w:top w:val="single" w:sz="4" w:space="0" w:color="auto"/>
              <w:left w:val="single" w:sz="4" w:space="0" w:color="auto"/>
              <w:bottom w:val="single" w:sz="4" w:space="0" w:color="auto"/>
              <w:right w:val="single" w:sz="4" w:space="0" w:color="auto"/>
            </w:tcBorders>
          </w:tcPr>
          <w:p w:rsidR="003D57C4" w:rsidRPr="00C876F7" w:rsidRDefault="003D57C4" w:rsidP="003D57C4">
            <w:pPr>
              <w:rPr>
                <w:rFonts w:ascii="Times New Roman" w:hAnsi="Times New Roman" w:cs="Times New Roman"/>
                <w:sz w:val="24"/>
                <w:szCs w:val="24"/>
              </w:rPr>
            </w:pPr>
            <w:r w:rsidRPr="00C876F7">
              <w:rPr>
                <w:rFonts w:ascii="Times New Roman" w:hAnsi="Times New Roman" w:cs="Times New Roman"/>
                <w:sz w:val="24"/>
                <w:szCs w:val="24"/>
              </w:rPr>
              <w:t>Выполнение контрольных работ. Вычислять значение буквенных выражений при заданных числовых значениях входящих в них букв. Контролировать свою деятельность, находить и исправлять ошибки.</w:t>
            </w: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lang w:eastAsia="en-US"/>
              </w:rPr>
            </w:pPr>
          </w:p>
        </w:tc>
        <w:tc>
          <w:tcPr>
            <w:tcW w:w="3969" w:type="dxa"/>
            <w:gridSpan w:val="2"/>
            <w:tcBorders>
              <w:top w:val="single" w:sz="4" w:space="0" w:color="auto"/>
              <w:left w:val="single" w:sz="4" w:space="0" w:color="auto"/>
              <w:bottom w:val="single" w:sz="4" w:space="0" w:color="auto"/>
              <w:right w:val="single" w:sz="4" w:space="0" w:color="auto"/>
            </w:tcBorders>
            <w:hideMark/>
          </w:tcPr>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lastRenderedPageBreak/>
              <w:t>Познавательные:</w:t>
            </w:r>
          </w:p>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t xml:space="preserve">определять истинность несложных утверждений. </w:t>
            </w:r>
          </w:p>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t>Приводить примеры, подтверждающие или опровергающие данное утверждение. Планировать своё действие в соответствии с поставленной задачей.</w:t>
            </w:r>
          </w:p>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t>Регулятивные:</w:t>
            </w:r>
          </w:p>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t>учиться высказывать свое предположение (версию) на основе работы с материалом учебника.</w:t>
            </w:r>
          </w:p>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t>Коммуникативные:</w:t>
            </w:r>
          </w:p>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t xml:space="preserve">учиться слушать и понимать речь </w:t>
            </w:r>
            <w:r w:rsidRPr="00C876F7">
              <w:rPr>
                <w:rFonts w:ascii="Times New Roman" w:eastAsia="Times New Roman" w:hAnsi="Times New Roman" w:cs="Times New Roman"/>
                <w:sz w:val="24"/>
                <w:szCs w:val="24"/>
              </w:rPr>
              <w:lastRenderedPageBreak/>
              <w:t>других.</w:t>
            </w:r>
          </w:p>
          <w:p w:rsidR="003D57C4" w:rsidRPr="00C876F7" w:rsidRDefault="003D57C4" w:rsidP="003D57C4">
            <w:pPr>
              <w:rPr>
                <w:rFonts w:ascii="Times New Roman" w:eastAsiaTheme="minorHAnsi" w:hAnsi="Times New Roman" w:cs="Times New Roman"/>
                <w:sz w:val="24"/>
                <w:szCs w:val="24"/>
              </w:rPr>
            </w:pPr>
            <w:r w:rsidRPr="00C876F7">
              <w:rPr>
                <w:rFonts w:ascii="Times New Roman" w:eastAsia="Times New Roman" w:hAnsi="Times New Roman" w:cs="Times New Roman"/>
                <w:sz w:val="24"/>
                <w:szCs w:val="24"/>
              </w:rPr>
              <w:t>Личностные:</w:t>
            </w:r>
          </w:p>
          <w:p w:rsidR="003D57C4" w:rsidRPr="00C876F7" w:rsidRDefault="003D57C4" w:rsidP="003D57C4">
            <w:pPr>
              <w:rPr>
                <w:rFonts w:ascii="Times New Roman" w:hAnsi="Times New Roman" w:cs="Times New Roman"/>
                <w:sz w:val="24"/>
                <w:szCs w:val="24"/>
                <w:lang w:eastAsia="en-US"/>
              </w:rPr>
            </w:pPr>
            <w:r w:rsidRPr="00C876F7">
              <w:rPr>
                <w:rFonts w:ascii="Times New Roman" w:hAnsi="Times New Roman" w:cs="Times New Roman"/>
                <w:sz w:val="24"/>
                <w:szCs w:val="24"/>
              </w:rPr>
              <w:t>внутренняя позиция школьника на основе положительного отношения к школе.</w:t>
            </w:r>
          </w:p>
        </w:tc>
      </w:tr>
      <w:tr w:rsidR="003D57C4" w:rsidRPr="00C876F7" w:rsidTr="003D57C4">
        <w:trPr>
          <w:gridAfter w:val="1"/>
          <w:wAfter w:w="14" w:type="dxa"/>
          <w:trHeight w:val="208"/>
        </w:trPr>
        <w:tc>
          <w:tcPr>
            <w:tcW w:w="675" w:type="dxa"/>
            <w:tcBorders>
              <w:top w:val="single" w:sz="4" w:space="0" w:color="auto"/>
              <w:left w:val="single" w:sz="4" w:space="0" w:color="auto"/>
              <w:bottom w:val="single" w:sz="4" w:space="0" w:color="auto"/>
              <w:right w:val="single" w:sz="4" w:space="0" w:color="auto"/>
            </w:tcBorders>
          </w:tcPr>
          <w:p w:rsidR="003D57C4" w:rsidRPr="00C876F7" w:rsidRDefault="003D57C4" w:rsidP="003D57C4">
            <w:pPr>
              <w:pStyle w:val="a6"/>
              <w:numPr>
                <w:ilvl w:val="0"/>
                <w:numId w:val="26"/>
              </w:numPr>
              <w:rPr>
                <w:rFonts w:ascii="Times New Roman" w:hAnsi="Times New Roman" w:cs="Times New Roman"/>
                <w:sz w:val="24"/>
                <w:szCs w:val="24"/>
                <w:lang w:eastAsia="en-US"/>
              </w:rPr>
            </w:pPr>
          </w:p>
        </w:tc>
        <w:tc>
          <w:tcPr>
            <w:tcW w:w="1560" w:type="dxa"/>
            <w:gridSpan w:val="2"/>
            <w:tcBorders>
              <w:top w:val="single" w:sz="4" w:space="0" w:color="auto"/>
              <w:left w:val="single" w:sz="4" w:space="0" w:color="auto"/>
              <w:bottom w:val="single" w:sz="4" w:space="0" w:color="auto"/>
              <w:right w:val="single" w:sz="4" w:space="0" w:color="auto"/>
            </w:tcBorders>
          </w:tcPr>
          <w:p w:rsidR="003D57C4" w:rsidRPr="00C876F7" w:rsidRDefault="003D57C4" w:rsidP="003D57C4">
            <w:pPr>
              <w:rPr>
                <w:rFonts w:ascii="Times New Roman" w:hAnsi="Times New Roman" w:cs="Times New Roman"/>
                <w:sz w:val="24"/>
                <w:szCs w:val="24"/>
                <w:lang w:eastAsia="en-US"/>
              </w:rPr>
            </w:pPr>
          </w:p>
        </w:tc>
        <w:tc>
          <w:tcPr>
            <w:tcW w:w="1984" w:type="dxa"/>
            <w:gridSpan w:val="2"/>
            <w:tcBorders>
              <w:top w:val="single" w:sz="4" w:space="0" w:color="auto"/>
              <w:left w:val="single" w:sz="4" w:space="0" w:color="auto"/>
              <w:bottom w:val="single" w:sz="4" w:space="0" w:color="auto"/>
              <w:right w:val="single" w:sz="4" w:space="0" w:color="auto"/>
            </w:tcBorders>
          </w:tcPr>
          <w:p w:rsidR="003D57C4" w:rsidRPr="00C876F7" w:rsidRDefault="003D57C4" w:rsidP="003D57C4">
            <w:pPr>
              <w:rPr>
                <w:rFonts w:ascii="Times New Roman" w:hAnsi="Times New Roman" w:cs="Times New Roman"/>
                <w:sz w:val="24"/>
                <w:szCs w:val="24"/>
              </w:rPr>
            </w:pPr>
            <w:r w:rsidRPr="00C876F7">
              <w:rPr>
                <w:rFonts w:ascii="Times New Roman" w:hAnsi="Times New Roman" w:cs="Times New Roman"/>
                <w:sz w:val="24"/>
                <w:szCs w:val="24"/>
              </w:rPr>
              <w:t xml:space="preserve">Работа над ошибками. Порядок выполнения действий в числовых выражениях. </w:t>
            </w: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lang w:eastAsia="en-US"/>
              </w:rPr>
            </w:pPr>
          </w:p>
        </w:tc>
        <w:tc>
          <w:tcPr>
            <w:tcW w:w="1134" w:type="dxa"/>
            <w:tcBorders>
              <w:top w:val="single" w:sz="4" w:space="0" w:color="auto"/>
              <w:left w:val="single" w:sz="4" w:space="0" w:color="auto"/>
              <w:bottom w:val="single" w:sz="4" w:space="0" w:color="auto"/>
              <w:right w:val="single" w:sz="4" w:space="0" w:color="auto"/>
            </w:tcBorders>
            <w:hideMark/>
          </w:tcPr>
          <w:p w:rsidR="003D57C4" w:rsidRPr="00C876F7" w:rsidRDefault="003D57C4" w:rsidP="003D57C4">
            <w:pPr>
              <w:rPr>
                <w:rFonts w:ascii="Times New Roman" w:hAnsi="Times New Roman" w:cs="Times New Roman"/>
                <w:sz w:val="24"/>
                <w:szCs w:val="24"/>
                <w:lang w:eastAsia="en-US"/>
              </w:rPr>
            </w:pPr>
            <w:r w:rsidRPr="00C876F7">
              <w:rPr>
                <w:rFonts w:ascii="Times New Roman" w:hAnsi="Times New Roman" w:cs="Times New Roman"/>
                <w:sz w:val="24"/>
                <w:szCs w:val="24"/>
              </w:rPr>
              <w:t>Урок повторения и систематизации знаний.</w:t>
            </w:r>
          </w:p>
        </w:tc>
        <w:tc>
          <w:tcPr>
            <w:tcW w:w="3260" w:type="dxa"/>
            <w:gridSpan w:val="3"/>
            <w:tcBorders>
              <w:top w:val="single" w:sz="4" w:space="0" w:color="auto"/>
              <w:left w:val="single" w:sz="4" w:space="0" w:color="auto"/>
              <w:bottom w:val="single" w:sz="4" w:space="0" w:color="auto"/>
              <w:right w:val="single" w:sz="4" w:space="0" w:color="auto"/>
            </w:tcBorders>
          </w:tcPr>
          <w:p w:rsidR="003D57C4" w:rsidRPr="00C876F7" w:rsidRDefault="003D57C4" w:rsidP="003D57C4">
            <w:pPr>
              <w:rPr>
                <w:rFonts w:ascii="Times New Roman" w:hAnsi="Times New Roman" w:cs="Times New Roman"/>
                <w:sz w:val="24"/>
                <w:szCs w:val="24"/>
                <w:lang w:eastAsia="en-US"/>
              </w:rPr>
            </w:pPr>
          </w:p>
        </w:tc>
        <w:tc>
          <w:tcPr>
            <w:tcW w:w="3119" w:type="dxa"/>
            <w:tcBorders>
              <w:top w:val="single" w:sz="4" w:space="0" w:color="auto"/>
              <w:left w:val="single" w:sz="4" w:space="0" w:color="auto"/>
              <w:bottom w:val="single" w:sz="4" w:space="0" w:color="auto"/>
              <w:right w:val="single" w:sz="4" w:space="0" w:color="auto"/>
            </w:tcBorders>
          </w:tcPr>
          <w:p w:rsidR="003D57C4" w:rsidRPr="00C876F7" w:rsidRDefault="003D57C4" w:rsidP="003D57C4">
            <w:pPr>
              <w:rPr>
                <w:rFonts w:ascii="Times New Roman" w:hAnsi="Times New Roman" w:cs="Times New Roman"/>
                <w:sz w:val="24"/>
                <w:szCs w:val="24"/>
              </w:rPr>
            </w:pPr>
            <w:r w:rsidRPr="00C876F7">
              <w:rPr>
                <w:rFonts w:ascii="Times New Roman" w:hAnsi="Times New Roman" w:cs="Times New Roman"/>
                <w:sz w:val="24"/>
                <w:szCs w:val="24"/>
              </w:rPr>
              <w:t>Приводить примеры высказываний и предложений, не являющихся высказываниями. Приводить примеры верных и неверных высказываний. Решать арифметические текстовые  задачи в три действия в различных комбинациях.</w:t>
            </w: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lang w:eastAsia="en-US"/>
              </w:rPr>
            </w:pPr>
          </w:p>
        </w:tc>
        <w:tc>
          <w:tcPr>
            <w:tcW w:w="3969" w:type="dxa"/>
            <w:gridSpan w:val="2"/>
            <w:tcBorders>
              <w:top w:val="single" w:sz="4" w:space="0" w:color="auto"/>
              <w:left w:val="single" w:sz="4" w:space="0" w:color="auto"/>
              <w:bottom w:val="single" w:sz="4" w:space="0" w:color="auto"/>
              <w:right w:val="single" w:sz="4" w:space="0" w:color="auto"/>
            </w:tcBorders>
            <w:hideMark/>
          </w:tcPr>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t>Познавательные:</w:t>
            </w:r>
          </w:p>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t>анализировать структуру предъявленного высказывания; выделять в нём составляющие его высказывания  и делать выводы об истинности или ложности составного высказывания.</w:t>
            </w:r>
          </w:p>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t>Регулятивные:</w:t>
            </w:r>
          </w:p>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t>планировать своё действие в соответствии с поставленной задачей.</w:t>
            </w:r>
          </w:p>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t>Коммуникативные:</w:t>
            </w:r>
          </w:p>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t>задавать вопросы, вести диалог.</w:t>
            </w:r>
          </w:p>
          <w:p w:rsidR="003D57C4" w:rsidRPr="00C876F7" w:rsidRDefault="003D57C4" w:rsidP="003D57C4">
            <w:pPr>
              <w:rPr>
                <w:rFonts w:ascii="Times New Roman" w:eastAsiaTheme="minorHAnsi" w:hAnsi="Times New Roman" w:cs="Times New Roman"/>
                <w:sz w:val="24"/>
                <w:szCs w:val="24"/>
              </w:rPr>
            </w:pPr>
            <w:r w:rsidRPr="00C876F7">
              <w:rPr>
                <w:rFonts w:ascii="Times New Roman" w:eastAsia="Times New Roman" w:hAnsi="Times New Roman" w:cs="Times New Roman"/>
                <w:sz w:val="24"/>
                <w:szCs w:val="24"/>
              </w:rPr>
              <w:t>Личностные:</w:t>
            </w:r>
          </w:p>
          <w:p w:rsidR="003D57C4" w:rsidRPr="00C876F7" w:rsidRDefault="003D57C4" w:rsidP="003D57C4">
            <w:pPr>
              <w:rPr>
                <w:rFonts w:ascii="Times New Roman" w:hAnsi="Times New Roman" w:cs="Times New Roman"/>
                <w:sz w:val="24"/>
                <w:szCs w:val="24"/>
                <w:lang w:eastAsia="en-US"/>
              </w:rPr>
            </w:pPr>
            <w:r w:rsidRPr="00C876F7">
              <w:rPr>
                <w:rFonts w:ascii="Times New Roman" w:hAnsi="Times New Roman" w:cs="Times New Roman"/>
                <w:sz w:val="24"/>
                <w:szCs w:val="24"/>
              </w:rPr>
              <w:t>уважительное отношение к мнению других, внутренняя позиция школьника на основе положительного отношения к школе.</w:t>
            </w:r>
          </w:p>
        </w:tc>
      </w:tr>
      <w:tr w:rsidR="003D57C4" w:rsidRPr="00C876F7" w:rsidTr="003D57C4">
        <w:trPr>
          <w:gridAfter w:val="1"/>
          <w:wAfter w:w="14" w:type="dxa"/>
          <w:trHeight w:val="6358"/>
        </w:trPr>
        <w:tc>
          <w:tcPr>
            <w:tcW w:w="675" w:type="dxa"/>
            <w:tcBorders>
              <w:top w:val="single" w:sz="4" w:space="0" w:color="auto"/>
              <w:left w:val="single" w:sz="4" w:space="0" w:color="auto"/>
              <w:bottom w:val="single" w:sz="4" w:space="0" w:color="auto"/>
              <w:right w:val="single" w:sz="4" w:space="0" w:color="auto"/>
            </w:tcBorders>
          </w:tcPr>
          <w:p w:rsidR="003D57C4" w:rsidRPr="00C876F7" w:rsidRDefault="003D57C4" w:rsidP="003D57C4">
            <w:pPr>
              <w:pStyle w:val="a6"/>
              <w:numPr>
                <w:ilvl w:val="0"/>
                <w:numId w:val="26"/>
              </w:numPr>
              <w:rPr>
                <w:rFonts w:ascii="Times New Roman" w:hAnsi="Times New Roman" w:cs="Times New Roman"/>
                <w:sz w:val="24"/>
                <w:szCs w:val="24"/>
                <w:lang w:eastAsia="en-US"/>
              </w:rPr>
            </w:pPr>
          </w:p>
        </w:tc>
        <w:tc>
          <w:tcPr>
            <w:tcW w:w="1560" w:type="dxa"/>
            <w:gridSpan w:val="2"/>
            <w:tcBorders>
              <w:top w:val="single" w:sz="4" w:space="0" w:color="auto"/>
              <w:left w:val="single" w:sz="4" w:space="0" w:color="auto"/>
              <w:bottom w:val="single" w:sz="4" w:space="0" w:color="auto"/>
              <w:right w:val="single" w:sz="4" w:space="0" w:color="auto"/>
            </w:tcBorders>
          </w:tcPr>
          <w:p w:rsidR="003D57C4" w:rsidRPr="00C876F7" w:rsidRDefault="003D57C4" w:rsidP="003D57C4">
            <w:pPr>
              <w:rPr>
                <w:rFonts w:ascii="Times New Roman" w:hAnsi="Times New Roman" w:cs="Times New Roman"/>
                <w:sz w:val="24"/>
                <w:szCs w:val="24"/>
                <w:lang w:eastAsia="en-US"/>
              </w:rPr>
            </w:pPr>
          </w:p>
        </w:tc>
        <w:tc>
          <w:tcPr>
            <w:tcW w:w="1984" w:type="dxa"/>
            <w:gridSpan w:val="2"/>
            <w:tcBorders>
              <w:top w:val="single" w:sz="4" w:space="0" w:color="auto"/>
              <w:left w:val="single" w:sz="4" w:space="0" w:color="auto"/>
              <w:bottom w:val="single" w:sz="4" w:space="0" w:color="auto"/>
              <w:right w:val="single" w:sz="4" w:space="0" w:color="auto"/>
            </w:tcBorders>
          </w:tcPr>
          <w:p w:rsidR="003D57C4" w:rsidRPr="00C876F7" w:rsidRDefault="003D57C4" w:rsidP="003D57C4">
            <w:pPr>
              <w:rPr>
                <w:rFonts w:ascii="Times New Roman" w:hAnsi="Times New Roman" w:cs="Times New Roman"/>
                <w:b/>
                <w:sz w:val="24"/>
                <w:szCs w:val="24"/>
              </w:rPr>
            </w:pPr>
            <w:r w:rsidRPr="00C876F7">
              <w:rPr>
                <w:rFonts w:ascii="Times New Roman" w:hAnsi="Times New Roman" w:cs="Times New Roman"/>
                <w:sz w:val="24"/>
                <w:szCs w:val="24"/>
                <w:u w:val="single"/>
              </w:rPr>
              <w:t>Уравнения и неравенства как виды высказываний.</w:t>
            </w:r>
            <w:r w:rsidRPr="00C876F7">
              <w:rPr>
                <w:rFonts w:ascii="Times New Roman" w:hAnsi="Times New Roman" w:cs="Times New Roman"/>
                <w:b/>
                <w:sz w:val="24"/>
                <w:szCs w:val="24"/>
                <w:u w:val="single"/>
              </w:rPr>
              <w:t xml:space="preserve"> Работа на платформе УЧИ</w:t>
            </w:r>
            <w:proofErr w:type="gramStart"/>
            <w:r w:rsidRPr="00C876F7">
              <w:rPr>
                <w:rFonts w:ascii="Times New Roman" w:hAnsi="Times New Roman" w:cs="Times New Roman"/>
                <w:b/>
                <w:sz w:val="24"/>
                <w:szCs w:val="24"/>
                <w:u w:val="single"/>
              </w:rPr>
              <w:t>.Р</w:t>
            </w:r>
            <w:proofErr w:type="gramEnd"/>
            <w:r w:rsidRPr="00C876F7">
              <w:rPr>
                <w:rFonts w:ascii="Times New Roman" w:hAnsi="Times New Roman" w:cs="Times New Roman"/>
                <w:b/>
                <w:sz w:val="24"/>
                <w:szCs w:val="24"/>
                <w:u w:val="single"/>
              </w:rPr>
              <w:t>У</w:t>
            </w:r>
          </w:p>
          <w:p w:rsidR="003D57C4" w:rsidRPr="00C876F7" w:rsidRDefault="003D57C4" w:rsidP="003D57C4">
            <w:pPr>
              <w:rPr>
                <w:rFonts w:ascii="Times New Roman" w:hAnsi="Times New Roman" w:cs="Times New Roman"/>
                <w:sz w:val="24"/>
                <w:szCs w:val="24"/>
                <w:u w:val="single"/>
              </w:rPr>
            </w:pPr>
          </w:p>
          <w:p w:rsidR="003D57C4" w:rsidRPr="00C876F7" w:rsidRDefault="003D57C4" w:rsidP="003D57C4">
            <w:pPr>
              <w:rPr>
                <w:rFonts w:ascii="Times New Roman" w:hAnsi="Times New Roman" w:cs="Times New Roman"/>
                <w:sz w:val="24"/>
                <w:szCs w:val="24"/>
                <w:u w:val="single"/>
              </w:rPr>
            </w:pPr>
          </w:p>
          <w:p w:rsidR="003D57C4" w:rsidRPr="00C876F7" w:rsidRDefault="003D57C4" w:rsidP="003D57C4">
            <w:pPr>
              <w:autoSpaceDE w:val="0"/>
              <w:autoSpaceDN w:val="0"/>
              <w:adjustRightInd w:val="0"/>
              <w:rPr>
                <w:rFonts w:ascii="Times New Roman" w:hAnsi="Times New Roman" w:cs="Times New Roman"/>
                <w:b/>
                <w:i/>
                <w:sz w:val="24"/>
                <w:szCs w:val="24"/>
                <w:u w:val="single"/>
              </w:rPr>
            </w:pPr>
            <w:r w:rsidRPr="00C876F7">
              <w:rPr>
                <w:rFonts w:ascii="Times New Roman" w:hAnsi="Times New Roman" w:cs="Times New Roman"/>
                <w:b/>
                <w:i/>
                <w:sz w:val="24"/>
                <w:szCs w:val="24"/>
                <w:u w:val="single"/>
              </w:rPr>
              <w:t>Знакомство с программой «</w:t>
            </w:r>
            <w:r w:rsidRPr="00C876F7">
              <w:rPr>
                <w:rFonts w:ascii="Times New Roman" w:hAnsi="Times New Roman" w:cs="Times New Roman"/>
                <w:b/>
                <w:i/>
                <w:sz w:val="24"/>
                <w:szCs w:val="24"/>
                <w:u w:val="single"/>
                <w:lang w:val="en-US"/>
              </w:rPr>
              <w:t>PowerPoint</w:t>
            </w:r>
            <w:r w:rsidRPr="00C876F7">
              <w:rPr>
                <w:rFonts w:ascii="Times New Roman" w:hAnsi="Times New Roman" w:cs="Times New Roman"/>
                <w:b/>
                <w:i/>
                <w:sz w:val="24"/>
                <w:szCs w:val="24"/>
                <w:u w:val="single"/>
              </w:rPr>
              <w:t>». Окно программы. Знакомимся с</w:t>
            </w:r>
          </w:p>
          <w:p w:rsidR="003D57C4" w:rsidRPr="00C876F7" w:rsidRDefault="003D57C4" w:rsidP="003D57C4">
            <w:pPr>
              <w:rPr>
                <w:rFonts w:ascii="Times New Roman" w:hAnsi="Times New Roman" w:cs="Times New Roman"/>
                <w:b/>
                <w:i/>
                <w:sz w:val="24"/>
                <w:szCs w:val="24"/>
                <w:u w:val="single"/>
              </w:rPr>
            </w:pPr>
            <w:r w:rsidRPr="00C876F7">
              <w:rPr>
                <w:rFonts w:ascii="Times New Roman" w:hAnsi="Times New Roman" w:cs="Times New Roman"/>
                <w:b/>
                <w:i/>
                <w:sz w:val="24"/>
                <w:szCs w:val="24"/>
                <w:u w:val="single"/>
              </w:rPr>
              <w:t>интерфейсом. Запуск программы.</w:t>
            </w: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lang w:eastAsia="en-US"/>
              </w:rPr>
            </w:pPr>
          </w:p>
        </w:tc>
        <w:tc>
          <w:tcPr>
            <w:tcW w:w="1134" w:type="dxa"/>
            <w:tcBorders>
              <w:top w:val="single" w:sz="4" w:space="0" w:color="auto"/>
              <w:left w:val="single" w:sz="4" w:space="0" w:color="auto"/>
              <w:bottom w:val="single" w:sz="4" w:space="0" w:color="auto"/>
              <w:right w:val="single" w:sz="4" w:space="0" w:color="auto"/>
            </w:tcBorders>
            <w:hideMark/>
          </w:tcPr>
          <w:p w:rsidR="003D57C4" w:rsidRPr="00C876F7" w:rsidRDefault="003D57C4" w:rsidP="003D57C4">
            <w:pPr>
              <w:rPr>
                <w:rFonts w:ascii="Times New Roman" w:hAnsi="Times New Roman" w:cs="Times New Roman"/>
                <w:sz w:val="24"/>
                <w:szCs w:val="24"/>
                <w:lang w:eastAsia="en-US"/>
              </w:rPr>
            </w:pPr>
            <w:r w:rsidRPr="00C876F7">
              <w:rPr>
                <w:rFonts w:ascii="Times New Roman" w:hAnsi="Times New Roman" w:cs="Times New Roman"/>
                <w:sz w:val="24"/>
                <w:szCs w:val="24"/>
              </w:rPr>
              <w:lastRenderedPageBreak/>
              <w:t>Урок изучения нового материала.</w:t>
            </w:r>
          </w:p>
        </w:tc>
        <w:tc>
          <w:tcPr>
            <w:tcW w:w="3260" w:type="dxa"/>
            <w:gridSpan w:val="3"/>
            <w:tcBorders>
              <w:top w:val="single" w:sz="4" w:space="0" w:color="auto"/>
              <w:left w:val="single" w:sz="4" w:space="0" w:color="auto"/>
              <w:bottom w:val="single" w:sz="4" w:space="0" w:color="auto"/>
              <w:right w:val="single" w:sz="4" w:space="0" w:color="auto"/>
            </w:tcBorders>
            <w:hideMark/>
          </w:tcPr>
          <w:p w:rsidR="003D57C4" w:rsidRPr="00C876F7" w:rsidRDefault="003D57C4" w:rsidP="003D57C4">
            <w:pPr>
              <w:rPr>
                <w:rFonts w:ascii="Times New Roman" w:hAnsi="Times New Roman" w:cs="Times New Roman"/>
                <w:bCs/>
                <w:sz w:val="24"/>
                <w:szCs w:val="24"/>
              </w:rPr>
            </w:pPr>
            <w:r w:rsidRPr="00C876F7">
              <w:rPr>
                <w:rFonts w:ascii="Times New Roman" w:hAnsi="Times New Roman" w:cs="Times New Roman"/>
                <w:bCs/>
                <w:sz w:val="24"/>
                <w:szCs w:val="24"/>
              </w:rPr>
              <w:t>Различать высказывания и предположения, которые высказываниями не являются. Определять, является ли высказывание верным или неверным. Использовать правила порядка выполнения действий в числовых выражениях для нахождения значений выражений. Конструировать арифметическую задачу (придумывать вопрос к условию задачи). Строить логичные  рассуждения и обосновывать их в процессе решения логических задач.</w:t>
            </w:r>
          </w:p>
          <w:p w:rsidR="003D57C4" w:rsidRPr="00C876F7" w:rsidRDefault="003D57C4" w:rsidP="003D57C4">
            <w:pPr>
              <w:rPr>
                <w:rFonts w:ascii="Times New Roman" w:hAnsi="Times New Roman" w:cs="Times New Roman"/>
                <w:sz w:val="24"/>
                <w:szCs w:val="24"/>
                <w:lang w:eastAsia="en-US"/>
              </w:rPr>
            </w:pPr>
          </w:p>
        </w:tc>
        <w:tc>
          <w:tcPr>
            <w:tcW w:w="3119" w:type="dxa"/>
            <w:tcBorders>
              <w:top w:val="single" w:sz="4" w:space="0" w:color="auto"/>
              <w:left w:val="single" w:sz="4" w:space="0" w:color="auto"/>
              <w:bottom w:val="single" w:sz="4" w:space="0" w:color="auto"/>
              <w:right w:val="single" w:sz="4" w:space="0" w:color="auto"/>
            </w:tcBorders>
          </w:tcPr>
          <w:p w:rsidR="003D57C4" w:rsidRPr="00C876F7" w:rsidRDefault="003D57C4" w:rsidP="003D57C4">
            <w:pPr>
              <w:rPr>
                <w:rFonts w:ascii="Times New Roman" w:hAnsi="Times New Roman" w:cs="Times New Roman"/>
                <w:sz w:val="24"/>
                <w:szCs w:val="24"/>
              </w:rPr>
            </w:pPr>
            <w:r w:rsidRPr="00C876F7">
              <w:rPr>
                <w:rFonts w:ascii="Times New Roman" w:hAnsi="Times New Roman" w:cs="Times New Roman"/>
                <w:sz w:val="24"/>
                <w:szCs w:val="24"/>
                <w:u w:val="single"/>
              </w:rPr>
              <w:t xml:space="preserve">Введение понятия </w:t>
            </w:r>
            <w:r w:rsidRPr="00C876F7">
              <w:rPr>
                <w:rFonts w:ascii="Times New Roman" w:hAnsi="Times New Roman" w:cs="Times New Roman"/>
                <w:iCs/>
                <w:sz w:val="24"/>
                <w:szCs w:val="24"/>
                <w:u w:val="single"/>
              </w:rPr>
              <w:t>высказывание</w:t>
            </w:r>
            <w:r w:rsidRPr="00C876F7">
              <w:rPr>
                <w:rFonts w:ascii="Times New Roman" w:hAnsi="Times New Roman" w:cs="Times New Roman"/>
                <w:sz w:val="24"/>
                <w:szCs w:val="24"/>
                <w:u w:val="single"/>
              </w:rPr>
              <w:t>. Верные и неверные высказывания</w:t>
            </w:r>
            <w:proofErr w:type="gramStart"/>
            <w:r w:rsidRPr="00C876F7">
              <w:rPr>
                <w:rFonts w:ascii="Times New Roman" w:hAnsi="Times New Roman" w:cs="Times New Roman"/>
                <w:sz w:val="24"/>
                <w:szCs w:val="24"/>
                <w:u w:val="single"/>
              </w:rPr>
              <w:t xml:space="preserve"> П</w:t>
            </w:r>
            <w:proofErr w:type="gramEnd"/>
            <w:r w:rsidRPr="00C876F7">
              <w:rPr>
                <w:rFonts w:ascii="Times New Roman" w:hAnsi="Times New Roman" w:cs="Times New Roman"/>
                <w:sz w:val="24"/>
                <w:szCs w:val="24"/>
                <w:u w:val="single"/>
              </w:rPr>
              <w:t>риводить примеры высказываний и предложений, не являющихся высказываниями. Приводить примеры верных и неверных высказываний.</w:t>
            </w:r>
            <w:r w:rsidRPr="00C876F7">
              <w:rPr>
                <w:rFonts w:ascii="Times New Roman" w:hAnsi="Times New Roman" w:cs="Times New Roman"/>
                <w:sz w:val="24"/>
                <w:szCs w:val="24"/>
              </w:rPr>
              <w:t xml:space="preserve"> Упорядочивать натуральные числа в пределах 1000. Выполнять несложные устные вычисления в пределах 1000 в случаях, сводимых к действиям в пределах20 и 100.</w:t>
            </w:r>
          </w:p>
          <w:p w:rsidR="003D57C4" w:rsidRPr="00C876F7" w:rsidRDefault="003D57C4" w:rsidP="003D57C4">
            <w:pPr>
              <w:pStyle w:val="af"/>
              <w:spacing w:line="240" w:lineRule="auto"/>
              <w:rPr>
                <w:rFonts w:ascii="Times New Roman" w:hAnsi="Times New Roman"/>
                <w:b/>
                <w:i/>
                <w:u w:val="single"/>
              </w:rPr>
            </w:pPr>
            <w:r w:rsidRPr="00C876F7">
              <w:rPr>
                <w:rFonts w:ascii="Times New Roman" w:hAnsi="Times New Roman"/>
                <w:b/>
                <w:i/>
                <w:u w:val="single"/>
              </w:rPr>
              <w:t>Знать инструменты программы «</w:t>
            </w:r>
            <w:r w:rsidRPr="00C876F7">
              <w:rPr>
                <w:rFonts w:ascii="Times New Roman" w:hAnsi="Times New Roman"/>
                <w:b/>
                <w:i/>
                <w:u w:val="single"/>
                <w:lang w:val="en-US"/>
              </w:rPr>
              <w:t>PowerPoint</w:t>
            </w:r>
            <w:r w:rsidRPr="00C876F7">
              <w:rPr>
                <w:rFonts w:ascii="Times New Roman" w:hAnsi="Times New Roman"/>
                <w:b/>
                <w:i/>
                <w:u w:val="single"/>
              </w:rPr>
              <w:t>»;</w:t>
            </w:r>
          </w:p>
          <w:p w:rsidR="003D57C4" w:rsidRPr="00C876F7" w:rsidRDefault="003D57C4" w:rsidP="003D57C4">
            <w:pPr>
              <w:rPr>
                <w:rFonts w:ascii="Times New Roman" w:hAnsi="Times New Roman" w:cs="Times New Roman"/>
                <w:sz w:val="24"/>
                <w:szCs w:val="24"/>
              </w:rPr>
            </w:pPr>
            <w:r w:rsidRPr="00C876F7">
              <w:rPr>
                <w:rFonts w:ascii="Times New Roman" w:hAnsi="Times New Roman" w:cs="Times New Roman"/>
                <w:b/>
                <w:i/>
                <w:sz w:val="24"/>
                <w:szCs w:val="24"/>
                <w:u w:val="single"/>
              </w:rPr>
              <w:t>Запускать и закрывать программу «</w:t>
            </w:r>
            <w:r w:rsidRPr="00C876F7">
              <w:rPr>
                <w:rFonts w:ascii="Times New Roman" w:hAnsi="Times New Roman" w:cs="Times New Roman"/>
                <w:b/>
                <w:i/>
                <w:sz w:val="24"/>
                <w:szCs w:val="24"/>
                <w:u w:val="single"/>
                <w:lang w:val="en-US"/>
              </w:rPr>
              <w:t>PowerPoint</w:t>
            </w:r>
            <w:r w:rsidRPr="00C876F7">
              <w:rPr>
                <w:rFonts w:ascii="Times New Roman" w:hAnsi="Times New Roman" w:cs="Times New Roman"/>
                <w:b/>
                <w:i/>
                <w:sz w:val="24"/>
                <w:szCs w:val="24"/>
                <w:u w:val="single"/>
              </w:rPr>
              <w:t>».</w:t>
            </w: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lang w:eastAsia="en-US"/>
              </w:rPr>
            </w:pPr>
          </w:p>
        </w:tc>
        <w:tc>
          <w:tcPr>
            <w:tcW w:w="3969" w:type="dxa"/>
            <w:gridSpan w:val="2"/>
            <w:tcBorders>
              <w:top w:val="single" w:sz="4" w:space="0" w:color="auto"/>
              <w:left w:val="single" w:sz="4" w:space="0" w:color="auto"/>
              <w:bottom w:val="single" w:sz="4" w:space="0" w:color="auto"/>
              <w:right w:val="single" w:sz="4" w:space="0" w:color="auto"/>
            </w:tcBorders>
          </w:tcPr>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t>Познавательные:</w:t>
            </w:r>
          </w:p>
          <w:p w:rsidR="003D57C4" w:rsidRPr="00C876F7" w:rsidRDefault="003D57C4" w:rsidP="003D57C4">
            <w:pPr>
              <w:rPr>
                <w:rFonts w:ascii="Times New Roman" w:eastAsia="Times New Roman" w:hAnsi="Times New Roman" w:cs="Times New Roman"/>
                <w:sz w:val="24"/>
                <w:szCs w:val="24"/>
                <w:u w:val="single"/>
              </w:rPr>
            </w:pPr>
            <w:r w:rsidRPr="00C876F7">
              <w:rPr>
                <w:rFonts w:ascii="Times New Roman" w:eastAsia="Times New Roman" w:hAnsi="Times New Roman" w:cs="Times New Roman"/>
                <w:sz w:val="24"/>
                <w:szCs w:val="24"/>
                <w:u w:val="single"/>
              </w:rPr>
              <w:t>конструировать составные высказывания из двух простых высказываний с помощью логических слов-связок и определять их истинность.</w:t>
            </w:r>
          </w:p>
          <w:p w:rsidR="003D57C4" w:rsidRPr="00C876F7" w:rsidRDefault="003D57C4" w:rsidP="003D57C4">
            <w:pPr>
              <w:rPr>
                <w:rFonts w:ascii="Times New Roman" w:eastAsia="Times New Roman" w:hAnsi="Times New Roman" w:cs="Times New Roman"/>
                <w:sz w:val="24"/>
                <w:szCs w:val="24"/>
                <w:u w:val="single"/>
              </w:rPr>
            </w:pPr>
            <w:r w:rsidRPr="00C876F7">
              <w:rPr>
                <w:rFonts w:ascii="Times New Roman" w:eastAsia="Times New Roman" w:hAnsi="Times New Roman" w:cs="Times New Roman"/>
                <w:sz w:val="24"/>
                <w:szCs w:val="24"/>
                <w:u w:val="single"/>
              </w:rPr>
              <w:t>выбирать верное решение задачи из нескольких предъявленных решений.</w:t>
            </w:r>
          </w:p>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t>Регулятивные:</w:t>
            </w:r>
          </w:p>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t>планировать своё действие в соответствии с поставленной задачей.</w:t>
            </w:r>
          </w:p>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t>Коммуникативные:</w:t>
            </w:r>
          </w:p>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t>задавать вопросы, вести диалог.</w:t>
            </w:r>
          </w:p>
          <w:p w:rsidR="003D57C4" w:rsidRPr="00C876F7" w:rsidRDefault="003D57C4" w:rsidP="003D57C4">
            <w:pPr>
              <w:rPr>
                <w:rFonts w:ascii="Times New Roman" w:eastAsiaTheme="minorHAnsi" w:hAnsi="Times New Roman" w:cs="Times New Roman"/>
                <w:sz w:val="24"/>
                <w:szCs w:val="24"/>
              </w:rPr>
            </w:pPr>
            <w:r w:rsidRPr="00C876F7">
              <w:rPr>
                <w:rFonts w:ascii="Times New Roman" w:eastAsia="Times New Roman" w:hAnsi="Times New Roman" w:cs="Times New Roman"/>
                <w:sz w:val="24"/>
                <w:szCs w:val="24"/>
              </w:rPr>
              <w:t>Личностные:</w:t>
            </w:r>
          </w:p>
          <w:p w:rsidR="003D57C4" w:rsidRPr="00C876F7" w:rsidRDefault="003D57C4" w:rsidP="003D57C4">
            <w:pPr>
              <w:rPr>
                <w:rFonts w:ascii="Times New Roman" w:hAnsi="Times New Roman" w:cs="Times New Roman"/>
                <w:sz w:val="24"/>
                <w:szCs w:val="24"/>
              </w:rPr>
            </w:pPr>
            <w:r w:rsidRPr="00C876F7">
              <w:rPr>
                <w:rFonts w:ascii="Times New Roman" w:hAnsi="Times New Roman" w:cs="Times New Roman"/>
                <w:sz w:val="24"/>
                <w:szCs w:val="24"/>
              </w:rPr>
              <w:t>уважительное отношение к мнению других, внутренняя позиция школьника на основе положительного отношения к школе.</w:t>
            </w: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lang w:eastAsia="en-US"/>
              </w:rPr>
            </w:pPr>
          </w:p>
        </w:tc>
      </w:tr>
      <w:tr w:rsidR="003D57C4" w:rsidRPr="00C876F7" w:rsidTr="003D57C4">
        <w:trPr>
          <w:gridAfter w:val="1"/>
          <w:wAfter w:w="14" w:type="dxa"/>
          <w:trHeight w:val="208"/>
        </w:trPr>
        <w:tc>
          <w:tcPr>
            <w:tcW w:w="675" w:type="dxa"/>
            <w:tcBorders>
              <w:top w:val="single" w:sz="4" w:space="0" w:color="auto"/>
              <w:left w:val="single" w:sz="4" w:space="0" w:color="auto"/>
              <w:bottom w:val="single" w:sz="4" w:space="0" w:color="auto"/>
              <w:right w:val="single" w:sz="4" w:space="0" w:color="auto"/>
            </w:tcBorders>
          </w:tcPr>
          <w:p w:rsidR="003D57C4" w:rsidRPr="00C876F7" w:rsidRDefault="003D57C4" w:rsidP="003D57C4">
            <w:pPr>
              <w:pStyle w:val="a6"/>
              <w:numPr>
                <w:ilvl w:val="0"/>
                <w:numId w:val="26"/>
              </w:numPr>
              <w:rPr>
                <w:rFonts w:ascii="Times New Roman" w:hAnsi="Times New Roman" w:cs="Times New Roman"/>
                <w:sz w:val="24"/>
                <w:szCs w:val="24"/>
                <w:lang w:eastAsia="en-US"/>
              </w:rPr>
            </w:pPr>
          </w:p>
        </w:tc>
        <w:tc>
          <w:tcPr>
            <w:tcW w:w="1560" w:type="dxa"/>
            <w:gridSpan w:val="2"/>
            <w:tcBorders>
              <w:top w:val="single" w:sz="4" w:space="0" w:color="auto"/>
              <w:left w:val="single" w:sz="4" w:space="0" w:color="auto"/>
              <w:bottom w:val="single" w:sz="4" w:space="0" w:color="auto"/>
              <w:right w:val="single" w:sz="4" w:space="0" w:color="auto"/>
            </w:tcBorders>
          </w:tcPr>
          <w:p w:rsidR="003D57C4" w:rsidRPr="00C876F7" w:rsidRDefault="003D57C4" w:rsidP="003D57C4">
            <w:pPr>
              <w:rPr>
                <w:rFonts w:ascii="Times New Roman" w:hAnsi="Times New Roman" w:cs="Times New Roman"/>
                <w:sz w:val="24"/>
                <w:szCs w:val="24"/>
                <w:lang w:eastAsia="en-US"/>
              </w:rPr>
            </w:pPr>
          </w:p>
        </w:tc>
        <w:tc>
          <w:tcPr>
            <w:tcW w:w="1984" w:type="dxa"/>
            <w:gridSpan w:val="2"/>
            <w:tcBorders>
              <w:top w:val="single" w:sz="4" w:space="0" w:color="auto"/>
              <w:left w:val="single" w:sz="4" w:space="0" w:color="auto"/>
              <w:bottom w:val="single" w:sz="4" w:space="0" w:color="auto"/>
              <w:right w:val="single" w:sz="4" w:space="0" w:color="auto"/>
            </w:tcBorders>
          </w:tcPr>
          <w:p w:rsidR="003D57C4" w:rsidRPr="00C876F7" w:rsidRDefault="003D57C4" w:rsidP="003D57C4">
            <w:pPr>
              <w:rPr>
                <w:rFonts w:ascii="Times New Roman" w:hAnsi="Times New Roman" w:cs="Times New Roman"/>
                <w:sz w:val="24"/>
                <w:szCs w:val="24"/>
                <w:u w:val="single"/>
              </w:rPr>
            </w:pPr>
            <w:r w:rsidRPr="00C876F7">
              <w:rPr>
                <w:rFonts w:ascii="Times New Roman" w:hAnsi="Times New Roman" w:cs="Times New Roman"/>
                <w:sz w:val="24"/>
                <w:szCs w:val="24"/>
                <w:u w:val="single"/>
              </w:rPr>
              <w:t>Верные и неверные предложения (высказывания)</w:t>
            </w: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b/>
                <w:i/>
                <w:sz w:val="24"/>
                <w:szCs w:val="24"/>
                <w:u w:val="single"/>
              </w:rPr>
            </w:pPr>
            <w:r w:rsidRPr="00C876F7">
              <w:rPr>
                <w:rFonts w:ascii="Times New Roman" w:hAnsi="Times New Roman" w:cs="Times New Roman"/>
                <w:b/>
                <w:i/>
                <w:iCs/>
                <w:sz w:val="24"/>
                <w:szCs w:val="24"/>
                <w:u w:val="single"/>
              </w:rPr>
              <w:t xml:space="preserve">Шаблоны  оформления презентации. Разметка слайда. </w:t>
            </w:r>
            <w:r w:rsidRPr="00C876F7">
              <w:rPr>
                <w:rFonts w:ascii="Times New Roman" w:hAnsi="Times New Roman" w:cs="Times New Roman"/>
                <w:b/>
                <w:i/>
                <w:iCs/>
                <w:sz w:val="24"/>
                <w:szCs w:val="24"/>
                <w:u w:val="single"/>
              </w:rPr>
              <w:lastRenderedPageBreak/>
              <w:t>Заголовок слайда.</w:t>
            </w: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lang w:eastAsia="en-US"/>
              </w:rPr>
            </w:pPr>
            <w:r w:rsidRPr="00C876F7">
              <w:rPr>
                <w:rFonts w:ascii="Times New Roman" w:hAnsi="Times New Roman" w:cs="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hideMark/>
          </w:tcPr>
          <w:p w:rsidR="003D57C4" w:rsidRPr="00C876F7" w:rsidRDefault="003D57C4" w:rsidP="003D57C4">
            <w:pPr>
              <w:rPr>
                <w:rFonts w:ascii="Times New Roman" w:hAnsi="Times New Roman" w:cs="Times New Roman"/>
                <w:sz w:val="24"/>
                <w:szCs w:val="24"/>
                <w:lang w:eastAsia="en-US"/>
              </w:rPr>
            </w:pPr>
            <w:r w:rsidRPr="00C876F7">
              <w:rPr>
                <w:rFonts w:ascii="Times New Roman" w:hAnsi="Times New Roman" w:cs="Times New Roman"/>
                <w:sz w:val="24"/>
                <w:szCs w:val="24"/>
              </w:rPr>
              <w:lastRenderedPageBreak/>
              <w:t>Урок образования понятий. Установления законов, правил.</w:t>
            </w:r>
          </w:p>
        </w:tc>
        <w:tc>
          <w:tcPr>
            <w:tcW w:w="3260" w:type="dxa"/>
            <w:gridSpan w:val="3"/>
            <w:tcBorders>
              <w:top w:val="single" w:sz="4" w:space="0" w:color="auto"/>
              <w:left w:val="single" w:sz="4" w:space="0" w:color="auto"/>
              <w:bottom w:val="single" w:sz="4" w:space="0" w:color="auto"/>
              <w:right w:val="single" w:sz="4" w:space="0" w:color="auto"/>
            </w:tcBorders>
          </w:tcPr>
          <w:p w:rsidR="003D57C4" w:rsidRPr="00C876F7" w:rsidRDefault="003D57C4" w:rsidP="003D57C4">
            <w:pPr>
              <w:rPr>
                <w:rFonts w:ascii="Times New Roman" w:hAnsi="Times New Roman" w:cs="Times New Roman"/>
                <w:sz w:val="24"/>
                <w:szCs w:val="24"/>
                <w:lang w:eastAsia="en-US"/>
              </w:rPr>
            </w:pPr>
          </w:p>
        </w:tc>
        <w:tc>
          <w:tcPr>
            <w:tcW w:w="3119" w:type="dxa"/>
            <w:tcBorders>
              <w:top w:val="single" w:sz="4" w:space="0" w:color="auto"/>
              <w:left w:val="single" w:sz="4" w:space="0" w:color="auto"/>
              <w:bottom w:val="single" w:sz="4" w:space="0" w:color="auto"/>
              <w:right w:val="single" w:sz="4" w:space="0" w:color="auto"/>
            </w:tcBorders>
          </w:tcPr>
          <w:p w:rsidR="003D57C4" w:rsidRPr="00C876F7" w:rsidRDefault="003D57C4" w:rsidP="003D57C4">
            <w:pPr>
              <w:rPr>
                <w:rFonts w:ascii="Times New Roman" w:hAnsi="Times New Roman" w:cs="Times New Roman"/>
                <w:sz w:val="24"/>
                <w:szCs w:val="24"/>
                <w:u w:val="single"/>
              </w:rPr>
            </w:pPr>
            <w:r w:rsidRPr="00C876F7">
              <w:rPr>
                <w:rFonts w:ascii="Times New Roman" w:hAnsi="Times New Roman" w:cs="Times New Roman"/>
                <w:sz w:val="24"/>
                <w:szCs w:val="24"/>
                <w:u w:val="single"/>
              </w:rPr>
              <w:t>Отличает высказывания от других предложений. Различает верные и неверные высказывания</w:t>
            </w:r>
          </w:p>
          <w:p w:rsidR="003D57C4" w:rsidRPr="00C876F7" w:rsidRDefault="003D57C4" w:rsidP="003D57C4">
            <w:pPr>
              <w:rPr>
                <w:rFonts w:ascii="Times New Roman" w:hAnsi="Times New Roman" w:cs="Times New Roman"/>
                <w:sz w:val="24"/>
                <w:szCs w:val="24"/>
              </w:rPr>
            </w:pPr>
            <w:r w:rsidRPr="00C876F7">
              <w:rPr>
                <w:rFonts w:ascii="Times New Roman" w:hAnsi="Times New Roman" w:cs="Times New Roman"/>
                <w:sz w:val="24"/>
                <w:szCs w:val="24"/>
              </w:rPr>
              <w:t xml:space="preserve">Различает числовое и буквенное выражение. Вычисляет значения буквенных выражений при заданных числовых значениях входящих в них </w:t>
            </w:r>
            <w:r w:rsidRPr="00C876F7">
              <w:rPr>
                <w:rFonts w:ascii="Times New Roman" w:hAnsi="Times New Roman" w:cs="Times New Roman"/>
                <w:sz w:val="24"/>
                <w:szCs w:val="24"/>
              </w:rPr>
              <w:lastRenderedPageBreak/>
              <w:t>букв. Решает арифметические текстовые задачи в три действия в различных комбинациях. Конструирует буквенное выражение, в том числе для решения задач с буквенными данными</w:t>
            </w:r>
          </w:p>
          <w:p w:rsidR="003D57C4" w:rsidRPr="00C876F7" w:rsidRDefault="003D57C4" w:rsidP="003D57C4">
            <w:pPr>
              <w:pStyle w:val="af"/>
              <w:spacing w:line="240" w:lineRule="auto"/>
              <w:rPr>
                <w:rFonts w:ascii="Times New Roman" w:hAnsi="Times New Roman"/>
                <w:b/>
                <w:i/>
                <w:color w:val="auto"/>
                <w:u w:val="single"/>
              </w:rPr>
            </w:pPr>
            <w:r w:rsidRPr="00C876F7">
              <w:rPr>
                <w:rFonts w:ascii="Times New Roman" w:hAnsi="Times New Roman"/>
                <w:b/>
                <w:i/>
                <w:u w:val="single"/>
              </w:rPr>
              <w:t xml:space="preserve">Знать </w:t>
            </w:r>
            <w:r w:rsidRPr="00C876F7">
              <w:rPr>
                <w:rFonts w:ascii="Times New Roman" w:hAnsi="Times New Roman"/>
                <w:b/>
                <w:i/>
                <w:color w:val="auto"/>
                <w:u w:val="single"/>
              </w:rPr>
              <w:t>правила создания и оформления презентаций;</w:t>
            </w:r>
          </w:p>
          <w:p w:rsidR="003D57C4" w:rsidRPr="00C876F7" w:rsidRDefault="003D57C4" w:rsidP="003D57C4">
            <w:pPr>
              <w:pStyle w:val="af"/>
              <w:spacing w:line="240" w:lineRule="auto"/>
              <w:rPr>
                <w:rFonts w:ascii="Times New Roman" w:hAnsi="Times New Roman"/>
                <w:b/>
                <w:i/>
                <w:color w:val="auto"/>
                <w:u w:val="single"/>
              </w:rPr>
            </w:pPr>
            <w:r w:rsidRPr="00C876F7">
              <w:rPr>
                <w:rFonts w:ascii="Times New Roman" w:hAnsi="Times New Roman"/>
                <w:b/>
                <w:i/>
                <w:color w:val="auto"/>
                <w:u w:val="single"/>
              </w:rPr>
              <w:t>Уметь выбирать шаблоны для оформления презентации, выполнять разметку слайда.</w:t>
            </w:r>
          </w:p>
          <w:p w:rsidR="003D57C4" w:rsidRPr="00C876F7" w:rsidRDefault="003D57C4" w:rsidP="003D57C4">
            <w:pPr>
              <w:rPr>
                <w:rFonts w:ascii="Times New Roman" w:hAnsi="Times New Roman" w:cs="Times New Roman"/>
                <w:sz w:val="24"/>
                <w:szCs w:val="24"/>
                <w:lang w:eastAsia="en-US"/>
              </w:rPr>
            </w:pPr>
          </w:p>
        </w:tc>
        <w:tc>
          <w:tcPr>
            <w:tcW w:w="3969" w:type="dxa"/>
            <w:gridSpan w:val="2"/>
            <w:tcBorders>
              <w:top w:val="single" w:sz="4" w:space="0" w:color="auto"/>
              <w:left w:val="single" w:sz="4" w:space="0" w:color="auto"/>
              <w:bottom w:val="single" w:sz="4" w:space="0" w:color="auto"/>
              <w:right w:val="single" w:sz="4" w:space="0" w:color="auto"/>
            </w:tcBorders>
            <w:hideMark/>
          </w:tcPr>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lastRenderedPageBreak/>
              <w:t>Познавательные:</w:t>
            </w:r>
          </w:p>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u w:val="single"/>
              </w:rPr>
              <w:t>выбирать верное решение задачи из нескольких предъявленных решений</w:t>
            </w:r>
            <w:r w:rsidRPr="00C876F7">
              <w:rPr>
                <w:rFonts w:ascii="Times New Roman" w:eastAsia="Times New Roman" w:hAnsi="Times New Roman" w:cs="Times New Roman"/>
                <w:sz w:val="24"/>
                <w:szCs w:val="24"/>
              </w:rPr>
              <w:t>.</w:t>
            </w:r>
          </w:p>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t>Регулятивные:</w:t>
            </w:r>
          </w:p>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t>планировать своё действие в соответствии с поставленной задачей.</w:t>
            </w:r>
          </w:p>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t>Коммуникативные:</w:t>
            </w:r>
          </w:p>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t>задавать вопросы, вести диалог.</w:t>
            </w:r>
          </w:p>
          <w:p w:rsidR="003D57C4" w:rsidRPr="00C876F7" w:rsidRDefault="003D57C4" w:rsidP="003D57C4">
            <w:pPr>
              <w:rPr>
                <w:rFonts w:ascii="Times New Roman" w:eastAsia="TimesNewRomanPSMT" w:hAnsi="Times New Roman" w:cs="Times New Roman"/>
                <w:sz w:val="24"/>
                <w:szCs w:val="24"/>
              </w:rPr>
            </w:pPr>
            <w:r w:rsidRPr="00C876F7">
              <w:rPr>
                <w:rFonts w:ascii="Times New Roman" w:eastAsia="Times New Roman" w:hAnsi="Times New Roman" w:cs="Times New Roman"/>
                <w:sz w:val="24"/>
                <w:szCs w:val="24"/>
              </w:rPr>
              <w:lastRenderedPageBreak/>
              <w:t>Личностные:</w:t>
            </w:r>
          </w:p>
          <w:p w:rsidR="003D57C4" w:rsidRPr="00C876F7" w:rsidRDefault="003D57C4" w:rsidP="003D57C4">
            <w:pPr>
              <w:rPr>
                <w:rFonts w:ascii="Times New Roman" w:hAnsi="Times New Roman" w:cs="Times New Roman"/>
                <w:sz w:val="24"/>
                <w:szCs w:val="24"/>
                <w:lang w:eastAsia="en-US"/>
              </w:rPr>
            </w:pPr>
            <w:r w:rsidRPr="00C876F7">
              <w:rPr>
                <w:rFonts w:ascii="Times New Roman" w:eastAsia="TimesNewRomanPSMT" w:hAnsi="Times New Roman" w:cs="Times New Roman"/>
                <w:sz w:val="24"/>
                <w:szCs w:val="24"/>
              </w:rPr>
              <w:t>готовность использовать получаемую математическую подготовку в учебной деятельности</w:t>
            </w:r>
          </w:p>
        </w:tc>
      </w:tr>
      <w:tr w:rsidR="003D57C4" w:rsidRPr="00C876F7" w:rsidTr="003D57C4">
        <w:trPr>
          <w:gridAfter w:val="1"/>
          <w:wAfter w:w="14" w:type="dxa"/>
          <w:trHeight w:val="208"/>
        </w:trPr>
        <w:tc>
          <w:tcPr>
            <w:tcW w:w="675" w:type="dxa"/>
            <w:tcBorders>
              <w:top w:val="single" w:sz="4" w:space="0" w:color="auto"/>
              <w:left w:val="single" w:sz="4" w:space="0" w:color="auto"/>
              <w:bottom w:val="single" w:sz="4" w:space="0" w:color="auto"/>
              <w:right w:val="single" w:sz="4" w:space="0" w:color="auto"/>
            </w:tcBorders>
          </w:tcPr>
          <w:p w:rsidR="003D57C4" w:rsidRPr="00C876F7" w:rsidRDefault="003D57C4" w:rsidP="003D57C4">
            <w:pPr>
              <w:pStyle w:val="a6"/>
              <w:numPr>
                <w:ilvl w:val="0"/>
                <w:numId w:val="26"/>
              </w:numPr>
              <w:rPr>
                <w:rFonts w:ascii="Times New Roman" w:hAnsi="Times New Roman" w:cs="Times New Roman"/>
                <w:sz w:val="24"/>
                <w:szCs w:val="24"/>
                <w:lang w:eastAsia="en-US"/>
              </w:rPr>
            </w:pPr>
          </w:p>
        </w:tc>
        <w:tc>
          <w:tcPr>
            <w:tcW w:w="1560" w:type="dxa"/>
            <w:gridSpan w:val="2"/>
            <w:tcBorders>
              <w:top w:val="single" w:sz="4" w:space="0" w:color="auto"/>
              <w:left w:val="single" w:sz="4" w:space="0" w:color="auto"/>
              <w:bottom w:val="single" w:sz="4" w:space="0" w:color="auto"/>
              <w:right w:val="single" w:sz="4" w:space="0" w:color="auto"/>
            </w:tcBorders>
          </w:tcPr>
          <w:p w:rsidR="003D57C4" w:rsidRPr="00C876F7" w:rsidRDefault="003D57C4" w:rsidP="003D57C4">
            <w:pPr>
              <w:rPr>
                <w:rFonts w:ascii="Times New Roman" w:hAnsi="Times New Roman" w:cs="Times New Roman"/>
                <w:sz w:val="24"/>
                <w:szCs w:val="24"/>
                <w:lang w:eastAsia="en-US"/>
              </w:rPr>
            </w:pPr>
          </w:p>
        </w:tc>
        <w:tc>
          <w:tcPr>
            <w:tcW w:w="1984" w:type="dxa"/>
            <w:gridSpan w:val="2"/>
            <w:tcBorders>
              <w:top w:val="single" w:sz="4" w:space="0" w:color="auto"/>
              <w:left w:val="single" w:sz="4" w:space="0" w:color="auto"/>
              <w:bottom w:val="single" w:sz="4" w:space="0" w:color="auto"/>
              <w:right w:val="single" w:sz="4" w:space="0" w:color="auto"/>
            </w:tcBorders>
          </w:tcPr>
          <w:p w:rsidR="003D57C4" w:rsidRPr="00C876F7" w:rsidRDefault="003D57C4" w:rsidP="003D57C4">
            <w:pPr>
              <w:rPr>
                <w:rFonts w:ascii="Times New Roman" w:hAnsi="Times New Roman" w:cs="Times New Roman"/>
                <w:sz w:val="24"/>
                <w:szCs w:val="24"/>
              </w:rPr>
            </w:pPr>
            <w:r w:rsidRPr="00C876F7">
              <w:rPr>
                <w:rFonts w:ascii="Times New Roman" w:hAnsi="Times New Roman" w:cs="Times New Roman"/>
                <w:sz w:val="24"/>
                <w:szCs w:val="24"/>
                <w:u w:val="single"/>
              </w:rPr>
              <w:t xml:space="preserve">Вспоминаем </w:t>
            </w:r>
            <w:proofErr w:type="gramStart"/>
            <w:r w:rsidRPr="00C876F7">
              <w:rPr>
                <w:rFonts w:ascii="Times New Roman" w:hAnsi="Times New Roman" w:cs="Times New Roman"/>
                <w:sz w:val="24"/>
                <w:szCs w:val="24"/>
                <w:u w:val="single"/>
              </w:rPr>
              <w:t>пройденное</w:t>
            </w:r>
            <w:proofErr w:type="gramEnd"/>
            <w:r w:rsidRPr="00C876F7">
              <w:rPr>
                <w:rFonts w:ascii="Times New Roman" w:hAnsi="Times New Roman" w:cs="Times New Roman"/>
                <w:sz w:val="24"/>
                <w:szCs w:val="24"/>
                <w:u w:val="single"/>
              </w:rPr>
              <w:t xml:space="preserve"> по теме «Уравнения и неравенства».</w:t>
            </w:r>
            <w:r w:rsidRPr="00C876F7">
              <w:rPr>
                <w:rFonts w:ascii="Times New Roman" w:hAnsi="Times New Roman" w:cs="Times New Roman"/>
                <w:sz w:val="24"/>
                <w:szCs w:val="24"/>
              </w:rPr>
              <w:t xml:space="preserve"> Математический диктант.</w:t>
            </w:r>
          </w:p>
          <w:p w:rsidR="003D57C4" w:rsidRPr="00C876F7" w:rsidRDefault="003D57C4" w:rsidP="003D57C4">
            <w:pPr>
              <w:rPr>
                <w:rFonts w:ascii="Times New Roman" w:hAnsi="Times New Roman" w:cs="Times New Roman"/>
                <w:b/>
                <w:i/>
                <w:sz w:val="24"/>
                <w:szCs w:val="24"/>
                <w:u w:val="single"/>
              </w:rPr>
            </w:pPr>
            <w:r w:rsidRPr="00C876F7">
              <w:rPr>
                <w:rFonts w:ascii="Times New Roman" w:hAnsi="Times New Roman" w:cs="Times New Roman"/>
                <w:b/>
                <w:i/>
                <w:iCs/>
                <w:sz w:val="24"/>
                <w:szCs w:val="24"/>
                <w:u w:val="single"/>
              </w:rPr>
              <w:t>Создание презентации. Практическая работа.</w:t>
            </w:r>
          </w:p>
          <w:p w:rsidR="003D57C4" w:rsidRPr="00C876F7" w:rsidRDefault="003D57C4" w:rsidP="003D57C4">
            <w:pPr>
              <w:rPr>
                <w:rFonts w:ascii="Times New Roman" w:hAnsi="Times New Roman" w:cs="Times New Roman"/>
                <w:sz w:val="24"/>
                <w:szCs w:val="24"/>
                <w:u w:val="single"/>
              </w:rPr>
            </w:pPr>
          </w:p>
          <w:p w:rsidR="003D57C4" w:rsidRPr="00C876F7" w:rsidRDefault="003D57C4" w:rsidP="003D57C4">
            <w:pPr>
              <w:rPr>
                <w:rFonts w:ascii="Times New Roman" w:hAnsi="Times New Roman" w:cs="Times New Roman"/>
                <w:sz w:val="24"/>
                <w:szCs w:val="24"/>
                <w:lang w:eastAsia="en-US"/>
              </w:rPr>
            </w:pPr>
          </w:p>
        </w:tc>
        <w:tc>
          <w:tcPr>
            <w:tcW w:w="1134" w:type="dxa"/>
            <w:tcBorders>
              <w:top w:val="single" w:sz="4" w:space="0" w:color="auto"/>
              <w:left w:val="single" w:sz="4" w:space="0" w:color="auto"/>
              <w:bottom w:val="single" w:sz="4" w:space="0" w:color="auto"/>
              <w:right w:val="single" w:sz="4" w:space="0" w:color="auto"/>
            </w:tcBorders>
            <w:hideMark/>
          </w:tcPr>
          <w:p w:rsidR="003D57C4" w:rsidRPr="00C876F7" w:rsidRDefault="003D57C4" w:rsidP="003D57C4">
            <w:pPr>
              <w:rPr>
                <w:rFonts w:ascii="Times New Roman" w:hAnsi="Times New Roman" w:cs="Times New Roman"/>
                <w:sz w:val="24"/>
                <w:szCs w:val="24"/>
                <w:lang w:eastAsia="en-US"/>
              </w:rPr>
            </w:pPr>
            <w:r w:rsidRPr="00C876F7">
              <w:rPr>
                <w:rFonts w:ascii="Times New Roman" w:hAnsi="Times New Roman" w:cs="Times New Roman"/>
                <w:sz w:val="24"/>
                <w:szCs w:val="24"/>
              </w:rPr>
              <w:t>Урок повторения и систематизации знаний.</w:t>
            </w:r>
          </w:p>
        </w:tc>
        <w:tc>
          <w:tcPr>
            <w:tcW w:w="3260" w:type="dxa"/>
            <w:gridSpan w:val="3"/>
            <w:tcBorders>
              <w:top w:val="single" w:sz="4" w:space="0" w:color="auto"/>
              <w:left w:val="single" w:sz="4" w:space="0" w:color="auto"/>
              <w:bottom w:val="single" w:sz="4" w:space="0" w:color="auto"/>
              <w:right w:val="single" w:sz="4" w:space="0" w:color="auto"/>
            </w:tcBorders>
          </w:tcPr>
          <w:p w:rsidR="003D57C4" w:rsidRPr="00C876F7" w:rsidRDefault="003D57C4" w:rsidP="003D57C4">
            <w:pPr>
              <w:rPr>
                <w:rFonts w:ascii="Times New Roman" w:hAnsi="Times New Roman" w:cs="Times New Roman"/>
                <w:sz w:val="24"/>
                <w:szCs w:val="24"/>
                <w:lang w:eastAsia="en-US"/>
              </w:rPr>
            </w:pPr>
          </w:p>
        </w:tc>
        <w:tc>
          <w:tcPr>
            <w:tcW w:w="3119" w:type="dxa"/>
            <w:tcBorders>
              <w:top w:val="single" w:sz="4" w:space="0" w:color="auto"/>
              <w:left w:val="single" w:sz="4" w:space="0" w:color="auto"/>
              <w:bottom w:val="single" w:sz="4" w:space="0" w:color="auto"/>
              <w:right w:val="single" w:sz="4" w:space="0" w:color="auto"/>
            </w:tcBorders>
            <w:hideMark/>
          </w:tcPr>
          <w:p w:rsidR="003D57C4" w:rsidRPr="00C876F7" w:rsidRDefault="003D57C4" w:rsidP="003D57C4">
            <w:pPr>
              <w:rPr>
                <w:rFonts w:ascii="Times New Roman" w:hAnsi="Times New Roman" w:cs="Times New Roman"/>
                <w:sz w:val="24"/>
                <w:szCs w:val="24"/>
              </w:rPr>
            </w:pPr>
            <w:r w:rsidRPr="00C876F7">
              <w:rPr>
                <w:rFonts w:ascii="Times New Roman" w:hAnsi="Times New Roman" w:cs="Times New Roman"/>
                <w:sz w:val="24"/>
                <w:szCs w:val="24"/>
                <w:u w:val="single"/>
              </w:rPr>
              <w:t>Моделировать ситуацию, представленную в тексте арифметической задачи, в виде схемы, таблицы, рисунка</w:t>
            </w:r>
            <w:r w:rsidRPr="00C876F7">
              <w:rPr>
                <w:rFonts w:ascii="Times New Roman" w:hAnsi="Times New Roman" w:cs="Times New Roman"/>
                <w:sz w:val="24"/>
                <w:szCs w:val="24"/>
              </w:rPr>
              <w:t>. Называет компоненты четырёх арифметических действий</w:t>
            </w:r>
          </w:p>
          <w:p w:rsidR="003D57C4" w:rsidRPr="00C876F7" w:rsidRDefault="003D57C4" w:rsidP="003D57C4">
            <w:pPr>
              <w:rPr>
                <w:rFonts w:ascii="Times New Roman" w:hAnsi="Times New Roman" w:cs="Times New Roman"/>
                <w:b/>
                <w:i/>
                <w:sz w:val="24"/>
                <w:szCs w:val="24"/>
                <w:u w:val="single"/>
              </w:rPr>
            </w:pPr>
            <w:r w:rsidRPr="00C876F7">
              <w:rPr>
                <w:rFonts w:ascii="Times New Roman" w:hAnsi="Times New Roman" w:cs="Times New Roman"/>
                <w:b/>
                <w:i/>
                <w:sz w:val="24"/>
                <w:szCs w:val="24"/>
                <w:u w:val="single"/>
              </w:rPr>
              <w:t>Знать правила создания и оформления презентаций;</w:t>
            </w:r>
          </w:p>
          <w:p w:rsidR="003D57C4" w:rsidRPr="00C876F7" w:rsidRDefault="003D57C4" w:rsidP="003D57C4">
            <w:pPr>
              <w:rPr>
                <w:rFonts w:ascii="Times New Roman" w:hAnsi="Times New Roman" w:cs="Times New Roman"/>
                <w:b/>
                <w:i/>
                <w:sz w:val="24"/>
                <w:szCs w:val="24"/>
                <w:u w:val="single"/>
              </w:rPr>
            </w:pPr>
            <w:r w:rsidRPr="00C876F7">
              <w:rPr>
                <w:rFonts w:ascii="Times New Roman" w:hAnsi="Times New Roman" w:cs="Times New Roman"/>
                <w:b/>
                <w:i/>
                <w:sz w:val="24"/>
                <w:szCs w:val="24"/>
                <w:u w:val="single"/>
              </w:rPr>
              <w:t>Создавать слайды для презентации и правильно их оформлять.</w:t>
            </w:r>
          </w:p>
          <w:p w:rsidR="003D57C4" w:rsidRPr="00C876F7" w:rsidRDefault="003D57C4" w:rsidP="003D57C4">
            <w:pPr>
              <w:rPr>
                <w:rFonts w:ascii="Times New Roman" w:hAnsi="Times New Roman" w:cs="Times New Roman"/>
                <w:sz w:val="24"/>
                <w:szCs w:val="24"/>
                <w:lang w:eastAsia="en-US"/>
              </w:rPr>
            </w:pPr>
          </w:p>
        </w:tc>
        <w:tc>
          <w:tcPr>
            <w:tcW w:w="3969" w:type="dxa"/>
            <w:gridSpan w:val="2"/>
            <w:tcBorders>
              <w:top w:val="single" w:sz="4" w:space="0" w:color="auto"/>
              <w:left w:val="single" w:sz="4" w:space="0" w:color="auto"/>
              <w:bottom w:val="single" w:sz="4" w:space="0" w:color="auto"/>
              <w:right w:val="single" w:sz="4" w:space="0" w:color="auto"/>
            </w:tcBorders>
            <w:hideMark/>
          </w:tcPr>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t>Регулятивные:</w:t>
            </w:r>
          </w:p>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t>осуществлять текущий контроль своих действий по заданным критериям.</w:t>
            </w:r>
          </w:p>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t>Коммуникативные:</w:t>
            </w:r>
          </w:p>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t>ведение диалога, взаимный контроль, формулировка.</w:t>
            </w:r>
          </w:p>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t>Познавательные:</w:t>
            </w:r>
          </w:p>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t>анализ, синтез, сравнение.</w:t>
            </w:r>
          </w:p>
          <w:p w:rsidR="003D57C4" w:rsidRPr="00C876F7" w:rsidRDefault="003D57C4" w:rsidP="003D57C4">
            <w:pPr>
              <w:rPr>
                <w:rFonts w:ascii="Times New Roman" w:eastAsiaTheme="minorHAnsi" w:hAnsi="Times New Roman" w:cs="Times New Roman"/>
                <w:sz w:val="24"/>
                <w:szCs w:val="24"/>
              </w:rPr>
            </w:pPr>
            <w:r w:rsidRPr="00C876F7">
              <w:rPr>
                <w:rFonts w:ascii="Times New Roman" w:eastAsia="Times New Roman" w:hAnsi="Times New Roman" w:cs="Times New Roman"/>
                <w:sz w:val="24"/>
                <w:szCs w:val="24"/>
              </w:rPr>
              <w:t>Личностные:</w:t>
            </w:r>
          </w:p>
          <w:p w:rsidR="003D57C4" w:rsidRPr="00C876F7" w:rsidRDefault="003D57C4" w:rsidP="003D57C4">
            <w:pPr>
              <w:rPr>
                <w:rFonts w:ascii="Times New Roman" w:eastAsia="Lucida Sans Unicode" w:hAnsi="Times New Roman" w:cs="Times New Roman"/>
                <w:kern w:val="2"/>
                <w:sz w:val="24"/>
                <w:szCs w:val="24"/>
                <w:lang w:eastAsia="hi-IN" w:bidi="hi-IN"/>
              </w:rPr>
            </w:pPr>
            <w:r w:rsidRPr="00C876F7">
              <w:rPr>
                <w:rFonts w:ascii="Times New Roman" w:hAnsi="Times New Roman" w:cs="Times New Roman"/>
                <w:sz w:val="24"/>
                <w:szCs w:val="24"/>
              </w:rPr>
              <w:t>самооценка на основе критериев успешной учебной деятельности.</w:t>
            </w:r>
          </w:p>
        </w:tc>
      </w:tr>
      <w:tr w:rsidR="003D57C4" w:rsidRPr="00C876F7" w:rsidTr="003D57C4">
        <w:trPr>
          <w:gridAfter w:val="1"/>
          <w:wAfter w:w="14" w:type="dxa"/>
          <w:trHeight w:val="208"/>
        </w:trPr>
        <w:tc>
          <w:tcPr>
            <w:tcW w:w="675" w:type="dxa"/>
            <w:tcBorders>
              <w:top w:val="single" w:sz="4" w:space="0" w:color="auto"/>
              <w:left w:val="single" w:sz="4" w:space="0" w:color="auto"/>
              <w:bottom w:val="single" w:sz="4" w:space="0" w:color="auto"/>
              <w:right w:val="single" w:sz="4" w:space="0" w:color="auto"/>
            </w:tcBorders>
          </w:tcPr>
          <w:p w:rsidR="003D57C4" w:rsidRPr="00C876F7" w:rsidRDefault="003D57C4" w:rsidP="003D57C4">
            <w:pPr>
              <w:pStyle w:val="a6"/>
              <w:numPr>
                <w:ilvl w:val="0"/>
                <w:numId w:val="26"/>
              </w:numPr>
              <w:rPr>
                <w:rFonts w:ascii="Times New Roman" w:hAnsi="Times New Roman" w:cs="Times New Roman"/>
                <w:sz w:val="24"/>
                <w:szCs w:val="24"/>
                <w:lang w:eastAsia="en-US"/>
              </w:rPr>
            </w:pPr>
          </w:p>
        </w:tc>
        <w:tc>
          <w:tcPr>
            <w:tcW w:w="1560" w:type="dxa"/>
            <w:gridSpan w:val="2"/>
            <w:tcBorders>
              <w:top w:val="single" w:sz="4" w:space="0" w:color="auto"/>
              <w:left w:val="single" w:sz="4" w:space="0" w:color="auto"/>
              <w:bottom w:val="single" w:sz="4" w:space="0" w:color="auto"/>
              <w:right w:val="single" w:sz="4" w:space="0" w:color="auto"/>
            </w:tcBorders>
          </w:tcPr>
          <w:p w:rsidR="003D57C4" w:rsidRPr="00C876F7" w:rsidRDefault="003D57C4" w:rsidP="003D57C4">
            <w:pPr>
              <w:rPr>
                <w:rFonts w:ascii="Times New Roman" w:hAnsi="Times New Roman" w:cs="Times New Roman"/>
                <w:sz w:val="24"/>
                <w:szCs w:val="24"/>
                <w:lang w:eastAsia="en-US"/>
              </w:rPr>
            </w:pPr>
          </w:p>
        </w:tc>
        <w:tc>
          <w:tcPr>
            <w:tcW w:w="1984" w:type="dxa"/>
            <w:gridSpan w:val="2"/>
            <w:tcBorders>
              <w:top w:val="single" w:sz="4" w:space="0" w:color="auto"/>
              <w:left w:val="single" w:sz="4" w:space="0" w:color="auto"/>
              <w:bottom w:val="single" w:sz="4" w:space="0" w:color="auto"/>
              <w:right w:val="single" w:sz="4" w:space="0" w:color="auto"/>
            </w:tcBorders>
          </w:tcPr>
          <w:p w:rsidR="003D57C4" w:rsidRPr="00C876F7" w:rsidRDefault="003D57C4" w:rsidP="003D57C4">
            <w:pPr>
              <w:rPr>
                <w:rFonts w:ascii="Times New Roman" w:hAnsi="Times New Roman" w:cs="Times New Roman"/>
                <w:sz w:val="24"/>
                <w:szCs w:val="24"/>
              </w:rPr>
            </w:pPr>
            <w:r w:rsidRPr="00C876F7">
              <w:rPr>
                <w:rFonts w:ascii="Times New Roman" w:hAnsi="Times New Roman" w:cs="Times New Roman"/>
                <w:sz w:val="24"/>
                <w:szCs w:val="24"/>
                <w:u w:val="single"/>
              </w:rPr>
              <w:t>Числовые равенства и неравенства</w:t>
            </w:r>
            <w:r w:rsidRPr="00C876F7">
              <w:rPr>
                <w:rFonts w:ascii="Times New Roman" w:hAnsi="Times New Roman" w:cs="Times New Roman"/>
                <w:sz w:val="24"/>
                <w:szCs w:val="24"/>
              </w:rPr>
              <w:t>.</w:t>
            </w: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lang w:eastAsia="en-US"/>
              </w:rPr>
            </w:pPr>
          </w:p>
        </w:tc>
        <w:tc>
          <w:tcPr>
            <w:tcW w:w="1134" w:type="dxa"/>
            <w:tcBorders>
              <w:top w:val="single" w:sz="4" w:space="0" w:color="auto"/>
              <w:left w:val="single" w:sz="4" w:space="0" w:color="auto"/>
              <w:bottom w:val="single" w:sz="4" w:space="0" w:color="auto"/>
              <w:right w:val="single" w:sz="4" w:space="0" w:color="auto"/>
            </w:tcBorders>
            <w:hideMark/>
          </w:tcPr>
          <w:p w:rsidR="003D57C4" w:rsidRPr="00C876F7" w:rsidRDefault="003D57C4" w:rsidP="003D57C4">
            <w:pPr>
              <w:rPr>
                <w:rFonts w:ascii="Times New Roman" w:hAnsi="Times New Roman" w:cs="Times New Roman"/>
                <w:sz w:val="24"/>
                <w:szCs w:val="24"/>
                <w:lang w:eastAsia="en-US"/>
              </w:rPr>
            </w:pPr>
            <w:r w:rsidRPr="00C876F7">
              <w:rPr>
                <w:rFonts w:ascii="Times New Roman" w:hAnsi="Times New Roman" w:cs="Times New Roman"/>
                <w:sz w:val="24"/>
                <w:szCs w:val="24"/>
              </w:rPr>
              <w:lastRenderedPageBreak/>
              <w:t>Урок изучения нового материала.</w:t>
            </w:r>
          </w:p>
        </w:tc>
        <w:tc>
          <w:tcPr>
            <w:tcW w:w="3260" w:type="dxa"/>
            <w:gridSpan w:val="3"/>
            <w:vMerge w:val="restart"/>
            <w:tcBorders>
              <w:top w:val="single" w:sz="4" w:space="0" w:color="auto"/>
              <w:left w:val="single" w:sz="4" w:space="0" w:color="auto"/>
              <w:bottom w:val="single" w:sz="4" w:space="0" w:color="auto"/>
              <w:right w:val="single" w:sz="4" w:space="0" w:color="auto"/>
            </w:tcBorders>
            <w:hideMark/>
          </w:tcPr>
          <w:p w:rsidR="003D57C4" w:rsidRPr="00C876F7" w:rsidRDefault="003D57C4" w:rsidP="003D57C4">
            <w:pPr>
              <w:rPr>
                <w:rFonts w:ascii="Times New Roman" w:hAnsi="Times New Roman" w:cs="Times New Roman"/>
                <w:sz w:val="24"/>
                <w:szCs w:val="24"/>
                <w:lang w:eastAsia="en-US"/>
              </w:rPr>
            </w:pPr>
            <w:r w:rsidRPr="00C876F7">
              <w:rPr>
                <w:rFonts w:ascii="Times New Roman" w:hAnsi="Times New Roman" w:cs="Times New Roman"/>
                <w:bCs/>
                <w:sz w:val="24"/>
                <w:szCs w:val="24"/>
                <w:u w:val="single"/>
              </w:rPr>
              <w:t xml:space="preserve">Различать числовые равенства и неравенства. Определять является ли данное числовое неравенство верным ли неверным. </w:t>
            </w:r>
            <w:r w:rsidRPr="00C876F7">
              <w:rPr>
                <w:rFonts w:ascii="Times New Roman" w:hAnsi="Times New Roman" w:cs="Times New Roman"/>
                <w:bCs/>
                <w:sz w:val="24"/>
                <w:szCs w:val="24"/>
                <w:u w:val="single"/>
              </w:rPr>
              <w:lastRenderedPageBreak/>
              <w:t>Приводить примеры верных и неверных числовых неравенств</w:t>
            </w:r>
            <w:r w:rsidRPr="00C876F7">
              <w:rPr>
                <w:rFonts w:ascii="Times New Roman" w:hAnsi="Times New Roman" w:cs="Times New Roman"/>
                <w:bCs/>
                <w:sz w:val="24"/>
                <w:szCs w:val="24"/>
              </w:rPr>
              <w:t xml:space="preserve">. Выполнять устно и письменно действия с двузначными числами, а так же сложение и вычитание с трёхзначными числами. Применять правила порядка выполнения действий в числовых выражениях для нахождения их значения. Составлять задачу по данным, представленным на чертеже. Решать текстовые задачи разными способами. Составлять фигуру из частей. Ориентироваться в пространстве. </w:t>
            </w:r>
            <w:r w:rsidRPr="00C876F7">
              <w:rPr>
                <w:rFonts w:ascii="Times New Roman" w:hAnsi="Times New Roman" w:cs="Times New Roman"/>
                <w:bCs/>
                <w:sz w:val="24"/>
                <w:szCs w:val="24"/>
                <w:u w:val="single"/>
              </w:rPr>
              <w:t xml:space="preserve">Строить </w:t>
            </w:r>
            <w:proofErr w:type="gramStart"/>
            <w:r w:rsidRPr="00C876F7">
              <w:rPr>
                <w:rFonts w:ascii="Times New Roman" w:hAnsi="Times New Roman" w:cs="Times New Roman"/>
                <w:bCs/>
                <w:sz w:val="24"/>
                <w:szCs w:val="24"/>
                <w:u w:val="single"/>
              </w:rPr>
              <w:t>логические  рассуждения</w:t>
            </w:r>
            <w:proofErr w:type="gramEnd"/>
            <w:r w:rsidRPr="00C876F7">
              <w:rPr>
                <w:rFonts w:ascii="Times New Roman" w:hAnsi="Times New Roman" w:cs="Times New Roman"/>
                <w:bCs/>
                <w:sz w:val="24"/>
                <w:szCs w:val="24"/>
                <w:u w:val="single"/>
              </w:rPr>
              <w:t xml:space="preserve"> и обосновывать их в процессе решения логических задач</w:t>
            </w:r>
          </w:p>
        </w:tc>
        <w:tc>
          <w:tcPr>
            <w:tcW w:w="3119" w:type="dxa"/>
            <w:tcBorders>
              <w:top w:val="single" w:sz="4" w:space="0" w:color="auto"/>
              <w:left w:val="single" w:sz="4" w:space="0" w:color="auto"/>
              <w:bottom w:val="single" w:sz="4" w:space="0" w:color="auto"/>
              <w:right w:val="single" w:sz="4" w:space="0" w:color="auto"/>
            </w:tcBorders>
            <w:hideMark/>
          </w:tcPr>
          <w:p w:rsidR="003D57C4" w:rsidRPr="00C876F7" w:rsidRDefault="003D57C4" w:rsidP="003D57C4">
            <w:pPr>
              <w:rPr>
                <w:rFonts w:ascii="Times New Roman" w:hAnsi="Times New Roman" w:cs="Times New Roman"/>
                <w:sz w:val="24"/>
                <w:szCs w:val="24"/>
                <w:lang w:eastAsia="en-US"/>
              </w:rPr>
            </w:pPr>
            <w:r w:rsidRPr="00C876F7">
              <w:rPr>
                <w:rFonts w:ascii="Times New Roman" w:hAnsi="Times New Roman" w:cs="Times New Roman"/>
                <w:sz w:val="24"/>
                <w:szCs w:val="24"/>
              </w:rPr>
              <w:lastRenderedPageBreak/>
              <w:t xml:space="preserve">Введение понятия </w:t>
            </w:r>
            <w:r w:rsidRPr="00C876F7">
              <w:rPr>
                <w:rFonts w:ascii="Times New Roman" w:hAnsi="Times New Roman" w:cs="Times New Roman"/>
                <w:iCs/>
                <w:sz w:val="24"/>
                <w:szCs w:val="24"/>
              </w:rPr>
              <w:t>равенство и неравенство</w:t>
            </w:r>
            <w:r w:rsidRPr="00C876F7">
              <w:rPr>
                <w:rFonts w:ascii="Times New Roman" w:hAnsi="Times New Roman" w:cs="Times New Roman"/>
                <w:sz w:val="24"/>
                <w:szCs w:val="24"/>
              </w:rPr>
              <w:t xml:space="preserve">. </w:t>
            </w:r>
            <w:r w:rsidRPr="00C876F7">
              <w:rPr>
                <w:rFonts w:ascii="Times New Roman" w:hAnsi="Times New Roman" w:cs="Times New Roman"/>
                <w:sz w:val="24"/>
                <w:szCs w:val="24"/>
                <w:u w:val="single"/>
              </w:rPr>
              <w:t xml:space="preserve">Равенства и неравенства как примеры математических </w:t>
            </w:r>
            <w:r w:rsidRPr="00C876F7">
              <w:rPr>
                <w:rFonts w:ascii="Times New Roman" w:hAnsi="Times New Roman" w:cs="Times New Roman"/>
                <w:sz w:val="24"/>
                <w:szCs w:val="24"/>
                <w:u w:val="single"/>
              </w:rPr>
              <w:lastRenderedPageBreak/>
              <w:t>высказываний</w:t>
            </w:r>
            <w:r w:rsidRPr="00C876F7">
              <w:rPr>
                <w:rFonts w:ascii="Times New Roman" w:hAnsi="Times New Roman" w:cs="Times New Roman"/>
                <w:sz w:val="24"/>
                <w:szCs w:val="24"/>
              </w:rPr>
              <w:t>.  Выполнять несложные устные вычисления в пределах 1000 в случаях, сводимых к действиям в пределах 20 и 100. Конструирует буквенное выражение, в том числе для решения задач с буквенными данными.</w:t>
            </w:r>
          </w:p>
        </w:tc>
        <w:tc>
          <w:tcPr>
            <w:tcW w:w="3969" w:type="dxa"/>
            <w:gridSpan w:val="2"/>
            <w:tcBorders>
              <w:top w:val="single" w:sz="4" w:space="0" w:color="auto"/>
              <w:left w:val="single" w:sz="4" w:space="0" w:color="auto"/>
              <w:bottom w:val="single" w:sz="4" w:space="0" w:color="auto"/>
              <w:right w:val="single" w:sz="4" w:space="0" w:color="auto"/>
            </w:tcBorders>
            <w:hideMark/>
          </w:tcPr>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lastRenderedPageBreak/>
              <w:t>Регулятивные:</w:t>
            </w:r>
          </w:p>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t>осуществлять текущий контроль своих действий по заданным критериям.</w:t>
            </w:r>
          </w:p>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t>Коммуникативные:</w:t>
            </w:r>
          </w:p>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lastRenderedPageBreak/>
              <w:t>ведение диалога, взаимный контроль, формулировка.</w:t>
            </w:r>
          </w:p>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t>Познавательные:</w:t>
            </w:r>
          </w:p>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t>анализ, синтез, сравнение.</w:t>
            </w:r>
          </w:p>
          <w:p w:rsidR="003D57C4" w:rsidRPr="00C876F7" w:rsidRDefault="003D57C4" w:rsidP="003D57C4">
            <w:pPr>
              <w:rPr>
                <w:rFonts w:ascii="Times New Roman" w:eastAsiaTheme="minorHAnsi" w:hAnsi="Times New Roman" w:cs="Times New Roman"/>
                <w:sz w:val="24"/>
                <w:szCs w:val="24"/>
              </w:rPr>
            </w:pPr>
            <w:r w:rsidRPr="00C876F7">
              <w:rPr>
                <w:rFonts w:ascii="Times New Roman" w:eastAsia="Times New Roman" w:hAnsi="Times New Roman" w:cs="Times New Roman"/>
                <w:sz w:val="24"/>
                <w:szCs w:val="24"/>
              </w:rPr>
              <w:t>Личностные:</w:t>
            </w:r>
          </w:p>
          <w:p w:rsidR="003D57C4" w:rsidRPr="00C876F7" w:rsidRDefault="003D57C4" w:rsidP="003D57C4">
            <w:pPr>
              <w:rPr>
                <w:rFonts w:ascii="Times New Roman" w:hAnsi="Times New Roman" w:cs="Times New Roman"/>
                <w:sz w:val="24"/>
                <w:szCs w:val="24"/>
                <w:lang w:eastAsia="en-US"/>
              </w:rPr>
            </w:pPr>
            <w:r w:rsidRPr="00C876F7">
              <w:rPr>
                <w:rFonts w:ascii="Times New Roman" w:hAnsi="Times New Roman" w:cs="Times New Roman"/>
                <w:sz w:val="24"/>
                <w:szCs w:val="24"/>
              </w:rPr>
              <w:t>самооценка на основе критериев успешной учебной деятельности.</w:t>
            </w:r>
          </w:p>
        </w:tc>
      </w:tr>
      <w:tr w:rsidR="003D57C4" w:rsidRPr="00C876F7" w:rsidTr="003D57C4">
        <w:trPr>
          <w:gridAfter w:val="1"/>
          <w:wAfter w:w="14" w:type="dxa"/>
          <w:trHeight w:val="208"/>
        </w:trPr>
        <w:tc>
          <w:tcPr>
            <w:tcW w:w="675" w:type="dxa"/>
            <w:tcBorders>
              <w:top w:val="single" w:sz="4" w:space="0" w:color="auto"/>
              <w:left w:val="single" w:sz="4" w:space="0" w:color="auto"/>
              <w:bottom w:val="single" w:sz="4" w:space="0" w:color="auto"/>
              <w:right w:val="single" w:sz="4" w:space="0" w:color="auto"/>
            </w:tcBorders>
          </w:tcPr>
          <w:p w:rsidR="003D57C4" w:rsidRPr="00C876F7" w:rsidRDefault="003D57C4" w:rsidP="003D57C4">
            <w:pPr>
              <w:pStyle w:val="a6"/>
              <w:numPr>
                <w:ilvl w:val="0"/>
                <w:numId w:val="26"/>
              </w:numPr>
              <w:rPr>
                <w:rFonts w:ascii="Times New Roman" w:hAnsi="Times New Roman" w:cs="Times New Roman"/>
                <w:sz w:val="24"/>
                <w:szCs w:val="24"/>
                <w:lang w:eastAsia="en-US"/>
              </w:rPr>
            </w:pPr>
          </w:p>
        </w:tc>
        <w:tc>
          <w:tcPr>
            <w:tcW w:w="1560" w:type="dxa"/>
            <w:gridSpan w:val="2"/>
            <w:tcBorders>
              <w:top w:val="single" w:sz="4" w:space="0" w:color="auto"/>
              <w:left w:val="single" w:sz="4" w:space="0" w:color="auto"/>
              <w:bottom w:val="single" w:sz="4" w:space="0" w:color="auto"/>
              <w:right w:val="single" w:sz="4" w:space="0" w:color="auto"/>
            </w:tcBorders>
          </w:tcPr>
          <w:p w:rsidR="003D57C4" w:rsidRPr="00C876F7" w:rsidRDefault="003D57C4" w:rsidP="003D57C4">
            <w:pPr>
              <w:rPr>
                <w:rFonts w:ascii="Times New Roman" w:hAnsi="Times New Roman" w:cs="Times New Roman"/>
                <w:sz w:val="24"/>
                <w:szCs w:val="24"/>
                <w:lang w:eastAsia="en-US"/>
              </w:rPr>
            </w:pPr>
          </w:p>
        </w:tc>
        <w:tc>
          <w:tcPr>
            <w:tcW w:w="1984" w:type="dxa"/>
            <w:gridSpan w:val="2"/>
            <w:tcBorders>
              <w:top w:val="single" w:sz="4" w:space="0" w:color="auto"/>
              <w:left w:val="single" w:sz="4" w:space="0" w:color="auto"/>
              <w:bottom w:val="single" w:sz="4" w:space="0" w:color="auto"/>
              <w:right w:val="single" w:sz="4" w:space="0" w:color="auto"/>
            </w:tcBorders>
          </w:tcPr>
          <w:p w:rsidR="003D57C4" w:rsidRPr="00C876F7" w:rsidRDefault="003D57C4" w:rsidP="003D57C4">
            <w:pPr>
              <w:rPr>
                <w:rFonts w:ascii="Times New Roman" w:hAnsi="Times New Roman" w:cs="Times New Roman"/>
                <w:sz w:val="24"/>
                <w:szCs w:val="24"/>
                <w:u w:val="single"/>
              </w:rPr>
            </w:pPr>
            <w:r w:rsidRPr="00C876F7">
              <w:rPr>
                <w:rFonts w:ascii="Times New Roman" w:hAnsi="Times New Roman" w:cs="Times New Roman"/>
                <w:sz w:val="24"/>
                <w:szCs w:val="24"/>
                <w:u w:val="single"/>
              </w:rPr>
              <w:t>Свойства числовых равенств.</w:t>
            </w: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lang w:eastAsia="en-US"/>
              </w:rPr>
            </w:pPr>
          </w:p>
        </w:tc>
        <w:tc>
          <w:tcPr>
            <w:tcW w:w="1134" w:type="dxa"/>
            <w:tcBorders>
              <w:top w:val="single" w:sz="4" w:space="0" w:color="auto"/>
              <w:left w:val="single" w:sz="4" w:space="0" w:color="auto"/>
              <w:bottom w:val="single" w:sz="4" w:space="0" w:color="auto"/>
              <w:right w:val="single" w:sz="4" w:space="0" w:color="auto"/>
            </w:tcBorders>
            <w:hideMark/>
          </w:tcPr>
          <w:p w:rsidR="003D57C4" w:rsidRPr="00C876F7" w:rsidRDefault="003D57C4" w:rsidP="003D57C4">
            <w:pPr>
              <w:rPr>
                <w:rFonts w:ascii="Times New Roman" w:hAnsi="Times New Roman" w:cs="Times New Roman"/>
                <w:sz w:val="24"/>
                <w:szCs w:val="24"/>
                <w:lang w:eastAsia="en-US"/>
              </w:rPr>
            </w:pPr>
            <w:r w:rsidRPr="00C876F7">
              <w:rPr>
                <w:rFonts w:ascii="Times New Roman" w:hAnsi="Times New Roman" w:cs="Times New Roman"/>
                <w:sz w:val="24"/>
                <w:szCs w:val="24"/>
              </w:rPr>
              <w:t>Урок образования понятий, установления законов, правил.</w:t>
            </w:r>
          </w:p>
        </w:tc>
        <w:tc>
          <w:tcPr>
            <w:tcW w:w="3260" w:type="dxa"/>
            <w:gridSpan w:val="3"/>
            <w:vMerge/>
            <w:tcBorders>
              <w:top w:val="single" w:sz="4" w:space="0" w:color="auto"/>
              <w:left w:val="single" w:sz="4" w:space="0" w:color="auto"/>
              <w:bottom w:val="single" w:sz="4" w:space="0" w:color="auto"/>
              <w:right w:val="single" w:sz="4" w:space="0" w:color="auto"/>
            </w:tcBorders>
            <w:vAlign w:val="center"/>
            <w:hideMark/>
          </w:tcPr>
          <w:p w:rsidR="003D57C4" w:rsidRPr="00C876F7" w:rsidRDefault="003D57C4" w:rsidP="003D57C4">
            <w:pPr>
              <w:rPr>
                <w:rFonts w:ascii="Times New Roman" w:hAnsi="Times New Roman" w:cs="Times New Roman"/>
                <w:sz w:val="24"/>
                <w:szCs w:val="24"/>
                <w:lang w:eastAsia="en-US"/>
              </w:rPr>
            </w:pPr>
          </w:p>
        </w:tc>
        <w:tc>
          <w:tcPr>
            <w:tcW w:w="3119" w:type="dxa"/>
            <w:tcBorders>
              <w:top w:val="single" w:sz="4" w:space="0" w:color="auto"/>
              <w:left w:val="single" w:sz="4" w:space="0" w:color="auto"/>
              <w:bottom w:val="single" w:sz="4" w:space="0" w:color="auto"/>
              <w:right w:val="single" w:sz="4" w:space="0" w:color="auto"/>
            </w:tcBorders>
          </w:tcPr>
          <w:p w:rsidR="003D57C4" w:rsidRPr="00C876F7" w:rsidRDefault="003D57C4" w:rsidP="003D57C4">
            <w:pPr>
              <w:rPr>
                <w:rFonts w:ascii="Times New Roman" w:hAnsi="Times New Roman" w:cs="Times New Roman"/>
                <w:sz w:val="24"/>
                <w:szCs w:val="24"/>
              </w:rPr>
            </w:pPr>
            <w:r w:rsidRPr="00C876F7">
              <w:rPr>
                <w:rFonts w:ascii="Times New Roman" w:hAnsi="Times New Roman" w:cs="Times New Roman"/>
                <w:sz w:val="24"/>
                <w:szCs w:val="24"/>
                <w:u w:val="single"/>
              </w:rPr>
              <w:t>Вычислять значения буквенных выражений при заданных числовых значениях входящих в них букв</w:t>
            </w:r>
            <w:r w:rsidRPr="00C876F7">
              <w:rPr>
                <w:rFonts w:ascii="Times New Roman" w:hAnsi="Times New Roman" w:cs="Times New Roman"/>
                <w:sz w:val="24"/>
                <w:szCs w:val="24"/>
              </w:rPr>
              <w:t>. Называть компоненты четырёх арифметических действий. Решать арифметические текстовые задачи в три действия в различных комбинациях.</w:t>
            </w: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lang w:eastAsia="en-US"/>
              </w:rPr>
            </w:pPr>
          </w:p>
        </w:tc>
        <w:tc>
          <w:tcPr>
            <w:tcW w:w="3969" w:type="dxa"/>
            <w:gridSpan w:val="2"/>
            <w:tcBorders>
              <w:top w:val="single" w:sz="4" w:space="0" w:color="auto"/>
              <w:left w:val="single" w:sz="4" w:space="0" w:color="auto"/>
              <w:bottom w:val="single" w:sz="4" w:space="0" w:color="auto"/>
              <w:right w:val="single" w:sz="4" w:space="0" w:color="auto"/>
            </w:tcBorders>
            <w:hideMark/>
          </w:tcPr>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t>Регулятивные:</w:t>
            </w:r>
          </w:p>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t>осуществлять текущий контроль своих действий по заданным критериям.</w:t>
            </w:r>
          </w:p>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t>Коммуникативные:</w:t>
            </w:r>
          </w:p>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t>ведение диалога, взаимный контроль, формулировка.</w:t>
            </w:r>
          </w:p>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t>Познавательные:</w:t>
            </w:r>
          </w:p>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t>анализ, синтез, сравнение.</w:t>
            </w:r>
          </w:p>
          <w:p w:rsidR="003D57C4" w:rsidRPr="00C876F7" w:rsidRDefault="003D57C4" w:rsidP="003D57C4">
            <w:pPr>
              <w:rPr>
                <w:rFonts w:ascii="Times New Roman" w:eastAsiaTheme="minorHAnsi" w:hAnsi="Times New Roman" w:cs="Times New Roman"/>
                <w:sz w:val="24"/>
                <w:szCs w:val="24"/>
              </w:rPr>
            </w:pPr>
            <w:r w:rsidRPr="00C876F7">
              <w:rPr>
                <w:rFonts w:ascii="Times New Roman" w:eastAsia="Times New Roman" w:hAnsi="Times New Roman" w:cs="Times New Roman"/>
                <w:sz w:val="24"/>
                <w:szCs w:val="24"/>
              </w:rPr>
              <w:t>Личностные:</w:t>
            </w:r>
          </w:p>
          <w:p w:rsidR="003D57C4" w:rsidRPr="00C876F7" w:rsidRDefault="003D57C4" w:rsidP="003D57C4">
            <w:pPr>
              <w:rPr>
                <w:rFonts w:ascii="Times New Roman" w:hAnsi="Times New Roman" w:cs="Times New Roman"/>
                <w:sz w:val="24"/>
                <w:szCs w:val="24"/>
                <w:lang w:eastAsia="en-US"/>
              </w:rPr>
            </w:pPr>
            <w:r w:rsidRPr="00C876F7">
              <w:rPr>
                <w:rFonts w:ascii="Times New Roman" w:hAnsi="Times New Roman" w:cs="Times New Roman"/>
                <w:sz w:val="24"/>
                <w:szCs w:val="24"/>
              </w:rPr>
              <w:t>самооценка на основе критериев успешной учебной деятельности.</w:t>
            </w:r>
          </w:p>
        </w:tc>
      </w:tr>
      <w:tr w:rsidR="003D57C4" w:rsidRPr="00C876F7" w:rsidTr="003D57C4">
        <w:trPr>
          <w:gridAfter w:val="1"/>
          <w:wAfter w:w="14" w:type="dxa"/>
          <w:trHeight w:val="208"/>
        </w:trPr>
        <w:tc>
          <w:tcPr>
            <w:tcW w:w="675" w:type="dxa"/>
            <w:tcBorders>
              <w:top w:val="single" w:sz="4" w:space="0" w:color="auto"/>
              <w:left w:val="single" w:sz="4" w:space="0" w:color="auto"/>
              <w:bottom w:val="single" w:sz="4" w:space="0" w:color="auto"/>
              <w:right w:val="single" w:sz="4" w:space="0" w:color="auto"/>
            </w:tcBorders>
          </w:tcPr>
          <w:p w:rsidR="003D57C4" w:rsidRPr="00C876F7" w:rsidRDefault="003D57C4" w:rsidP="003D57C4">
            <w:pPr>
              <w:pStyle w:val="a6"/>
              <w:numPr>
                <w:ilvl w:val="0"/>
                <w:numId w:val="26"/>
              </w:numPr>
              <w:rPr>
                <w:rFonts w:ascii="Times New Roman" w:hAnsi="Times New Roman" w:cs="Times New Roman"/>
                <w:sz w:val="24"/>
                <w:szCs w:val="24"/>
                <w:lang w:eastAsia="en-US"/>
              </w:rPr>
            </w:pPr>
          </w:p>
        </w:tc>
        <w:tc>
          <w:tcPr>
            <w:tcW w:w="1560" w:type="dxa"/>
            <w:gridSpan w:val="2"/>
            <w:tcBorders>
              <w:top w:val="single" w:sz="4" w:space="0" w:color="auto"/>
              <w:left w:val="single" w:sz="4" w:space="0" w:color="auto"/>
              <w:bottom w:val="single" w:sz="4" w:space="0" w:color="auto"/>
              <w:right w:val="single" w:sz="4" w:space="0" w:color="auto"/>
            </w:tcBorders>
          </w:tcPr>
          <w:p w:rsidR="003D57C4" w:rsidRPr="00C876F7" w:rsidRDefault="003D57C4" w:rsidP="003D57C4">
            <w:pPr>
              <w:rPr>
                <w:rFonts w:ascii="Times New Roman" w:hAnsi="Times New Roman" w:cs="Times New Roman"/>
                <w:sz w:val="24"/>
                <w:szCs w:val="24"/>
                <w:lang w:eastAsia="en-US"/>
              </w:rPr>
            </w:pPr>
          </w:p>
        </w:tc>
        <w:tc>
          <w:tcPr>
            <w:tcW w:w="1984" w:type="dxa"/>
            <w:gridSpan w:val="2"/>
            <w:tcBorders>
              <w:top w:val="single" w:sz="4" w:space="0" w:color="auto"/>
              <w:left w:val="single" w:sz="4" w:space="0" w:color="auto"/>
              <w:bottom w:val="single" w:sz="4" w:space="0" w:color="auto"/>
              <w:right w:val="single" w:sz="4" w:space="0" w:color="auto"/>
            </w:tcBorders>
          </w:tcPr>
          <w:p w:rsidR="003D57C4" w:rsidRPr="00C876F7" w:rsidRDefault="003D57C4" w:rsidP="003D57C4">
            <w:pPr>
              <w:rPr>
                <w:rFonts w:ascii="Times New Roman" w:hAnsi="Times New Roman" w:cs="Times New Roman"/>
                <w:sz w:val="24"/>
                <w:szCs w:val="24"/>
                <w:u w:val="single"/>
              </w:rPr>
            </w:pPr>
            <w:r w:rsidRPr="00C876F7">
              <w:rPr>
                <w:rFonts w:ascii="Times New Roman" w:hAnsi="Times New Roman" w:cs="Times New Roman"/>
                <w:sz w:val="24"/>
                <w:szCs w:val="24"/>
                <w:u w:val="single"/>
              </w:rPr>
              <w:t xml:space="preserve">Вспоминаем </w:t>
            </w:r>
            <w:proofErr w:type="gramStart"/>
            <w:r w:rsidRPr="00C876F7">
              <w:rPr>
                <w:rFonts w:ascii="Times New Roman" w:hAnsi="Times New Roman" w:cs="Times New Roman"/>
                <w:sz w:val="24"/>
                <w:szCs w:val="24"/>
                <w:u w:val="single"/>
              </w:rPr>
              <w:t>пройденное</w:t>
            </w:r>
            <w:proofErr w:type="gramEnd"/>
            <w:r w:rsidRPr="00C876F7">
              <w:rPr>
                <w:rFonts w:ascii="Times New Roman" w:hAnsi="Times New Roman" w:cs="Times New Roman"/>
                <w:sz w:val="24"/>
                <w:szCs w:val="24"/>
                <w:u w:val="single"/>
              </w:rPr>
              <w:t xml:space="preserve"> по теме «Числовые равенства и неравенства, их свойства».</w:t>
            </w: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b/>
                <w:i/>
                <w:sz w:val="24"/>
                <w:szCs w:val="24"/>
                <w:u w:val="single"/>
              </w:rPr>
            </w:pPr>
          </w:p>
          <w:p w:rsidR="003D57C4" w:rsidRPr="00C876F7" w:rsidRDefault="003D57C4" w:rsidP="003D57C4">
            <w:pPr>
              <w:rPr>
                <w:rFonts w:ascii="Times New Roman" w:hAnsi="Times New Roman" w:cs="Times New Roman"/>
                <w:b/>
                <w:i/>
                <w:sz w:val="24"/>
                <w:szCs w:val="24"/>
                <w:u w:val="single"/>
              </w:rPr>
            </w:pPr>
            <w:r w:rsidRPr="00C876F7">
              <w:rPr>
                <w:rFonts w:ascii="Times New Roman" w:hAnsi="Times New Roman" w:cs="Times New Roman"/>
                <w:b/>
                <w:i/>
                <w:iCs/>
                <w:sz w:val="24"/>
                <w:szCs w:val="24"/>
                <w:u w:val="single"/>
              </w:rPr>
              <w:t xml:space="preserve">Создание презентации. Практическая </w:t>
            </w:r>
            <w:r w:rsidRPr="00C876F7">
              <w:rPr>
                <w:rFonts w:ascii="Times New Roman" w:hAnsi="Times New Roman" w:cs="Times New Roman"/>
                <w:b/>
                <w:i/>
                <w:iCs/>
                <w:sz w:val="24"/>
                <w:szCs w:val="24"/>
                <w:u w:val="single"/>
              </w:rPr>
              <w:lastRenderedPageBreak/>
              <w:t>работа.</w:t>
            </w:r>
          </w:p>
          <w:p w:rsidR="003D57C4" w:rsidRPr="00C876F7" w:rsidRDefault="003D57C4" w:rsidP="003D57C4">
            <w:pPr>
              <w:rPr>
                <w:rFonts w:ascii="Times New Roman" w:hAnsi="Times New Roman" w:cs="Times New Roman"/>
                <w:sz w:val="24"/>
                <w:szCs w:val="24"/>
                <w:lang w:eastAsia="en-US"/>
              </w:rPr>
            </w:pPr>
          </w:p>
        </w:tc>
        <w:tc>
          <w:tcPr>
            <w:tcW w:w="1134" w:type="dxa"/>
            <w:tcBorders>
              <w:top w:val="single" w:sz="4" w:space="0" w:color="auto"/>
              <w:left w:val="single" w:sz="4" w:space="0" w:color="auto"/>
              <w:bottom w:val="single" w:sz="4" w:space="0" w:color="auto"/>
              <w:right w:val="single" w:sz="4" w:space="0" w:color="auto"/>
            </w:tcBorders>
            <w:hideMark/>
          </w:tcPr>
          <w:p w:rsidR="003D57C4" w:rsidRPr="00C876F7" w:rsidRDefault="003D57C4" w:rsidP="003D57C4">
            <w:pPr>
              <w:rPr>
                <w:rFonts w:ascii="Times New Roman" w:hAnsi="Times New Roman" w:cs="Times New Roman"/>
                <w:sz w:val="24"/>
                <w:szCs w:val="24"/>
                <w:lang w:eastAsia="en-US"/>
              </w:rPr>
            </w:pPr>
            <w:r w:rsidRPr="00C876F7">
              <w:rPr>
                <w:rFonts w:ascii="Times New Roman" w:hAnsi="Times New Roman" w:cs="Times New Roman"/>
                <w:sz w:val="24"/>
                <w:szCs w:val="24"/>
              </w:rPr>
              <w:lastRenderedPageBreak/>
              <w:t>Урок повторения и систематизации знаний.</w:t>
            </w:r>
          </w:p>
        </w:tc>
        <w:tc>
          <w:tcPr>
            <w:tcW w:w="3260" w:type="dxa"/>
            <w:gridSpan w:val="3"/>
            <w:vMerge/>
            <w:tcBorders>
              <w:top w:val="single" w:sz="4" w:space="0" w:color="auto"/>
              <w:left w:val="single" w:sz="4" w:space="0" w:color="auto"/>
              <w:bottom w:val="single" w:sz="4" w:space="0" w:color="auto"/>
              <w:right w:val="single" w:sz="4" w:space="0" w:color="auto"/>
            </w:tcBorders>
            <w:vAlign w:val="center"/>
            <w:hideMark/>
          </w:tcPr>
          <w:p w:rsidR="003D57C4" w:rsidRPr="00C876F7" w:rsidRDefault="003D57C4" w:rsidP="003D57C4">
            <w:pPr>
              <w:rPr>
                <w:rFonts w:ascii="Times New Roman" w:hAnsi="Times New Roman" w:cs="Times New Roman"/>
                <w:sz w:val="24"/>
                <w:szCs w:val="24"/>
                <w:lang w:eastAsia="en-US"/>
              </w:rPr>
            </w:pPr>
          </w:p>
        </w:tc>
        <w:tc>
          <w:tcPr>
            <w:tcW w:w="3119" w:type="dxa"/>
            <w:tcBorders>
              <w:top w:val="single" w:sz="4" w:space="0" w:color="auto"/>
              <w:left w:val="single" w:sz="4" w:space="0" w:color="auto"/>
              <w:bottom w:val="single" w:sz="4" w:space="0" w:color="auto"/>
              <w:right w:val="single" w:sz="4" w:space="0" w:color="auto"/>
            </w:tcBorders>
          </w:tcPr>
          <w:p w:rsidR="003D57C4" w:rsidRPr="00C876F7" w:rsidRDefault="003D57C4" w:rsidP="003D57C4">
            <w:pPr>
              <w:rPr>
                <w:rFonts w:ascii="Times New Roman" w:hAnsi="Times New Roman" w:cs="Times New Roman"/>
                <w:sz w:val="24"/>
                <w:szCs w:val="24"/>
                <w:u w:val="single"/>
              </w:rPr>
            </w:pPr>
            <w:r w:rsidRPr="00C876F7">
              <w:rPr>
                <w:rFonts w:ascii="Times New Roman" w:hAnsi="Times New Roman" w:cs="Times New Roman"/>
                <w:sz w:val="24"/>
                <w:szCs w:val="24"/>
                <w:u w:val="single"/>
              </w:rPr>
              <w:t>Отличает высказывания от других предложений. Различает верные и неверные высказывания</w:t>
            </w:r>
          </w:p>
          <w:p w:rsidR="003D57C4" w:rsidRPr="00C876F7" w:rsidRDefault="003D57C4" w:rsidP="003D57C4">
            <w:pPr>
              <w:rPr>
                <w:rFonts w:ascii="Times New Roman" w:hAnsi="Times New Roman" w:cs="Times New Roman"/>
                <w:sz w:val="24"/>
                <w:szCs w:val="24"/>
              </w:rPr>
            </w:pPr>
            <w:r w:rsidRPr="00C876F7">
              <w:rPr>
                <w:rFonts w:ascii="Times New Roman" w:hAnsi="Times New Roman" w:cs="Times New Roman"/>
                <w:sz w:val="24"/>
                <w:szCs w:val="24"/>
              </w:rPr>
              <w:t>Различает числовое и буквенное выражение. Вычисляет значения буквенных выражений при заданных числовых значениях входящих в них букв</w:t>
            </w:r>
          </w:p>
          <w:p w:rsidR="003D57C4" w:rsidRPr="00C876F7" w:rsidRDefault="003D57C4" w:rsidP="003D57C4">
            <w:pPr>
              <w:rPr>
                <w:rFonts w:ascii="Times New Roman" w:hAnsi="Times New Roman" w:cs="Times New Roman"/>
                <w:sz w:val="24"/>
                <w:szCs w:val="24"/>
              </w:rPr>
            </w:pPr>
            <w:r w:rsidRPr="00C876F7">
              <w:rPr>
                <w:rFonts w:ascii="Times New Roman" w:hAnsi="Times New Roman" w:cs="Times New Roman"/>
                <w:sz w:val="24"/>
                <w:szCs w:val="24"/>
              </w:rPr>
              <w:lastRenderedPageBreak/>
              <w:t>Конструирует буквенное выражение, в том числе для решения задач с буквенными данными</w:t>
            </w:r>
          </w:p>
          <w:p w:rsidR="003D57C4" w:rsidRPr="00C876F7" w:rsidRDefault="003D57C4" w:rsidP="003D57C4">
            <w:pPr>
              <w:rPr>
                <w:rFonts w:ascii="Times New Roman" w:hAnsi="Times New Roman" w:cs="Times New Roman"/>
                <w:sz w:val="24"/>
                <w:szCs w:val="24"/>
              </w:rPr>
            </w:pPr>
            <w:r w:rsidRPr="00C876F7">
              <w:rPr>
                <w:rFonts w:ascii="Times New Roman" w:hAnsi="Times New Roman" w:cs="Times New Roman"/>
                <w:sz w:val="24"/>
                <w:szCs w:val="24"/>
              </w:rPr>
              <w:t>Осваивает практические способы деления окружности с помощью угольника и линейки на 2 и 4 равные части и с помощью циркуля на 6 и на 3 равные части.</w:t>
            </w:r>
          </w:p>
          <w:p w:rsidR="003D57C4" w:rsidRPr="00C876F7" w:rsidRDefault="003D57C4" w:rsidP="003D57C4">
            <w:pPr>
              <w:rPr>
                <w:rFonts w:ascii="Times New Roman" w:hAnsi="Times New Roman" w:cs="Times New Roman"/>
                <w:b/>
                <w:i/>
                <w:sz w:val="24"/>
                <w:szCs w:val="24"/>
                <w:u w:val="single"/>
              </w:rPr>
            </w:pPr>
            <w:r w:rsidRPr="00C876F7">
              <w:rPr>
                <w:rFonts w:ascii="Times New Roman" w:hAnsi="Times New Roman" w:cs="Times New Roman"/>
                <w:b/>
                <w:i/>
                <w:sz w:val="24"/>
                <w:szCs w:val="24"/>
                <w:u w:val="single"/>
              </w:rPr>
              <w:t>Знать правила создания и оформления презентаций;</w:t>
            </w:r>
          </w:p>
          <w:p w:rsidR="003D57C4" w:rsidRPr="00C876F7" w:rsidRDefault="003D57C4" w:rsidP="003D57C4">
            <w:pPr>
              <w:rPr>
                <w:rFonts w:ascii="Times New Roman" w:hAnsi="Times New Roman" w:cs="Times New Roman"/>
                <w:b/>
                <w:i/>
                <w:sz w:val="24"/>
                <w:szCs w:val="24"/>
                <w:u w:val="single"/>
              </w:rPr>
            </w:pPr>
            <w:r w:rsidRPr="00C876F7">
              <w:rPr>
                <w:rFonts w:ascii="Times New Roman" w:hAnsi="Times New Roman" w:cs="Times New Roman"/>
                <w:b/>
                <w:i/>
                <w:sz w:val="24"/>
                <w:szCs w:val="24"/>
                <w:u w:val="single"/>
              </w:rPr>
              <w:t>Создавать слайды для презентации и правильно их оформлять.</w:t>
            </w: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lang w:eastAsia="en-US"/>
              </w:rPr>
            </w:pPr>
          </w:p>
        </w:tc>
        <w:tc>
          <w:tcPr>
            <w:tcW w:w="3969" w:type="dxa"/>
            <w:gridSpan w:val="2"/>
            <w:tcBorders>
              <w:top w:val="single" w:sz="4" w:space="0" w:color="auto"/>
              <w:left w:val="single" w:sz="4" w:space="0" w:color="auto"/>
              <w:bottom w:val="single" w:sz="4" w:space="0" w:color="auto"/>
              <w:right w:val="single" w:sz="4" w:space="0" w:color="auto"/>
            </w:tcBorders>
            <w:hideMark/>
          </w:tcPr>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lastRenderedPageBreak/>
              <w:t>Регулятивные:</w:t>
            </w:r>
          </w:p>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t>осуществлять текущий контроль своих действий по заданным критериям.</w:t>
            </w:r>
          </w:p>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t>Коммуникативные:</w:t>
            </w:r>
          </w:p>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t>ведение диалога, взаимный контроль, формулировка.</w:t>
            </w:r>
          </w:p>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t>Познавательные:</w:t>
            </w:r>
          </w:p>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t>анализ, синтез, сравнение.</w:t>
            </w:r>
          </w:p>
          <w:p w:rsidR="003D57C4" w:rsidRPr="00C876F7" w:rsidRDefault="003D57C4" w:rsidP="003D57C4">
            <w:pPr>
              <w:rPr>
                <w:rFonts w:ascii="Times New Roman" w:eastAsiaTheme="minorHAnsi" w:hAnsi="Times New Roman" w:cs="Times New Roman"/>
                <w:sz w:val="24"/>
                <w:szCs w:val="24"/>
              </w:rPr>
            </w:pPr>
            <w:r w:rsidRPr="00C876F7">
              <w:rPr>
                <w:rFonts w:ascii="Times New Roman" w:eastAsia="Times New Roman" w:hAnsi="Times New Roman" w:cs="Times New Roman"/>
                <w:sz w:val="24"/>
                <w:szCs w:val="24"/>
              </w:rPr>
              <w:t>Личностные:</w:t>
            </w:r>
          </w:p>
          <w:p w:rsidR="003D57C4" w:rsidRPr="00C876F7" w:rsidRDefault="003D57C4" w:rsidP="003D57C4">
            <w:pPr>
              <w:rPr>
                <w:rFonts w:ascii="Times New Roman" w:hAnsi="Times New Roman" w:cs="Times New Roman"/>
                <w:sz w:val="24"/>
                <w:szCs w:val="24"/>
                <w:lang w:eastAsia="en-US"/>
              </w:rPr>
            </w:pPr>
            <w:r w:rsidRPr="00C876F7">
              <w:rPr>
                <w:rFonts w:ascii="Times New Roman" w:hAnsi="Times New Roman" w:cs="Times New Roman"/>
                <w:sz w:val="24"/>
                <w:szCs w:val="24"/>
              </w:rPr>
              <w:t xml:space="preserve">самооценка на основе критериев </w:t>
            </w:r>
            <w:r w:rsidRPr="00C876F7">
              <w:rPr>
                <w:rFonts w:ascii="Times New Roman" w:hAnsi="Times New Roman" w:cs="Times New Roman"/>
                <w:sz w:val="24"/>
                <w:szCs w:val="24"/>
              </w:rPr>
              <w:lastRenderedPageBreak/>
              <w:t>успешной учебной деятельности.</w:t>
            </w:r>
          </w:p>
        </w:tc>
      </w:tr>
      <w:tr w:rsidR="003D57C4" w:rsidRPr="00C876F7" w:rsidTr="003D57C4">
        <w:trPr>
          <w:gridAfter w:val="1"/>
          <w:wAfter w:w="14" w:type="dxa"/>
          <w:trHeight w:val="208"/>
        </w:trPr>
        <w:tc>
          <w:tcPr>
            <w:tcW w:w="675" w:type="dxa"/>
            <w:tcBorders>
              <w:top w:val="single" w:sz="4" w:space="0" w:color="auto"/>
              <w:left w:val="single" w:sz="4" w:space="0" w:color="auto"/>
              <w:bottom w:val="single" w:sz="4" w:space="0" w:color="auto"/>
              <w:right w:val="single" w:sz="4" w:space="0" w:color="auto"/>
            </w:tcBorders>
          </w:tcPr>
          <w:p w:rsidR="003D57C4" w:rsidRPr="00C876F7" w:rsidRDefault="003D57C4" w:rsidP="003D57C4">
            <w:pPr>
              <w:pStyle w:val="a6"/>
              <w:numPr>
                <w:ilvl w:val="0"/>
                <w:numId w:val="26"/>
              </w:numPr>
              <w:rPr>
                <w:rFonts w:ascii="Times New Roman" w:hAnsi="Times New Roman" w:cs="Times New Roman"/>
                <w:sz w:val="24"/>
                <w:szCs w:val="24"/>
                <w:lang w:eastAsia="en-US"/>
              </w:rPr>
            </w:pPr>
          </w:p>
        </w:tc>
        <w:tc>
          <w:tcPr>
            <w:tcW w:w="1560" w:type="dxa"/>
            <w:gridSpan w:val="2"/>
            <w:tcBorders>
              <w:top w:val="single" w:sz="4" w:space="0" w:color="auto"/>
              <w:left w:val="single" w:sz="4" w:space="0" w:color="auto"/>
              <w:bottom w:val="single" w:sz="4" w:space="0" w:color="auto"/>
              <w:right w:val="single" w:sz="4" w:space="0" w:color="auto"/>
            </w:tcBorders>
          </w:tcPr>
          <w:p w:rsidR="003D57C4" w:rsidRPr="00C876F7" w:rsidRDefault="003D57C4" w:rsidP="003D57C4">
            <w:pPr>
              <w:rPr>
                <w:rFonts w:ascii="Times New Roman" w:hAnsi="Times New Roman" w:cs="Times New Roman"/>
                <w:sz w:val="24"/>
                <w:szCs w:val="24"/>
                <w:lang w:eastAsia="en-US"/>
              </w:rPr>
            </w:pPr>
          </w:p>
        </w:tc>
        <w:tc>
          <w:tcPr>
            <w:tcW w:w="1984" w:type="dxa"/>
            <w:gridSpan w:val="2"/>
            <w:tcBorders>
              <w:top w:val="single" w:sz="4" w:space="0" w:color="auto"/>
              <w:left w:val="single" w:sz="4" w:space="0" w:color="auto"/>
              <w:bottom w:val="single" w:sz="4" w:space="0" w:color="auto"/>
              <w:right w:val="single" w:sz="4" w:space="0" w:color="auto"/>
            </w:tcBorders>
          </w:tcPr>
          <w:p w:rsidR="003D57C4" w:rsidRPr="00C876F7" w:rsidRDefault="003D57C4" w:rsidP="003D57C4">
            <w:pPr>
              <w:rPr>
                <w:rFonts w:ascii="Times New Roman" w:hAnsi="Times New Roman" w:cs="Times New Roman"/>
                <w:sz w:val="24"/>
                <w:szCs w:val="24"/>
                <w:u w:val="single"/>
              </w:rPr>
            </w:pPr>
            <w:r w:rsidRPr="00C876F7">
              <w:rPr>
                <w:rFonts w:ascii="Times New Roman" w:hAnsi="Times New Roman" w:cs="Times New Roman"/>
                <w:sz w:val="24"/>
                <w:szCs w:val="24"/>
                <w:u w:val="single"/>
              </w:rPr>
              <w:t>Самостоятельная работа по теме  «Числовые равенства и неравенства».</w:t>
            </w: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lang w:eastAsia="en-US"/>
              </w:rPr>
            </w:pPr>
          </w:p>
        </w:tc>
        <w:tc>
          <w:tcPr>
            <w:tcW w:w="1134" w:type="dxa"/>
            <w:tcBorders>
              <w:top w:val="single" w:sz="4" w:space="0" w:color="auto"/>
              <w:left w:val="single" w:sz="4" w:space="0" w:color="auto"/>
              <w:bottom w:val="single" w:sz="4" w:space="0" w:color="auto"/>
              <w:right w:val="single" w:sz="4" w:space="0" w:color="auto"/>
            </w:tcBorders>
            <w:hideMark/>
          </w:tcPr>
          <w:p w:rsidR="003D57C4" w:rsidRPr="00C876F7" w:rsidRDefault="003D57C4" w:rsidP="003D57C4">
            <w:pPr>
              <w:rPr>
                <w:rFonts w:ascii="Times New Roman" w:hAnsi="Times New Roman" w:cs="Times New Roman"/>
                <w:sz w:val="24"/>
                <w:szCs w:val="24"/>
                <w:lang w:eastAsia="en-US"/>
              </w:rPr>
            </w:pPr>
            <w:r w:rsidRPr="00C876F7">
              <w:rPr>
                <w:rFonts w:ascii="Times New Roman" w:hAnsi="Times New Roman" w:cs="Times New Roman"/>
                <w:sz w:val="24"/>
                <w:szCs w:val="24"/>
              </w:rPr>
              <w:t>Комбинированный.</w:t>
            </w:r>
          </w:p>
        </w:tc>
        <w:tc>
          <w:tcPr>
            <w:tcW w:w="3260" w:type="dxa"/>
            <w:gridSpan w:val="3"/>
            <w:tcBorders>
              <w:top w:val="single" w:sz="4" w:space="0" w:color="auto"/>
              <w:left w:val="single" w:sz="4" w:space="0" w:color="auto"/>
              <w:bottom w:val="single" w:sz="4" w:space="0" w:color="auto"/>
              <w:right w:val="single" w:sz="4" w:space="0" w:color="auto"/>
            </w:tcBorders>
          </w:tcPr>
          <w:p w:rsidR="003D57C4" w:rsidRPr="00C876F7" w:rsidRDefault="003D57C4" w:rsidP="003D57C4">
            <w:pPr>
              <w:rPr>
                <w:rFonts w:ascii="Times New Roman" w:hAnsi="Times New Roman" w:cs="Times New Roman"/>
                <w:sz w:val="24"/>
                <w:szCs w:val="24"/>
                <w:lang w:eastAsia="en-US"/>
              </w:rPr>
            </w:pPr>
          </w:p>
        </w:tc>
        <w:tc>
          <w:tcPr>
            <w:tcW w:w="3119" w:type="dxa"/>
            <w:tcBorders>
              <w:top w:val="single" w:sz="4" w:space="0" w:color="auto"/>
              <w:left w:val="single" w:sz="4" w:space="0" w:color="auto"/>
              <w:bottom w:val="single" w:sz="4" w:space="0" w:color="auto"/>
              <w:right w:val="single" w:sz="4" w:space="0" w:color="auto"/>
            </w:tcBorders>
            <w:hideMark/>
          </w:tcPr>
          <w:p w:rsidR="003D57C4" w:rsidRPr="00C876F7" w:rsidRDefault="003D57C4" w:rsidP="003D57C4">
            <w:pPr>
              <w:autoSpaceDE w:val="0"/>
              <w:autoSpaceDN w:val="0"/>
              <w:adjustRightInd w:val="0"/>
              <w:rPr>
                <w:rFonts w:ascii="Times New Roman" w:hAnsi="Times New Roman" w:cs="Times New Roman"/>
                <w:sz w:val="24"/>
                <w:szCs w:val="24"/>
                <w:u w:val="single"/>
              </w:rPr>
            </w:pPr>
            <w:r w:rsidRPr="00C876F7">
              <w:rPr>
                <w:rFonts w:ascii="Times New Roman" w:hAnsi="Times New Roman" w:cs="Times New Roman"/>
                <w:sz w:val="24"/>
                <w:szCs w:val="24"/>
                <w:u w:val="single"/>
              </w:rPr>
              <w:t>Воспроизводить  и сравнивать свойства числовых  равенств  и неравенств</w:t>
            </w:r>
          </w:p>
          <w:p w:rsidR="003D57C4" w:rsidRPr="00C876F7" w:rsidRDefault="003D57C4" w:rsidP="003D57C4">
            <w:pPr>
              <w:rPr>
                <w:rFonts w:ascii="Times New Roman" w:hAnsi="Times New Roman" w:cs="Times New Roman"/>
                <w:sz w:val="24"/>
                <w:szCs w:val="24"/>
                <w:u w:val="single"/>
              </w:rPr>
            </w:pPr>
            <w:r w:rsidRPr="00C876F7">
              <w:rPr>
                <w:rFonts w:ascii="Times New Roman" w:hAnsi="Times New Roman" w:cs="Times New Roman"/>
                <w:sz w:val="24"/>
                <w:szCs w:val="24"/>
              </w:rPr>
              <w:t xml:space="preserve">Воспроизводить способы деления круга и окружности на 2, 3, 4,6 равных частей на нелинованной бумаге. Решать задачи разными способами. </w:t>
            </w:r>
            <w:r w:rsidRPr="00C876F7">
              <w:rPr>
                <w:rFonts w:ascii="Times New Roman" w:hAnsi="Times New Roman" w:cs="Times New Roman"/>
                <w:sz w:val="24"/>
                <w:szCs w:val="24"/>
                <w:u w:val="single"/>
              </w:rPr>
              <w:t xml:space="preserve">Составлять выражения. Находить значение </w:t>
            </w:r>
            <w:proofErr w:type="gramStart"/>
            <w:r w:rsidRPr="00C876F7">
              <w:rPr>
                <w:rFonts w:ascii="Times New Roman" w:hAnsi="Times New Roman" w:cs="Times New Roman"/>
                <w:sz w:val="24"/>
                <w:szCs w:val="24"/>
                <w:u w:val="single"/>
              </w:rPr>
              <w:t>сложного</w:t>
            </w:r>
            <w:proofErr w:type="gramEnd"/>
            <w:r w:rsidRPr="00C876F7">
              <w:rPr>
                <w:rFonts w:ascii="Times New Roman" w:hAnsi="Times New Roman" w:cs="Times New Roman"/>
                <w:sz w:val="24"/>
                <w:szCs w:val="24"/>
                <w:u w:val="single"/>
              </w:rPr>
              <w:t xml:space="preserve"> </w:t>
            </w:r>
            <w:r w:rsidRPr="00C876F7">
              <w:rPr>
                <w:rFonts w:ascii="Times New Roman" w:hAnsi="Times New Roman" w:cs="Times New Roman"/>
                <w:sz w:val="24"/>
                <w:szCs w:val="24"/>
                <w:u w:val="single"/>
              </w:rPr>
              <w:lastRenderedPageBreak/>
              <w:t xml:space="preserve">числового </w:t>
            </w:r>
          </w:p>
          <w:p w:rsidR="003D57C4" w:rsidRPr="00C876F7" w:rsidRDefault="003D57C4" w:rsidP="003D57C4">
            <w:pPr>
              <w:rPr>
                <w:rFonts w:ascii="Times New Roman" w:hAnsi="Times New Roman" w:cs="Times New Roman"/>
                <w:sz w:val="24"/>
                <w:szCs w:val="24"/>
                <w:lang w:eastAsia="en-US"/>
              </w:rPr>
            </w:pPr>
            <w:r w:rsidRPr="00C876F7">
              <w:rPr>
                <w:rFonts w:ascii="Times New Roman" w:hAnsi="Times New Roman" w:cs="Times New Roman"/>
                <w:sz w:val="24"/>
                <w:szCs w:val="24"/>
              </w:rPr>
              <w:t>выражения, состоящего из 3 действий со скобками и без них.</w:t>
            </w:r>
          </w:p>
        </w:tc>
        <w:tc>
          <w:tcPr>
            <w:tcW w:w="3969" w:type="dxa"/>
            <w:gridSpan w:val="2"/>
            <w:tcBorders>
              <w:top w:val="single" w:sz="4" w:space="0" w:color="auto"/>
              <w:left w:val="single" w:sz="4" w:space="0" w:color="auto"/>
              <w:bottom w:val="single" w:sz="4" w:space="0" w:color="auto"/>
              <w:right w:val="single" w:sz="4" w:space="0" w:color="auto"/>
            </w:tcBorders>
            <w:hideMark/>
          </w:tcPr>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lastRenderedPageBreak/>
              <w:t>Регулятивные:</w:t>
            </w:r>
          </w:p>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t>осуществлять текущий контроль своих действий по заданным критериям.</w:t>
            </w:r>
          </w:p>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t>Коммуникативные:</w:t>
            </w:r>
          </w:p>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t>ведение диалога, взаимный контроль, формулировка.</w:t>
            </w:r>
          </w:p>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t>Познавательные:</w:t>
            </w:r>
          </w:p>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t>анализ, синтез, сравнение.</w:t>
            </w:r>
          </w:p>
          <w:p w:rsidR="003D57C4" w:rsidRPr="00C876F7" w:rsidRDefault="003D57C4" w:rsidP="003D57C4">
            <w:pPr>
              <w:rPr>
                <w:rFonts w:ascii="Times New Roman" w:eastAsiaTheme="minorHAnsi" w:hAnsi="Times New Roman" w:cs="Times New Roman"/>
                <w:sz w:val="24"/>
                <w:szCs w:val="24"/>
              </w:rPr>
            </w:pPr>
            <w:r w:rsidRPr="00C876F7">
              <w:rPr>
                <w:rFonts w:ascii="Times New Roman" w:eastAsia="Times New Roman" w:hAnsi="Times New Roman" w:cs="Times New Roman"/>
                <w:sz w:val="24"/>
                <w:szCs w:val="24"/>
              </w:rPr>
              <w:t>Личностные:</w:t>
            </w:r>
          </w:p>
          <w:p w:rsidR="003D57C4" w:rsidRPr="00C876F7" w:rsidRDefault="003D57C4" w:rsidP="003D57C4">
            <w:pPr>
              <w:rPr>
                <w:rFonts w:ascii="Times New Roman" w:hAnsi="Times New Roman" w:cs="Times New Roman"/>
                <w:sz w:val="24"/>
                <w:szCs w:val="24"/>
                <w:lang w:eastAsia="en-US"/>
              </w:rPr>
            </w:pPr>
            <w:r w:rsidRPr="00C876F7">
              <w:rPr>
                <w:rFonts w:ascii="Times New Roman" w:hAnsi="Times New Roman" w:cs="Times New Roman"/>
                <w:sz w:val="24"/>
                <w:szCs w:val="24"/>
              </w:rPr>
              <w:t>самооценка на основе критериев успешной учебной деятельности.</w:t>
            </w:r>
          </w:p>
        </w:tc>
      </w:tr>
      <w:tr w:rsidR="003D57C4" w:rsidRPr="00C876F7" w:rsidTr="003D57C4">
        <w:trPr>
          <w:gridAfter w:val="1"/>
          <w:wAfter w:w="14" w:type="dxa"/>
          <w:trHeight w:val="208"/>
        </w:trPr>
        <w:tc>
          <w:tcPr>
            <w:tcW w:w="675" w:type="dxa"/>
            <w:tcBorders>
              <w:top w:val="single" w:sz="4" w:space="0" w:color="auto"/>
              <w:left w:val="single" w:sz="4" w:space="0" w:color="auto"/>
              <w:bottom w:val="single" w:sz="4" w:space="0" w:color="auto"/>
              <w:right w:val="single" w:sz="4" w:space="0" w:color="auto"/>
            </w:tcBorders>
          </w:tcPr>
          <w:p w:rsidR="003D57C4" w:rsidRPr="00C876F7" w:rsidRDefault="003D57C4" w:rsidP="003D57C4">
            <w:pPr>
              <w:pStyle w:val="a6"/>
              <w:numPr>
                <w:ilvl w:val="0"/>
                <w:numId w:val="26"/>
              </w:numPr>
              <w:rPr>
                <w:rFonts w:ascii="Times New Roman" w:hAnsi="Times New Roman" w:cs="Times New Roman"/>
                <w:sz w:val="24"/>
                <w:szCs w:val="24"/>
                <w:lang w:eastAsia="en-US"/>
              </w:rPr>
            </w:pPr>
          </w:p>
        </w:tc>
        <w:tc>
          <w:tcPr>
            <w:tcW w:w="1560" w:type="dxa"/>
            <w:gridSpan w:val="2"/>
            <w:tcBorders>
              <w:top w:val="single" w:sz="4" w:space="0" w:color="auto"/>
              <w:left w:val="single" w:sz="4" w:space="0" w:color="auto"/>
              <w:bottom w:val="single" w:sz="4" w:space="0" w:color="auto"/>
              <w:right w:val="single" w:sz="4" w:space="0" w:color="auto"/>
            </w:tcBorders>
          </w:tcPr>
          <w:p w:rsidR="003D57C4" w:rsidRPr="00C876F7" w:rsidRDefault="003D57C4" w:rsidP="003D57C4">
            <w:pPr>
              <w:rPr>
                <w:rFonts w:ascii="Times New Roman" w:hAnsi="Times New Roman" w:cs="Times New Roman"/>
                <w:sz w:val="24"/>
                <w:szCs w:val="24"/>
                <w:lang w:eastAsia="en-US"/>
              </w:rPr>
            </w:pPr>
          </w:p>
        </w:tc>
        <w:tc>
          <w:tcPr>
            <w:tcW w:w="1984" w:type="dxa"/>
            <w:gridSpan w:val="2"/>
            <w:tcBorders>
              <w:top w:val="single" w:sz="4" w:space="0" w:color="auto"/>
              <w:left w:val="single" w:sz="4" w:space="0" w:color="auto"/>
              <w:bottom w:val="single" w:sz="4" w:space="0" w:color="auto"/>
              <w:right w:val="single" w:sz="4" w:space="0" w:color="auto"/>
            </w:tcBorders>
          </w:tcPr>
          <w:p w:rsidR="003D57C4" w:rsidRPr="00C876F7" w:rsidRDefault="003D57C4" w:rsidP="003D57C4">
            <w:pPr>
              <w:rPr>
                <w:rFonts w:ascii="Times New Roman" w:hAnsi="Times New Roman" w:cs="Times New Roman"/>
                <w:sz w:val="24"/>
                <w:szCs w:val="24"/>
              </w:rPr>
            </w:pPr>
            <w:r w:rsidRPr="00C876F7">
              <w:rPr>
                <w:rFonts w:ascii="Times New Roman" w:hAnsi="Times New Roman" w:cs="Times New Roman"/>
                <w:sz w:val="24"/>
                <w:szCs w:val="24"/>
              </w:rPr>
              <w:t>Решение примеров и задач</w:t>
            </w: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lang w:eastAsia="en-US"/>
              </w:rPr>
            </w:pPr>
          </w:p>
        </w:tc>
        <w:tc>
          <w:tcPr>
            <w:tcW w:w="1134" w:type="dxa"/>
            <w:tcBorders>
              <w:top w:val="single" w:sz="4" w:space="0" w:color="auto"/>
              <w:left w:val="single" w:sz="4" w:space="0" w:color="auto"/>
              <w:bottom w:val="single" w:sz="4" w:space="0" w:color="auto"/>
              <w:right w:val="single" w:sz="4" w:space="0" w:color="auto"/>
            </w:tcBorders>
            <w:hideMark/>
          </w:tcPr>
          <w:p w:rsidR="003D57C4" w:rsidRPr="00C876F7" w:rsidRDefault="003D57C4" w:rsidP="003D57C4">
            <w:pPr>
              <w:rPr>
                <w:rFonts w:ascii="Times New Roman" w:hAnsi="Times New Roman" w:cs="Times New Roman"/>
                <w:sz w:val="24"/>
                <w:szCs w:val="24"/>
                <w:lang w:eastAsia="en-US"/>
              </w:rPr>
            </w:pPr>
            <w:r w:rsidRPr="00C876F7">
              <w:rPr>
                <w:rFonts w:ascii="Times New Roman" w:hAnsi="Times New Roman" w:cs="Times New Roman"/>
                <w:sz w:val="24"/>
                <w:szCs w:val="24"/>
              </w:rPr>
              <w:t>Комбинированный.</w:t>
            </w:r>
          </w:p>
        </w:tc>
        <w:tc>
          <w:tcPr>
            <w:tcW w:w="3260" w:type="dxa"/>
            <w:gridSpan w:val="3"/>
            <w:tcBorders>
              <w:top w:val="single" w:sz="4" w:space="0" w:color="auto"/>
              <w:left w:val="single" w:sz="4" w:space="0" w:color="auto"/>
              <w:bottom w:val="single" w:sz="4" w:space="0" w:color="auto"/>
              <w:right w:val="single" w:sz="4" w:space="0" w:color="auto"/>
            </w:tcBorders>
          </w:tcPr>
          <w:p w:rsidR="003D57C4" w:rsidRPr="00C876F7" w:rsidRDefault="003D57C4" w:rsidP="003D57C4">
            <w:pPr>
              <w:rPr>
                <w:rFonts w:ascii="Times New Roman" w:hAnsi="Times New Roman" w:cs="Times New Roman"/>
                <w:sz w:val="24"/>
                <w:szCs w:val="24"/>
                <w:lang w:eastAsia="en-US"/>
              </w:rPr>
            </w:pPr>
          </w:p>
        </w:tc>
        <w:tc>
          <w:tcPr>
            <w:tcW w:w="3119" w:type="dxa"/>
            <w:tcBorders>
              <w:top w:val="single" w:sz="4" w:space="0" w:color="auto"/>
              <w:left w:val="single" w:sz="4" w:space="0" w:color="auto"/>
              <w:bottom w:val="single" w:sz="4" w:space="0" w:color="auto"/>
              <w:right w:val="single" w:sz="4" w:space="0" w:color="auto"/>
            </w:tcBorders>
          </w:tcPr>
          <w:p w:rsidR="003D57C4" w:rsidRPr="00C876F7" w:rsidRDefault="003D57C4" w:rsidP="003D57C4">
            <w:pPr>
              <w:rPr>
                <w:rFonts w:ascii="Times New Roman" w:hAnsi="Times New Roman" w:cs="Times New Roman"/>
                <w:sz w:val="24"/>
                <w:szCs w:val="24"/>
              </w:rPr>
            </w:pPr>
            <w:r w:rsidRPr="00C876F7">
              <w:rPr>
                <w:rFonts w:ascii="Times New Roman" w:hAnsi="Times New Roman" w:cs="Times New Roman"/>
                <w:sz w:val="24"/>
                <w:szCs w:val="24"/>
              </w:rPr>
              <w:t>. Воспроизводить способы деления круга и окружности на 2, 3, 4,6 равных частей</w:t>
            </w:r>
            <w:proofErr w:type="gramStart"/>
            <w:r w:rsidRPr="00C876F7">
              <w:rPr>
                <w:rFonts w:ascii="Times New Roman" w:hAnsi="Times New Roman" w:cs="Times New Roman"/>
                <w:sz w:val="24"/>
                <w:szCs w:val="24"/>
              </w:rPr>
              <w:t xml:space="preserve">  .</w:t>
            </w:r>
            <w:proofErr w:type="gramEnd"/>
            <w:r w:rsidRPr="00C876F7">
              <w:rPr>
                <w:rFonts w:ascii="Times New Roman" w:hAnsi="Times New Roman" w:cs="Times New Roman"/>
                <w:sz w:val="24"/>
                <w:szCs w:val="24"/>
              </w:rPr>
              <w:t xml:space="preserve"> Решать задачи разными способами.   </w:t>
            </w: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lang w:eastAsia="en-US"/>
              </w:rPr>
            </w:pPr>
          </w:p>
        </w:tc>
        <w:tc>
          <w:tcPr>
            <w:tcW w:w="3969" w:type="dxa"/>
            <w:gridSpan w:val="2"/>
            <w:tcBorders>
              <w:top w:val="single" w:sz="4" w:space="0" w:color="auto"/>
              <w:left w:val="single" w:sz="4" w:space="0" w:color="auto"/>
              <w:bottom w:val="single" w:sz="4" w:space="0" w:color="auto"/>
              <w:right w:val="single" w:sz="4" w:space="0" w:color="auto"/>
            </w:tcBorders>
            <w:hideMark/>
          </w:tcPr>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t>Познавательные:</w:t>
            </w:r>
          </w:p>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t>активно  использовать математическую речь для решения разнообразных коммуникативных задач.</w:t>
            </w:r>
          </w:p>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t>Регулятивные:</w:t>
            </w:r>
          </w:p>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t>планировать своё действие в соответствии с поставленной задачей.</w:t>
            </w:r>
          </w:p>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t>Коммуникативные:</w:t>
            </w:r>
          </w:p>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t>задавать вопросы, вести диалог.</w:t>
            </w:r>
          </w:p>
          <w:p w:rsidR="003D57C4" w:rsidRPr="00C876F7" w:rsidRDefault="003D57C4" w:rsidP="003D57C4">
            <w:pPr>
              <w:rPr>
                <w:rFonts w:ascii="Times New Roman" w:eastAsiaTheme="minorHAnsi" w:hAnsi="Times New Roman" w:cs="Times New Roman"/>
                <w:sz w:val="24"/>
                <w:szCs w:val="24"/>
              </w:rPr>
            </w:pPr>
            <w:r w:rsidRPr="00C876F7">
              <w:rPr>
                <w:rFonts w:ascii="Times New Roman" w:eastAsia="Times New Roman" w:hAnsi="Times New Roman" w:cs="Times New Roman"/>
                <w:sz w:val="24"/>
                <w:szCs w:val="24"/>
              </w:rPr>
              <w:t>Личностные:</w:t>
            </w:r>
          </w:p>
          <w:p w:rsidR="003D57C4" w:rsidRPr="00C876F7" w:rsidRDefault="003D57C4" w:rsidP="003D57C4">
            <w:pPr>
              <w:rPr>
                <w:rFonts w:ascii="Times New Roman" w:hAnsi="Times New Roman" w:cs="Times New Roman"/>
                <w:sz w:val="24"/>
                <w:szCs w:val="24"/>
                <w:lang w:eastAsia="en-US"/>
              </w:rPr>
            </w:pPr>
            <w:r w:rsidRPr="00C876F7">
              <w:rPr>
                <w:rFonts w:ascii="Times New Roman" w:hAnsi="Times New Roman" w:cs="Times New Roman"/>
                <w:sz w:val="24"/>
                <w:szCs w:val="24"/>
              </w:rPr>
              <w:t>Уважительное отношение к мнению других, внутренняя позиция школьника на основе положительного отношения к школе.</w:t>
            </w:r>
          </w:p>
        </w:tc>
      </w:tr>
      <w:tr w:rsidR="003D57C4" w:rsidRPr="00C876F7" w:rsidTr="003D57C4">
        <w:trPr>
          <w:gridAfter w:val="1"/>
          <w:wAfter w:w="14" w:type="dxa"/>
          <w:trHeight w:val="208"/>
        </w:trPr>
        <w:tc>
          <w:tcPr>
            <w:tcW w:w="675" w:type="dxa"/>
            <w:tcBorders>
              <w:top w:val="single" w:sz="4" w:space="0" w:color="auto"/>
              <w:left w:val="single" w:sz="4" w:space="0" w:color="auto"/>
              <w:bottom w:val="single" w:sz="4" w:space="0" w:color="auto"/>
              <w:right w:val="single" w:sz="4" w:space="0" w:color="auto"/>
            </w:tcBorders>
          </w:tcPr>
          <w:p w:rsidR="003D57C4" w:rsidRPr="00C876F7" w:rsidRDefault="003D57C4" w:rsidP="003D57C4">
            <w:pPr>
              <w:pStyle w:val="a6"/>
              <w:numPr>
                <w:ilvl w:val="0"/>
                <w:numId w:val="26"/>
              </w:numPr>
              <w:rPr>
                <w:rFonts w:ascii="Times New Roman" w:hAnsi="Times New Roman" w:cs="Times New Roman"/>
                <w:sz w:val="24"/>
                <w:szCs w:val="24"/>
                <w:lang w:eastAsia="en-US"/>
              </w:rPr>
            </w:pPr>
          </w:p>
        </w:tc>
        <w:tc>
          <w:tcPr>
            <w:tcW w:w="1560" w:type="dxa"/>
            <w:gridSpan w:val="2"/>
            <w:tcBorders>
              <w:top w:val="single" w:sz="4" w:space="0" w:color="auto"/>
              <w:left w:val="single" w:sz="4" w:space="0" w:color="auto"/>
              <w:bottom w:val="single" w:sz="4" w:space="0" w:color="auto"/>
              <w:right w:val="single" w:sz="4" w:space="0" w:color="auto"/>
            </w:tcBorders>
          </w:tcPr>
          <w:p w:rsidR="003D57C4" w:rsidRPr="00C876F7" w:rsidRDefault="003D57C4" w:rsidP="003D57C4">
            <w:pPr>
              <w:rPr>
                <w:rFonts w:ascii="Times New Roman" w:hAnsi="Times New Roman" w:cs="Times New Roman"/>
                <w:sz w:val="24"/>
                <w:szCs w:val="24"/>
                <w:lang w:eastAsia="en-US"/>
              </w:rPr>
            </w:pPr>
          </w:p>
        </w:tc>
        <w:tc>
          <w:tcPr>
            <w:tcW w:w="1984" w:type="dxa"/>
            <w:gridSpan w:val="2"/>
            <w:tcBorders>
              <w:top w:val="single" w:sz="4" w:space="0" w:color="auto"/>
              <w:left w:val="single" w:sz="4" w:space="0" w:color="auto"/>
              <w:bottom w:val="single" w:sz="4" w:space="0" w:color="auto"/>
              <w:right w:val="single" w:sz="4" w:space="0" w:color="auto"/>
            </w:tcBorders>
          </w:tcPr>
          <w:p w:rsidR="003D57C4" w:rsidRPr="00C876F7" w:rsidRDefault="003D57C4" w:rsidP="003D57C4">
            <w:pPr>
              <w:rPr>
                <w:rFonts w:ascii="Times New Roman" w:hAnsi="Times New Roman" w:cs="Times New Roman"/>
                <w:sz w:val="24"/>
                <w:szCs w:val="24"/>
              </w:rPr>
            </w:pPr>
            <w:r w:rsidRPr="00C876F7">
              <w:rPr>
                <w:rFonts w:ascii="Times New Roman" w:hAnsi="Times New Roman" w:cs="Times New Roman"/>
                <w:sz w:val="24"/>
                <w:szCs w:val="24"/>
              </w:rPr>
              <w:t xml:space="preserve">Деление окружности на равные части </w:t>
            </w:r>
          </w:p>
          <w:p w:rsidR="003D57C4" w:rsidRPr="00C876F7" w:rsidRDefault="003D57C4" w:rsidP="003D57C4">
            <w:pPr>
              <w:rPr>
                <w:rFonts w:ascii="Times New Roman" w:hAnsi="Times New Roman" w:cs="Times New Roman"/>
                <w:b/>
                <w:sz w:val="24"/>
                <w:szCs w:val="24"/>
              </w:rPr>
            </w:pPr>
            <w:r w:rsidRPr="00C876F7">
              <w:rPr>
                <w:rFonts w:ascii="Times New Roman" w:hAnsi="Times New Roman" w:cs="Times New Roman"/>
                <w:b/>
                <w:sz w:val="24"/>
                <w:szCs w:val="24"/>
                <w:u w:val="single"/>
              </w:rPr>
              <w:t>Работа на платформе УЧИ</w:t>
            </w:r>
            <w:proofErr w:type="gramStart"/>
            <w:r w:rsidRPr="00C876F7">
              <w:rPr>
                <w:rFonts w:ascii="Times New Roman" w:hAnsi="Times New Roman" w:cs="Times New Roman"/>
                <w:b/>
                <w:sz w:val="24"/>
                <w:szCs w:val="24"/>
                <w:u w:val="single"/>
              </w:rPr>
              <w:t>.Р</w:t>
            </w:r>
            <w:proofErr w:type="gramEnd"/>
            <w:r w:rsidRPr="00C876F7">
              <w:rPr>
                <w:rFonts w:ascii="Times New Roman" w:hAnsi="Times New Roman" w:cs="Times New Roman"/>
                <w:b/>
                <w:sz w:val="24"/>
                <w:szCs w:val="24"/>
                <w:u w:val="single"/>
              </w:rPr>
              <w:t>У</w:t>
            </w: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lang w:eastAsia="en-US"/>
              </w:rPr>
            </w:pPr>
          </w:p>
        </w:tc>
        <w:tc>
          <w:tcPr>
            <w:tcW w:w="1134" w:type="dxa"/>
            <w:tcBorders>
              <w:top w:val="single" w:sz="4" w:space="0" w:color="auto"/>
              <w:left w:val="single" w:sz="4" w:space="0" w:color="auto"/>
              <w:bottom w:val="single" w:sz="4" w:space="0" w:color="auto"/>
              <w:right w:val="single" w:sz="4" w:space="0" w:color="auto"/>
            </w:tcBorders>
            <w:hideMark/>
          </w:tcPr>
          <w:p w:rsidR="003D57C4" w:rsidRPr="00C876F7" w:rsidRDefault="003D57C4" w:rsidP="003D57C4">
            <w:pPr>
              <w:rPr>
                <w:rFonts w:ascii="Times New Roman" w:hAnsi="Times New Roman" w:cs="Times New Roman"/>
                <w:sz w:val="24"/>
                <w:szCs w:val="24"/>
                <w:lang w:eastAsia="en-US"/>
              </w:rPr>
            </w:pPr>
            <w:r w:rsidRPr="00C876F7">
              <w:rPr>
                <w:rFonts w:ascii="Times New Roman" w:hAnsi="Times New Roman" w:cs="Times New Roman"/>
                <w:sz w:val="24"/>
                <w:szCs w:val="24"/>
              </w:rPr>
              <w:lastRenderedPageBreak/>
              <w:t>Урок изучения нового материала.</w:t>
            </w:r>
          </w:p>
        </w:tc>
        <w:tc>
          <w:tcPr>
            <w:tcW w:w="3260" w:type="dxa"/>
            <w:gridSpan w:val="3"/>
            <w:vMerge w:val="restart"/>
            <w:tcBorders>
              <w:top w:val="single" w:sz="4" w:space="0" w:color="auto"/>
              <w:left w:val="single" w:sz="4" w:space="0" w:color="auto"/>
              <w:bottom w:val="single" w:sz="4" w:space="0" w:color="auto"/>
              <w:right w:val="single" w:sz="4" w:space="0" w:color="auto"/>
            </w:tcBorders>
            <w:hideMark/>
          </w:tcPr>
          <w:p w:rsidR="003D57C4" w:rsidRPr="00C876F7" w:rsidRDefault="003D57C4" w:rsidP="003D57C4">
            <w:pPr>
              <w:rPr>
                <w:rFonts w:ascii="Times New Roman" w:hAnsi="Times New Roman" w:cs="Times New Roman"/>
                <w:sz w:val="24"/>
                <w:szCs w:val="24"/>
                <w:lang w:eastAsia="en-US"/>
              </w:rPr>
            </w:pPr>
            <w:r w:rsidRPr="00C876F7">
              <w:rPr>
                <w:rFonts w:ascii="Times New Roman" w:hAnsi="Times New Roman" w:cs="Times New Roman"/>
                <w:bCs/>
                <w:sz w:val="24"/>
                <w:szCs w:val="24"/>
              </w:rPr>
              <w:t xml:space="preserve">Выполнять деление окружности на 2, 3, 4 и 6 равных частей с помощью чертёжных инструментов. Выполнять устно и письменно действия с двузначными числами, а так же сложение и вычитание трёхзначных чисел. Осуществлять взаимопроверку вычислений. Составлять числовые </w:t>
            </w:r>
            <w:r w:rsidRPr="00C876F7">
              <w:rPr>
                <w:rFonts w:ascii="Times New Roman" w:hAnsi="Times New Roman" w:cs="Times New Roman"/>
                <w:bCs/>
                <w:sz w:val="24"/>
                <w:szCs w:val="24"/>
              </w:rPr>
              <w:lastRenderedPageBreak/>
              <w:t>выражения в 2-3 действия и находить их значения. Выбирать арифметические действия для решения задач. Вычислять площадь фигуры при помощи палетки. Проводить сравнение геометрических фигур, видеть их сходства и различия</w:t>
            </w:r>
            <w:proofErr w:type="gramStart"/>
            <w:r w:rsidRPr="00C876F7">
              <w:rPr>
                <w:rFonts w:ascii="Times New Roman" w:hAnsi="Times New Roman" w:cs="Times New Roman"/>
                <w:bCs/>
                <w:sz w:val="24"/>
                <w:szCs w:val="24"/>
              </w:rPr>
              <w:t>.</w:t>
            </w:r>
            <w:proofErr w:type="gramEnd"/>
          </w:p>
        </w:tc>
        <w:tc>
          <w:tcPr>
            <w:tcW w:w="3119" w:type="dxa"/>
            <w:tcBorders>
              <w:top w:val="single" w:sz="4" w:space="0" w:color="auto"/>
              <w:left w:val="single" w:sz="4" w:space="0" w:color="auto"/>
              <w:bottom w:val="single" w:sz="4" w:space="0" w:color="auto"/>
              <w:right w:val="single" w:sz="4" w:space="0" w:color="auto"/>
            </w:tcBorders>
            <w:hideMark/>
          </w:tcPr>
          <w:p w:rsidR="003D57C4" w:rsidRPr="00C876F7" w:rsidRDefault="003D57C4" w:rsidP="003D57C4">
            <w:pPr>
              <w:rPr>
                <w:rFonts w:ascii="Times New Roman" w:hAnsi="Times New Roman" w:cs="Times New Roman"/>
                <w:sz w:val="24"/>
                <w:szCs w:val="24"/>
                <w:lang w:eastAsia="en-US"/>
              </w:rPr>
            </w:pPr>
            <w:r w:rsidRPr="00C876F7">
              <w:rPr>
                <w:rFonts w:ascii="Times New Roman" w:hAnsi="Times New Roman" w:cs="Times New Roman"/>
                <w:sz w:val="24"/>
                <w:szCs w:val="24"/>
              </w:rPr>
              <w:lastRenderedPageBreak/>
              <w:t>. Умножать сумму на число, представлять числа в виде суммы разрядных слагаемых. Называть и правильно обозначать действия умножения и деления. Безошибочно называть результаты умножения однозначных чисел и результаты соответствующих случаев деления.</w:t>
            </w:r>
          </w:p>
        </w:tc>
        <w:tc>
          <w:tcPr>
            <w:tcW w:w="3969" w:type="dxa"/>
            <w:gridSpan w:val="2"/>
            <w:tcBorders>
              <w:top w:val="single" w:sz="4" w:space="0" w:color="auto"/>
              <w:left w:val="single" w:sz="4" w:space="0" w:color="auto"/>
              <w:bottom w:val="single" w:sz="4" w:space="0" w:color="auto"/>
              <w:right w:val="single" w:sz="4" w:space="0" w:color="auto"/>
            </w:tcBorders>
            <w:hideMark/>
          </w:tcPr>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t>Познавательные:</w:t>
            </w:r>
          </w:p>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t>принимать и сохранять учебную задачу.</w:t>
            </w:r>
          </w:p>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t>Регулятивные:</w:t>
            </w:r>
          </w:p>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t>планировать своё действие в соответствии с поставленной задачей.</w:t>
            </w:r>
          </w:p>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t>Коммуникативные:</w:t>
            </w:r>
          </w:p>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t>задавать вопросы, вести диалог.</w:t>
            </w:r>
          </w:p>
          <w:p w:rsidR="003D57C4" w:rsidRPr="00C876F7" w:rsidRDefault="003D57C4" w:rsidP="003D57C4">
            <w:pPr>
              <w:rPr>
                <w:rFonts w:ascii="Times New Roman" w:eastAsiaTheme="minorHAnsi" w:hAnsi="Times New Roman" w:cs="Times New Roman"/>
                <w:sz w:val="24"/>
                <w:szCs w:val="24"/>
              </w:rPr>
            </w:pPr>
            <w:r w:rsidRPr="00C876F7">
              <w:rPr>
                <w:rFonts w:ascii="Times New Roman" w:eastAsia="Times New Roman" w:hAnsi="Times New Roman" w:cs="Times New Roman"/>
                <w:sz w:val="24"/>
                <w:szCs w:val="24"/>
              </w:rPr>
              <w:t>Личностные:</w:t>
            </w:r>
          </w:p>
          <w:p w:rsidR="003D57C4" w:rsidRPr="00C876F7" w:rsidRDefault="003D57C4" w:rsidP="003D57C4">
            <w:pPr>
              <w:rPr>
                <w:rFonts w:ascii="Times New Roman" w:hAnsi="Times New Roman" w:cs="Times New Roman"/>
                <w:sz w:val="24"/>
                <w:szCs w:val="24"/>
                <w:lang w:eastAsia="en-US"/>
              </w:rPr>
            </w:pPr>
            <w:r w:rsidRPr="00C876F7">
              <w:rPr>
                <w:rFonts w:ascii="Times New Roman" w:hAnsi="Times New Roman" w:cs="Times New Roman"/>
                <w:sz w:val="24"/>
                <w:szCs w:val="24"/>
              </w:rPr>
              <w:t xml:space="preserve">Уважительное отношение к мнению других, внутренняя позиция </w:t>
            </w:r>
            <w:r w:rsidRPr="00C876F7">
              <w:rPr>
                <w:rFonts w:ascii="Times New Roman" w:hAnsi="Times New Roman" w:cs="Times New Roman"/>
                <w:sz w:val="24"/>
                <w:szCs w:val="24"/>
              </w:rPr>
              <w:lastRenderedPageBreak/>
              <w:t>школьника на основе положительного отношения к школе.</w:t>
            </w:r>
          </w:p>
        </w:tc>
      </w:tr>
      <w:tr w:rsidR="003D57C4" w:rsidRPr="00C876F7" w:rsidTr="003D57C4">
        <w:trPr>
          <w:gridAfter w:val="1"/>
          <w:wAfter w:w="14" w:type="dxa"/>
          <w:trHeight w:val="208"/>
        </w:trPr>
        <w:tc>
          <w:tcPr>
            <w:tcW w:w="675" w:type="dxa"/>
            <w:tcBorders>
              <w:top w:val="single" w:sz="4" w:space="0" w:color="auto"/>
              <w:left w:val="single" w:sz="4" w:space="0" w:color="auto"/>
              <w:bottom w:val="single" w:sz="4" w:space="0" w:color="auto"/>
              <w:right w:val="single" w:sz="4" w:space="0" w:color="auto"/>
            </w:tcBorders>
          </w:tcPr>
          <w:p w:rsidR="003D57C4" w:rsidRPr="00C876F7" w:rsidRDefault="003D57C4" w:rsidP="003D57C4">
            <w:pPr>
              <w:pStyle w:val="a6"/>
              <w:numPr>
                <w:ilvl w:val="0"/>
                <w:numId w:val="26"/>
              </w:numPr>
              <w:rPr>
                <w:rFonts w:ascii="Times New Roman" w:hAnsi="Times New Roman" w:cs="Times New Roman"/>
                <w:sz w:val="24"/>
                <w:szCs w:val="24"/>
                <w:lang w:eastAsia="en-US"/>
              </w:rPr>
            </w:pPr>
          </w:p>
        </w:tc>
        <w:tc>
          <w:tcPr>
            <w:tcW w:w="1560" w:type="dxa"/>
            <w:gridSpan w:val="2"/>
            <w:tcBorders>
              <w:top w:val="single" w:sz="4" w:space="0" w:color="auto"/>
              <w:left w:val="single" w:sz="4" w:space="0" w:color="auto"/>
              <w:bottom w:val="single" w:sz="4" w:space="0" w:color="auto"/>
              <w:right w:val="single" w:sz="4" w:space="0" w:color="auto"/>
            </w:tcBorders>
          </w:tcPr>
          <w:p w:rsidR="003D57C4" w:rsidRPr="00C876F7" w:rsidRDefault="003D57C4" w:rsidP="003D57C4">
            <w:pPr>
              <w:rPr>
                <w:rFonts w:ascii="Times New Roman" w:hAnsi="Times New Roman" w:cs="Times New Roman"/>
                <w:sz w:val="24"/>
                <w:szCs w:val="24"/>
                <w:lang w:eastAsia="en-US"/>
              </w:rPr>
            </w:pPr>
          </w:p>
        </w:tc>
        <w:tc>
          <w:tcPr>
            <w:tcW w:w="1984" w:type="dxa"/>
            <w:gridSpan w:val="2"/>
            <w:tcBorders>
              <w:top w:val="single" w:sz="4" w:space="0" w:color="auto"/>
              <w:left w:val="single" w:sz="4" w:space="0" w:color="auto"/>
              <w:bottom w:val="single" w:sz="4" w:space="0" w:color="auto"/>
              <w:right w:val="single" w:sz="4" w:space="0" w:color="auto"/>
            </w:tcBorders>
          </w:tcPr>
          <w:p w:rsidR="003D57C4" w:rsidRPr="00C876F7" w:rsidRDefault="003D57C4" w:rsidP="003D57C4">
            <w:pPr>
              <w:rPr>
                <w:rFonts w:ascii="Times New Roman" w:hAnsi="Times New Roman" w:cs="Times New Roman"/>
                <w:sz w:val="24"/>
                <w:szCs w:val="24"/>
              </w:rPr>
            </w:pPr>
            <w:r w:rsidRPr="00C876F7">
              <w:rPr>
                <w:rFonts w:ascii="Times New Roman" w:hAnsi="Times New Roman" w:cs="Times New Roman"/>
                <w:sz w:val="24"/>
                <w:szCs w:val="24"/>
              </w:rPr>
              <w:t xml:space="preserve">Деление окружности на равные части </w:t>
            </w: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lang w:eastAsia="en-US"/>
              </w:rPr>
            </w:pPr>
          </w:p>
        </w:tc>
        <w:tc>
          <w:tcPr>
            <w:tcW w:w="1134" w:type="dxa"/>
            <w:tcBorders>
              <w:top w:val="single" w:sz="4" w:space="0" w:color="auto"/>
              <w:left w:val="single" w:sz="4" w:space="0" w:color="auto"/>
              <w:bottom w:val="single" w:sz="4" w:space="0" w:color="auto"/>
              <w:right w:val="single" w:sz="4" w:space="0" w:color="auto"/>
            </w:tcBorders>
            <w:hideMark/>
          </w:tcPr>
          <w:p w:rsidR="003D57C4" w:rsidRPr="00C876F7" w:rsidRDefault="003D57C4" w:rsidP="003D57C4">
            <w:pPr>
              <w:rPr>
                <w:rFonts w:ascii="Times New Roman" w:hAnsi="Times New Roman" w:cs="Times New Roman"/>
                <w:sz w:val="24"/>
                <w:szCs w:val="24"/>
                <w:lang w:eastAsia="en-US"/>
              </w:rPr>
            </w:pPr>
            <w:r w:rsidRPr="00C876F7">
              <w:rPr>
                <w:rFonts w:ascii="Times New Roman" w:hAnsi="Times New Roman" w:cs="Times New Roman"/>
                <w:sz w:val="24"/>
                <w:szCs w:val="24"/>
              </w:rPr>
              <w:t>Урок – тренинг.</w:t>
            </w:r>
          </w:p>
        </w:tc>
        <w:tc>
          <w:tcPr>
            <w:tcW w:w="3260" w:type="dxa"/>
            <w:gridSpan w:val="3"/>
            <w:vMerge/>
            <w:tcBorders>
              <w:top w:val="single" w:sz="4" w:space="0" w:color="auto"/>
              <w:left w:val="single" w:sz="4" w:space="0" w:color="auto"/>
              <w:bottom w:val="single" w:sz="4" w:space="0" w:color="auto"/>
              <w:right w:val="single" w:sz="4" w:space="0" w:color="auto"/>
            </w:tcBorders>
            <w:vAlign w:val="center"/>
            <w:hideMark/>
          </w:tcPr>
          <w:p w:rsidR="003D57C4" w:rsidRPr="00C876F7" w:rsidRDefault="003D57C4" w:rsidP="003D57C4">
            <w:pPr>
              <w:rPr>
                <w:rFonts w:ascii="Times New Roman" w:hAnsi="Times New Roman" w:cs="Times New Roman"/>
                <w:sz w:val="24"/>
                <w:szCs w:val="24"/>
                <w:lang w:eastAsia="en-US"/>
              </w:rPr>
            </w:pPr>
          </w:p>
        </w:tc>
        <w:tc>
          <w:tcPr>
            <w:tcW w:w="3119" w:type="dxa"/>
            <w:tcBorders>
              <w:top w:val="single" w:sz="4" w:space="0" w:color="auto"/>
              <w:left w:val="single" w:sz="4" w:space="0" w:color="auto"/>
              <w:bottom w:val="single" w:sz="4" w:space="0" w:color="auto"/>
              <w:right w:val="single" w:sz="4" w:space="0" w:color="auto"/>
            </w:tcBorders>
            <w:hideMark/>
          </w:tcPr>
          <w:p w:rsidR="003D57C4" w:rsidRPr="00C876F7" w:rsidRDefault="003D57C4" w:rsidP="003D57C4">
            <w:pPr>
              <w:rPr>
                <w:rFonts w:ascii="Times New Roman" w:hAnsi="Times New Roman" w:cs="Times New Roman"/>
                <w:sz w:val="24"/>
                <w:szCs w:val="24"/>
                <w:lang w:eastAsia="en-US"/>
              </w:rPr>
            </w:pPr>
            <w:r w:rsidRPr="00C876F7">
              <w:rPr>
                <w:rFonts w:ascii="Times New Roman" w:hAnsi="Times New Roman" w:cs="Times New Roman"/>
                <w:sz w:val="24"/>
                <w:szCs w:val="24"/>
              </w:rPr>
              <w:t>Контролировать свою деятельность (проверять правильность письменных вычислений с натуральными числами в пределах 1000), находить и исправлять ошибки.</w:t>
            </w:r>
          </w:p>
        </w:tc>
        <w:tc>
          <w:tcPr>
            <w:tcW w:w="3969" w:type="dxa"/>
            <w:gridSpan w:val="2"/>
            <w:tcBorders>
              <w:top w:val="single" w:sz="4" w:space="0" w:color="auto"/>
              <w:left w:val="single" w:sz="4" w:space="0" w:color="auto"/>
              <w:bottom w:val="single" w:sz="4" w:space="0" w:color="auto"/>
              <w:right w:val="single" w:sz="4" w:space="0" w:color="auto"/>
            </w:tcBorders>
            <w:hideMark/>
          </w:tcPr>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t>Познавательные:</w:t>
            </w:r>
          </w:p>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t>принимать и сохранять учебную задачу.</w:t>
            </w:r>
          </w:p>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t>Регулятивные:</w:t>
            </w:r>
          </w:p>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t>осуществлять пошаговый и итоговый самоконтроль - освоение начальных форм познавательной и личностной рефлексии.</w:t>
            </w:r>
          </w:p>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t>Коммуникативные:</w:t>
            </w:r>
          </w:p>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t>задавать вопросы, вести диалог.</w:t>
            </w:r>
          </w:p>
          <w:p w:rsidR="003D57C4" w:rsidRPr="00C876F7" w:rsidRDefault="003D57C4" w:rsidP="003D57C4">
            <w:pPr>
              <w:rPr>
                <w:rFonts w:ascii="Times New Roman" w:eastAsiaTheme="minorHAnsi" w:hAnsi="Times New Roman" w:cs="Times New Roman"/>
                <w:sz w:val="24"/>
                <w:szCs w:val="24"/>
              </w:rPr>
            </w:pPr>
            <w:r w:rsidRPr="00C876F7">
              <w:rPr>
                <w:rFonts w:ascii="Times New Roman" w:eastAsia="Times New Roman" w:hAnsi="Times New Roman" w:cs="Times New Roman"/>
                <w:sz w:val="24"/>
                <w:szCs w:val="24"/>
              </w:rPr>
              <w:t>Личностные:</w:t>
            </w:r>
          </w:p>
          <w:p w:rsidR="003D57C4" w:rsidRPr="00C876F7" w:rsidRDefault="003D57C4" w:rsidP="003D57C4">
            <w:pPr>
              <w:rPr>
                <w:rFonts w:ascii="Times New Roman" w:hAnsi="Times New Roman" w:cs="Times New Roman"/>
                <w:sz w:val="24"/>
                <w:szCs w:val="24"/>
                <w:lang w:eastAsia="en-US"/>
              </w:rPr>
            </w:pPr>
            <w:r w:rsidRPr="00C876F7">
              <w:rPr>
                <w:rFonts w:ascii="Times New Roman" w:hAnsi="Times New Roman" w:cs="Times New Roman"/>
                <w:sz w:val="24"/>
                <w:szCs w:val="24"/>
              </w:rPr>
              <w:t>Уважительное отношение к мнению других, внутренняя позиция школьника на основе положительного отношения к школе.</w:t>
            </w:r>
          </w:p>
        </w:tc>
      </w:tr>
      <w:tr w:rsidR="003D57C4" w:rsidRPr="00C876F7" w:rsidTr="003D57C4">
        <w:trPr>
          <w:gridAfter w:val="1"/>
          <w:wAfter w:w="14" w:type="dxa"/>
          <w:trHeight w:val="208"/>
        </w:trPr>
        <w:tc>
          <w:tcPr>
            <w:tcW w:w="675" w:type="dxa"/>
            <w:tcBorders>
              <w:top w:val="single" w:sz="4" w:space="0" w:color="auto"/>
              <w:left w:val="single" w:sz="4" w:space="0" w:color="auto"/>
              <w:bottom w:val="single" w:sz="4" w:space="0" w:color="auto"/>
              <w:right w:val="single" w:sz="4" w:space="0" w:color="auto"/>
            </w:tcBorders>
          </w:tcPr>
          <w:p w:rsidR="003D57C4" w:rsidRPr="00C876F7" w:rsidRDefault="003D57C4" w:rsidP="003D57C4">
            <w:pPr>
              <w:pStyle w:val="a6"/>
              <w:numPr>
                <w:ilvl w:val="0"/>
                <w:numId w:val="26"/>
              </w:numPr>
              <w:rPr>
                <w:rFonts w:ascii="Times New Roman" w:hAnsi="Times New Roman" w:cs="Times New Roman"/>
                <w:sz w:val="24"/>
                <w:szCs w:val="24"/>
                <w:lang w:eastAsia="en-US"/>
              </w:rPr>
            </w:pPr>
          </w:p>
        </w:tc>
        <w:tc>
          <w:tcPr>
            <w:tcW w:w="1560" w:type="dxa"/>
            <w:gridSpan w:val="2"/>
            <w:tcBorders>
              <w:top w:val="single" w:sz="4" w:space="0" w:color="auto"/>
              <w:left w:val="single" w:sz="4" w:space="0" w:color="auto"/>
              <w:bottom w:val="single" w:sz="4" w:space="0" w:color="auto"/>
              <w:right w:val="single" w:sz="4" w:space="0" w:color="auto"/>
            </w:tcBorders>
          </w:tcPr>
          <w:p w:rsidR="003D57C4" w:rsidRPr="00C876F7" w:rsidRDefault="003D57C4" w:rsidP="003D57C4">
            <w:pPr>
              <w:rPr>
                <w:rFonts w:ascii="Times New Roman" w:hAnsi="Times New Roman" w:cs="Times New Roman"/>
                <w:sz w:val="24"/>
                <w:szCs w:val="24"/>
                <w:lang w:eastAsia="en-US"/>
              </w:rPr>
            </w:pPr>
          </w:p>
        </w:tc>
        <w:tc>
          <w:tcPr>
            <w:tcW w:w="1984" w:type="dxa"/>
            <w:gridSpan w:val="2"/>
            <w:tcBorders>
              <w:top w:val="single" w:sz="4" w:space="0" w:color="auto"/>
              <w:left w:val="single" w:sz="4" w:space="0" w:color="auto"/>
              <w:bottom w:val="single" w:sz="4" w:space="0" w:color="auto"/>
              <w:right w:val="single" w:sz="4" w:space="0" w:color="auto"/>
            </w:tcBorders>
          </w:tcPr>
          <w:p w:rsidR="003D57C4" w:rsidRPr="00C876F7" w:rsidRDefault="003D57C4" w:rsidP="003D57C4">
            <w:pPr>
              <w:rPr>
                <w:rFonts w:ascii="Times New Roman" w:hAnsi="Times New Roman" w:cs="Times New Roman"/>
                <w:sz w:val="24"/>
                <w:szCs w:val="24"/>
              </w:rPr>
            </w:pPr>
            <w:r w:rsidRPr="00C876F7">
              <w:rPr>
                <w:rFonts w:ascii="Times New Roman" w:hAnsi="Times New Roman" w:cs="Times New Roman"/>
                <w:sz w:val="24"/>
                <w:szCs w:val="24"/>
              </w:rPr>
              <w:t xml:space="preserve">Вспоминаем пройденное по теме «Деление окружности на равные части». </w:t>
            </w:r>
          </w:p>
          <w:p w:rsidR="003D57C4" w:rsidRPr="00C876F7" w:rsidRDefault="003D57C4" w:rsidP="003D57C4">
            <w:pPr>
              <w:rPr>
                <w:rFonts w:ascii="Times New Roman" w:hAnsi="Times New Roman" w:cs="Times New Roman"/>
                <w:b/>
                <w:i/>
                <w:sz w:val="24"/>
                <w:szCs w:val="24"/>
                <w:u w:val="single"/>
              </w:rPr>
            </w:pPr>
            <w:r w:rsidRPr="00C876F7">
              <w:rPr>
                <w:rFonts w:ascii="Times New Roman" w:hAnsi="Times New Roman" w:cs="Times New Roman"/>
                <w:b/>
                <w:i/>
                <w:iCs/>
                <w:sz w:val="24"/>
                <w:szCs w:val="24"/>
                <w:u w:val="single"/>
              </w:rPr>
              <w:t>Создание презентации. Практическая работа.</w:t>
            </w:r>
          </w:p>
          <w:p w:rsidR="003D57C4" w:rsidRPr="00C876F7" w:rsidRDefault="003D57C4" w:rsidP="003D57C4">
            <w:pPr>
              <w:rPr>
                <w:rFonts w:ascii="Times New Roman" w:hAnsi="Times New Roman" w:cs="Times New Roman"/>
                <w:sz w:val="24"/>
                <w:szCs w:val="24"/>
                <w:lang w:eastAsia="en-US"/>
              </w:rPr>
            </w:pPr>
          </w:p>
        </w:tc>
        <w:tc>
          <w:tcPr>
            <w:tcW w:w="1134" w:type="dxa"/>
            <w:tcBorders>
              <w:top w:val="single" w:sz="4" w:space="0" w:color="auto"/>
              <w:left w:val="single" w:sz="4" w:space="0" w:color="auto"/>
              <w:bottom w:val="single" w:sz="4" w:space="0" w:color="auto"/>
              <w:right w:val="single" w:sz="4" w:space="0" w:color="auto"/>
            </w:tcBorders>
            <w:hideMark/>
          </w:tcPr>
          <w:p w:rsidR="003D57C4" w:rsidRPr="00C876F7" w:rsidRDefault="003D57C4" w:rsidP="003D57C4">
            <w:pPr>
              <w:rPr>
                <w:rFonts w:ascii="Times New Roman" w:hAnsi="Times New Roman" w:cs="Times New Roman"/>
                <w:sz w:val="24"/>
                <w:szCs w:val="24"/>
                <w:lang w:eastAsia="en-US"/>
              </w:rPr>
            </w:pPr>
            <w:r w:rsidRPr="00C876F7">
              <w:rPr>
                <w:rFonts w:ascii="Times New Roman" w:hAnsi="Times New Roman" w:cs="Times New Roman"/>
                <w:sz w:val="24"/>
                <w:szCs w:val="24"/>
              </w:rPr>
              <w:t>Урок повторения и систематизации знаний.</w:t>
            </w:r>
          </w:p>
        </w:tc>
        <w:tc>
          <w:tcPr>
            <w:tcW w:w="3260" w:type="dxa"/>
            <w:gridSpan w:val="3"/>
            <w:vMerge/>
            <w:tcBorders>
              <w:top w:val="single" w:sz="4" w:space="0" w:color="auto"/>
              <w:left w:val="single" w:sz="4" w:space="0" w:color="auto"/>
              <w:bottom w:val="single" w:sz="4" w:space="0" w:color="auto"/>
              <w:right w:val="single" w:sz="4" w:space="0" w:color="auto"/>
            </w:tcBorders>
            <w:vAlign w:val="center"/>
            <w:hideMark/>
          </w:tcPr>
          <w:p w:rsidR="003D57C4" w:rsidRPr="00C876F7" w:rsidRDefault="003D57C4" w:rsidP="003D57C4">
            <w:pPr>
              <w:rPr>
                <w:rFonts w:ascii="Times New Roman" w:hAnsi="Times New Roman" w:cs="Times New Roman"/>
                <w:sz w:val="24"/>
                <w:szCs w:val="24"/>
                <w:lang w:eastAsia="en-US"/>
              </w:rPr>
            </w:pPr>
          </w:p>
        </w:tc>
        <w:tc>
          <w:tcPr>
            <w:tcW w:w="3119" w:type="dxa"/>
            <w:tcBorders>
              <w:top w:val="single" w:sz="4" w:space="0" w:color="auto"/>
              <w:left w:val="single" w:sz="4" w:space="0" w:color="auto"/>
              <w:bottom w:val="single" w:sz="4" w:space="0" w:color="auto"/>
              <w:right w:val="single" w:sz="4" w:space="0" w:color="auto"/>
            </w:tcBorders>
          </w:tcPr>
          <w:p w:rsidR="003D57C4" w:rsidRPr="00C876F7" w:rsidRDefault="003D57C4" w:rsidP="003D57C4">
            <w:pPr>
              <w:rPr>
                <w:rFonts w:ascii="Times New Roman" w:hAnsi="Times New Roman" w:cs="Times New Roman"/>
                <w:sz w:val="24"/>
                <w:szCs w:val="24"/>
              </w:rPr>
            </w:pPr>
            <w:r w:rsidRPr="00C876F7">
              <w:rPr>
                <w:rFonts w:ascii="Times New Roman" w:hAnsi="Times New Roman" w:cs="Times New Roman"/>
                <w:sz w:val="24"/>
                <w:szCs w:val="24"/>
              </w:rPr>
              <w:t>Понимать различие между действием "прибавить ноль" и "прописать ноль".</w:t>
            </w:r>
          </w:p>
          <w:p w:rsidR="003D57C4" w:rsidRPr="00C876F7" w:rsidRDefault="003D57C4" w:rsidP="003D57C4">
            <w:pPr>
              <w:rPr>
                <w:rFonts w:ascii="Times New Roman" w:hAnsi="Times New Roman" w:cs="Times New Roman"/>
                <w:b/>
                <w:i/>
                <w:sz w:val="24"/>
                <w:szCs w:val="24"/>
                <w:u w:val="single"/>
              </w:rPr>
            </w:pPr>
            <w:r w:rsidRPr="00C876F7">
              <w:rPr>
                <w:rFonts w:ascii="Times New Roman" w:hAnsi="Times New Roman" w:cs="Times New Roman"/>
                <w:b/>
                <w:i/>
                <w:sz w:val="24"/>
                <w:szCs w:val="24"/>
                <w:u w:val="single"/>
              </w:rPr>
              <w:t>Создавать слайды для презентации и правильно их оформлять.</w:t>
            </w: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lang w:eastAsia="en-US"/>
              </w:rPr>
            </w:pPr>
          </w:p>
        </w:tc>
        <w:tc>
          <w:tcPr>
            <w:tcW w:w="3969" w:type="dxa"/>
            <w:gridSpan w:val="2"/>
            <w:tcBorders>
              <w:top w:val="single" w:sz="4" w:space="0" w:color="auto"/>
              <w:left w:val="single" w:sz="4" w:space="0" w:color="auto"/>
              <w:bottom w:val="single" w:sz="4" w:space="0" w:color="auto"/>
              <w:right w:val="single" w:sz="4" w:space="0" w:color="auto"/>
            </w:tcBorders>
            <w:hideMark/>
          </w:tcPr>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t>Познавательные:</w:t>
            </w:r>
          </w:p>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t xml:space="preserve">принимать и сохранять учебную задачу. </w:t>
            </w:r>
          </w:p>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t>Регулятивные:</w:t>
            </w:r>
          </w:p>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t>планировать своё действие в соответствии с поставленной задачей.</w:t>
            </w:r>
          </w:p>
          <w:p w:rsidR="003D57C4" w:rsidRPr="00C876F7" w:rsidRDefault="003D57C4" w:rsidP="003D57C4">
            <w:pPr>
              <w:rPr>
                <w:rFonts w:ascii="Times New Roman" w:eastAsiaTheme="minorHAnsi" w:hAnsi="Times New Roman" w:cs="Times New Roman"/>
                <w:sz w:val="24"/>
                <w:szCs w:val="24"/>
              </w:rPr>
            </w:pPr>
            <w:r w:rsidRPr="00C876F7">
              <w:rPr>
                <w:rFonts w:ascii="Times New Roman" w:eastAsia="Times New Roman" w:hAnsi="Times New Roman" w:cs="Times New Roman"/>
                <w:sz w:val="24"/>
                <w:szCs w:val="24"/>
              </w:rPr>
              <w:t>Личностные:</w:t>
            </w:r>
          </w:p>
          <w:p w:rsidR="003D57C4" w:rsidRPr="00C876F7" w:rsidRDefault="003D57C4" w:rsidP="003D57C4">
            <w:pPr>
              <w:rPr>
                <w:rFonts w:ascii="Times New Roman" w:hAnsi="Times New Roman" w:cs="Times New Roman"/>
                <w:sz w:val="24"/>
                <w:szCs w:val="24"/>
                <w:lang w:eastAsia="en-US"/>
              </w:rPr>
            </w:pPr>
            <w:r w:rsidRPr="00C876F7">
              <w:rPr>
                <w:rFonts w:ascii="Times New Roman" w:hAnsi="Times New Roman" w:cs="Times New Roman"/>
                <w:sz w:val="24"/>
                <w:szCs w:val="24"/>
              </w:rPr>
              <w:t>внутренняя позиция школьника на основе положительного отношения к школе.</w:t>
            </w:r>
          </w:p>
        </w:tc>
      </w:tr>
      <w:tr w:rsidR="003D57C4" w:rsidRPr="00C876F7" w:rsidTr="003D57C4">
        <w:trPr>
          <w:gridAfter w:val="1"/>
          <w:wAfter w:w="14" w:type="dxa"/>
          <w:trHeight w:val="208"/>
        </w:trPr>
        <w:tc>
          <w:tcPr>
            <w:tcW w:w="675" w:type="dxa"/>
            <w:tcBorders>
              <w:top w:val="single" w:sz="4" w:space="0" w:color="auto"/>
              <w:left w:val="single" w:sz="4" w:space="0" w:color="auto"/>
              <w:bottom w:val="single" w:sz="4" w:space="0" w:color="auto"/>
              <w:right w:val="single" w:sz="4" w:space="0" w:color="auto"/>
            </w:tcBorders>
          </w:tcPr>
          <w:p w:rsidR="003D57C4" w:rsidRPr="00C876F7" w:rsidRDefault="003D57C4" w:rsidP="003D57C4">
            <w:pPr>
              <w:pStyle w:val="a6"/>
              <w:numPr>
                <w:ilvl w:val="0"/>
                <w:numId w:val="26"/>
              </w:numPr>
              <w:rPr>
                <w:rFonts w:ascii="Times New Roman" w:hAnsi="Times New Roman" w:cs="Times New Roman"/>
                <w:sz w:val="24"/>
                <w:szCs w:val="24"/>
                <w:lang w:eastAsia="en-US"/>
              </w:rPr>
            </w:pPr>
          </w:p>
        </w:tc>
        <w:tc>
          <w:tcPr>
            <w:tcW w:w="1560" w:type="dxa"/>
            <w:gridSpan w:val="2"/>
            <w:tcBorders>
              <w:top w:val="single" w:sz="4" w:space="0" w:color="auto"/>
              <w:left w:val="single" w:sz="4" w:space="0" w:color="auto"/>
              <w:bottom w:val="single" w:sz="4" w:space="0" w:color="auto"/>
              <w:right w:val="single" w:sz="4" w:space="0" w:color="auto"/>
            </w:tcBorders>
          </w:tcPr>
          <w:p w:rsidR="003D57C4" w:rsidRPr="00C876F7" w:rsidRDefault="003D57C4" w:rsidP="003D57C4">
            <w:pPr>
              <w:rPr>
                <w:rFonts w:ascii="Times New Roman" w:hAnsi="Times New Roman" w:cs="Times New Roman"/>
                <w:sz w:val="24"/>
                <w:szCs w:val="24"/>
                <w:lang w:eastAsia="en-US"/>
              </w:rPr>
            </w:pPr>
          </w:p>
        </w:tc>
        <w:tc>
          <w:tcPr>
            <w:tcW w:w="1984" w:type="dxa"/>
            <w:gridSpan w:val="2"/>
            <w:tcBorders>
              <w:top w:val="single" w:sz="4" w:space="0" w:color="auto"/>
              <w:left w:val="single" w:sz="4" w:space="0" w:color="auto"/>
              <w:bottom w:val="single" w:sz="4" w:space="0" w:color="auto"/>
              <w:right w:val="single" w:sz="4" w:space="0" w:color="auto"/>
            </w:tcBorders>
          </w:tcPr>
          <w:p w:rsidR="003D57C4" w:rsidRPr="00C876F7" w:rsidRDefault="003D57C4" w:rsidP="003D57C4">
            <w:pPr>
              <w:rPr>
                <w:rFonts w:ascii="Times New Roman" w:hAnsi="Times New Roman" w:cs="Times New Roman"/>
                <w:sz w:val="24"/>
                <w:szCs w:val="24"/>
              </w:rPr>
            </w:pPr>
            <w:r w:rsidRPr="00C876F7">
              <w:rPr>
                <w:rFonts w:ascii="Times New Roman" w:hAnsi="Times New Roman" w:cs="Times New Roman"/>
                <w:sz w:val="24"/>
                <w:szCs w:val="24"/>
              </w:rPr>
              <w:t>Умножение суммы на число</w:t>
            </w:r>
          </w:p>
          <w:p w:rsidR="003D57C4" w:rsidRPr="00C876F7" w:rsidRDefault="003D57C4" w:rsidP="003D57C4">
            <w:pPr>
              <w:rPr>
                <w:rFonts w:ascii="Times New Roman" w:hAnsi="Times New Roman" w:cs="Times New Roman"/>
                <w:b/>
                <w:sz w:val="24"/>
                <w:szCs w:val="24"/>
              </w:rPr>
            </w:pPr>
            <w:r w:rsidRPr="00C876F7">
              <w:rPr>
                <w:rFonts w:ascii="Times New Roman" w:hAnsi="Times New Roman" w:cs="Times New Roman"/>
                <w:b/>
                <w:sz w:val="24"/>
                <w:szCs w:val="24"/>
                <w:u w:val="single"/>
              </w:rPr>
              <w:t xml:space="preserve">Работа на </w:t>
            </w:r>
            <w:r w:rsidRPr="00C876F7">
              <w:rPr>
                <w:rFonts w:ascii="Times New Roman" w:hAnsi="Times New Roman" w:cs="Times New Roman"/>
                <w:b/>
                <w:sz w:val="24"/>
                <w:szCs w:val="24"/>
                <w:u w:val="single"/>
              </w:rPr>
              <w:lastRenderedPageBreak/>
              <w:t>платформе УЧИ</w:t>
            </w:r>
            <w:proofErr w:type="gramStart"/>
            <w:r w:rsidRPr="00C876F7">
              <w:rPr>
                <w:rFonts w:ascii="Times New Roman" w:hAnsi="Times New Roman" w:cs="Times New Roman"/>
                <w:b/>
                <w:sz w:val="24"/>
                <w:szCs w:val="24"/>
                <w:u w:val="single"/>
              </w:rPr>
              <w:t>.Р</w:t>
            </w:r>
            <w:proofErr w:type="gramEnd"/>
            <w:r w:rsidRPr="00C876F7">
              <w:rPr>
                <w:rFonts w:ascii="Times New Roman" w:hAnsi="Times New Roman" w:cs="Times New Roman"/>
                <w:b/>
                <w:sz w:val="24"/>
                <w:szCs w:val="24"/>
                <w:u w:val="single"/>
              </w:rPr>
              <w:t>У</w:t>
            </w: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lang w:eastAsia="en-US"/>
              </w:rPr>
            </w:pPr>
          </w:p>
        </w:tc>
        <w:tc>
          <w:tcPr>
            <w:tcW w:w="1134" w:type="dxa"/>
            <w:tcBorders>
              <w:top w:val="single" w:sz="4" w:space="0" w:color="auto"/>
              <w:left w:val="single" w:sz="4" w:space="0" w:color="auto"/>
              <w:bottom w:val="single" w:sz="4" w:space="0" w:color="auto"/>
              <w:right w:val="single" w:sz="4" w:space="0" w:color="auto"/>
            </w:tcBorders>
            <w:hideMark/>
          </w:tcPr>
          <w:p w:rsidR="003D57C4" w:rsidRPr="00C876F7" w:rsidRDefault="003D57C4" w:rsidP="003D57C4">
            <w:pPr>
              <w:rPr>
                <w:rFonts w:ascii="Times New Roman" w:hAnsi="Times New Roman" w:cs="Times New Roman"/>
                <w:sz w:val="24"/>
                <w:szCs w:val="24"/>
                <w:lang w:eastAsia="en-US"/>
              </w:rPr>
            </w:pPr>
            <w:r w:rsidRPr="00C876F7">
              <w:rPr>
                <w:rFonts w:ascii="Times New Roman" w:hAnsi="Times New Roman" w:cs="Times New Roman"/>
                <w:sz w:val="24"/>
                <w:szCs w:val="24"/>
              </w:rPr>
              <w:lastRenderedPageBreak/>
              <w:t xml:space="preserve">Урок изучения нового </w:t>
            </w:r>
            <w:r w:rsidRPr="00C876F7">
              <w:rPr>
                <w:rFonts w:ascii="Times New Roman" w:hAnsi="Times New Roman" w:cs="Times New Roman"/>
                <w:sz w:val="24"/>
                <w:szCs w:val="24"/>
              </w:rPr>
              <w:lastRenderedPageBreak/>
              <w:t>материала.</w:t>
            </w:r>
          </w:p>
        </w:tc>
        <w:tc>
          <w:tcPr>
            <w:tcW w:w="3260" w:type="dxa"/>
            <w:gridSpan w:val="3"/>
            <w:vMerge w:val="restart"/>
            <w:tcBorders>
              <w:top w:val="single" w:sz="4" w:space="0" w:color="auto"/>
              <w:left w:val="single" w:sz="4" w:space="0" w:color="auto"/>
              <w:bottom w:val="single" w:sz="4" w:space="0" w:color="auto"/>
              <w:right w:val="single" w:sz="4" w:space="0" w:color="auto"/>
            </w:tcBorders>
            <w:hideMark/>
          </w:tcPr>
          <w:p w:rsidR="003D57C4" w:rsidRPr="00C876F7" w:rsidRDefault="003D57C4" w:rsidP="003D57C4">
            <w:pPr>
              <w:rPr>
                <w:rFonts w:ascii="Times New Roman" w:hAnsi="Times New Roman" w:cs="Times New Roman"/>
                <w:sz w:val="24"/>
                <w:szCs w:val="24"/>
                <w:lang w:eastAsia="en-US"/>
              </w:rPr>
            </w:pPr>
            <w:r w:rsidRPr="00C876F7">
              <w:rPr>
                <w:rFonts w:ascii="Times New Roman" w:hAnsi="Times New Roman" w:cs="Times New Roman"/>
                <w:bCs/>
                <w:sz w:val="24"/>
                <w:szCs w:val="24"/>
              </w:rPr>
              <w:lastRenderedPageBreak/>
              <w:t xml:space="preserve">Использовать правило умножения суммы на число в вычислениях. Выполнять </w:t>
            </w:r>
            <w:r w:rsidRPr="00C876F7">
              <w:rPr>
                <w:rFonts w:ascii="Times New Roman" w:hAnsi="Times New Roman" w:cs="Times New Roman"/>
                <w:bCs/>
                <w:sz w:val="24"/>
                <w:szCs w:val="24"/>
              </w:rPr>
              <w:lastRenderedPageBreak/>
              <w:t xml:space="preserve">устно и письменно действия с двузначными числами, а так же сложение и вычитание с трёхзначными числами. Применять правила порядка выполнения действий в числовых выражениях для нахождения значений выражений. Сравнивать величины. Выбирать арифметические действия и решать текстовые задачи разными способами. Выполнять поверку задачи, решая обратную ей задачу. Составлять план построения геометрических фигур и выполнять построения при помощи чертёжных инструментов. Находить общую часть фигур, а также фигуры заданной формы на данном чертеже. Строить </w:t>
            </w:r>
            <w:proofErr w:type="gramStart"/>
            <w:r w:rsidRPr="00C876F7">
              <w:rPr>
                <w:rFonts w:ascii="Times New Roman" w:hAnsi="Times New Roman" w:cs="Times New Roman"/>
                <w:bCs/>
                <w:sz w:val="24"/>
                <w:szCs w:val="24"/>
              </w:rPr>
              <w:t>логические рассуждения</w:t>
            </w:r>
            <w:proofErr w:type="gramEnd"/>
            <w:r w:rsidRPr="00C876F7">
              <w:rPr>
                <w:rFonts w:ascii="Times New Roman" w:hAnsi="Times New Roman" w:cs="Times New Roman"/>
                <w:bCs/>
                <w:sz w:val="24"/>
                <w:szCs w:val="24"/>
              </w:rPr>
              <w:t xml:space="preserve"> и обосновывать их.</w:t>
            </w:r>
          </w:p>
        </w:tc>
        <w:tc>
          <w:tcPr>
            <w:tcW w:w="3119" w:type="dxa"/>
            <w:tcBorders>
              <w:top w:val="single" w:sz="4" w:space="0" w:color="auto"/>
              <w:left w:val="single" w:sz="4" w:space="0" w:color="auto"/>
              <w:bottom w:val="single" w:sz="4" w:space="0" w:color="auto"/>
              <w:right w:val="single" w:sz="4" w:space="0" w:color="auto"/>
            </w:tcBorders>
          </w:tcPr>
          <w:p w:rsidR="003D57C4" w:rsidRPr="00C876F7" w:rsidRDefault="003D57C4" w:rsidP="003D57C4">
            <w:pPr>
              <w:rPr>
                <w:rFonts w:ascii="Times New Roman" w:hAnsi="Times New Roman" w:cs="Times New Roman"/>
                <w:sz w:val="24"/>
                <w:szCs w:val="24"/>
              </w:rPr>
            </w:pPr>
            <w:r w:rsidRPr="00C876F7">
              <w:rPr>
                <w:rFonts w:ascii="Times New Roman" w:hAnsi="Times New Roman" w:cs="Times New Roman"/>
                <w:bCs/>
                <w:sz w:val="24"/>
                <w:szCs w:val="24"/>
              </w:rPr>
              <w:lastRenderedPageBreak/>
              <w:t>Уметь</w:t>
            </w:r>
            <w:r w:rsidRPr="00C876F7">
              <w:rPr>
                <w:rFonts w:ascii="Times New Roman" w:hAnsi="Times New Roman" w:cs="Times New Roman"/>
                <w:sz w:val="24"/>
                <w:szCs w:val="24"/>
              </w:rPr>
              <w:t xml:space="preserve"> умножать сумму на число, представлять числа в виде суммы разрядных </w:t>
            </w:r>
            <w:r w:rsidRPr="00C876F7">
              <w:rPr>
                <w:rFonts w:ascii="Times New Roman" w:hAnsi="Times New Roman" w:cs="Times New Roman"/>
                <w:sz w:val="24"/>
                <w:szCs w:val="24"/>
              </w:rPr>
              <w:lastRenderedPageBreak/>
              <w:t xml:space="preserve">слагаемых </w:t>
            </w:r>
          </w:p>
          <w:p w:rsidR="003D57C4" w:rsidRPr="00C876F7" w:rsidRDefault="003D57C4" w:rsidP="003D57C4">
            <w:pPr>
              <w:rPr>
                <w:rFonts w:ascii="Times New Roman" w:hAnsi="Times New Roman" w:cs="Times New Roman"/>
                <w:sz w:val="24"/>
                <w:szCs w:val="24"/>
              </w:rPr>
            </w:pPr>
            <w:r w:rsidRPr="00C876F7">
              <w:rPr>
                <w:rFonts w:ascii="Times New Roman" w:hAnsi="Times New Roman" w:cs="Times New Roman"/>
                <w:sz w:val="24"/>
                <w:szCs w:val="24"/>
              </w:rPr>
              <w:t xml:space="preserve"> Называть и правильно обозначать действия умножения.</w:t>
            </w: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lang w:eastAsia="en-US"/>
              </w:rPr>
            </w:pPr>
          </w:p>
        </w:tc>
        <w:tc>
          <w:tcPr>
            <w:tcW w:w="3969" w:type="dxa"/>
            <w:gridSpan w:val="2"/>
            <w:tcBorders>
              <w:top w:val="single" w:sz="4" w:space="0" w:color="auto"/>
              <w:left w:val="single" w:sz="4" w:space="0" w:color="auto"/>
              <w:bottom w:val="single" w:sz="4" w:space="0" w:color="auto"/>
              <w:right w:val="single" w:sz="4" w:space="0" w:color="auto"/>
            </w:tcBorders>
            <w:hideMark/>
          </w:tcPr>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lastRenderedPageBreak/>
              <w:t>Познавательные:</w:t>
            </w:r>
          </w:p>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t xml:space="preserve">принимать и сохранять учебную задачу, находить ответы на вопросы </w:t>
            </w:r>
            <w:r w:rsidRPr="00C876F7">
              <w:rPr>
                <w:rFonts w:ascii="Times New Roman" w:eastAsia="Times New Roman" w:hAnsi="Times New Roman" w:cs="Times New Roman"/>
                <w:sz w:val="24"/>
                <w:szCs w:val="24"/>
              </w:rPr>
              <w:lastRenderedPageBreak/>
              <w:t>в тексте, иллюстрациях.</w:t>
            </w:r>
          </w:p>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t>Регулятивные:</w:t>
            </w:r>
          </w:p>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t>планировать своё действие в соответствии с поставленной задачей.</w:t>
            </w:r>
          </w:p>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t>Коммуникативные:</w:t>
            </w:r>
          </w:p>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t>учиться слушать и понимать речь других.</w:t>
            </w:r>
          </w:p>
          <w:p w:rsidR="003D57C4" w:rsidRPr="00C876F7" w:rsidRDefault="003D57C4" w:rsidP="003D57C4">
            <w:pPr>
              <w:rPr>
                <w:rFonts w:ascii="Times New Roman" w:eastAsiaTheme="minorHAnsi" w:hAnsi="Times New Roman" w:cs="Times New Roman"/>
                <w:sz w:val="24"/>
                <w:szCs w:val="24"/>
              </w:rPr>
            </w:pPr>
            <w:r w:rsidRPr="00C876F7">
              <w:rPr>
                <w:rFonts w:ascii="Times New Roman" w:eastAsia="Times New Roman" w:hAnsi="Times New Roman" w:cs="Times New Roman"/>
                <w:sz w:val="24"/>
                <w:szCs w:val="24"/>
              </w:rPr>
              <w:t>Личностные:</w:t>
            </w:r>
          </w:p>
          <w:p w:rsidR="003D57C4" w:rsidRPr="00C876F7" w:rsidRDefault="003D57C4" w:rsidP="003D57C4">
            <w:pPr>
              <w:rPr>
                <w:rFonts w:ascii="Times New Roman" w:hAnsi="Times New Roman" w:cs="Times New Roman"/>
                <w:sz w:val="24"/>
                <w:szCs w:val="24"/>
                <w:lang w:eastAsia="en-US"/>
              </w:rPr>
            </w:pPr>
            <w:r w:rsidRPr="00C876F7">
              <w:rPr>
                <w:rFonts w:ascii="Times New Roman" w:hAnsi="Times New Roman" w:cs="Times New Roman"/>
                <w:sz w:val="24"/>
                <w:szCs w:val="24"/>
              </w:rPr>
              <w:t>Уважительное отношение к мнению других, внутренняя позиция школьника на основе положительного отношения к школе.</w:t>
            </w:r>
          </w:p>
        </w:tc>
      </w:tr>
      <w:tr w:rsidR="003D57C4" w:rsidRPr="00C876F7" w:rsidTr="003D57C4">
        <w:trPr>
          <w:gridAfter w:val="1"/>
          <w:wAfter w:w="14" w:type="dxa"/>
          <w:trHeight w:val="208"/>
        </w:trPr>
        <w:tc>
          <w:tcPr>
            <w:tcW w:w="675" w:type="dxa"/>
            <w:tcBorders>
              <w:top w:val="single" w:sz="4" w:space="0" w:color="auto"/>
              <w:left w:val="single" w:sz="4" w:space="0" w:color="auto"/>
              <w:bottom w:val="single" w:sz="4" w:space="0" w:color="auto"/>
              <w:right w:val="single" w:sz="4" w:space="0" w:color="auto"/>
            </w:tcBorders>
          </w:tcPr>
          <w:p w:rsidR="003D57C4" w:rsidRPr="00C876F7" w:rsidRDefault="003D57C4" w:rsidP="003D57C4">
            <w:pPr>
              <w:pStyle w:val="a6"/>
              <w:numPr>
                <w:ilvl w:val="0"/>
                <w:numId w:val="26"/>
              </w:numPr>
              <w:rPr>
                <w:rFonts w:ascii="Times New Roman" w:hAnsi="Times New Roman" w:cs="Times New Roman"/>
                <w:sz w:val="24"/>
                <w:szCs w:val="24"/>
                <w:lang w:eastAsia="en-US"/>
              </w:rPr>
            </w:pPr>
          </w:p>
        </w:tc>
        <w:tc>
          <w:tcPr>
            <w:tcW w:w="1560" w:type="dxa"/>
            <w:gridSpan w:val="2"/>
            <w:tcBorders>
              <w:top w:val="single" w:sz="4" w:space="0" w:color="auto"/>
              <w:left w:val="single" w:sz="4" w:space="0" w:color="auto"/>
              <w:bottom w:val="single" w:sz="4" w:space="0" w:color="auto"/>
              <w:right w:val="single" w:sz="4" w:space="0" w:color="auto"/>
            </w:tcBorders>
          </w:tcPr>
          <w:p w:rsidR="003D57C4" w:rsidRPr="00C876F7" w:rsidRDefault="003D57C4" w:rsidP="003D57C4">
            <w:pPr>
              <w:rPr>
                <w:rFonts w:ascii="Times New Roman" w:hAnsi="Times New Roman" w:cs="Times New Roman"/>
                <w:sz w:val="24"/>
                <w:szCs w:val="24"/>
                <w:lang w:eastAsia="en-US"/>
              </w:rPr>
            </w:pPr>
          </w:p>
        </w:tc>
        <w:tc>
          <w:tcPr>
            <w:tcW w:w="1984" w:type="dxa"/>
            <w:gridSpan w:val="2"/>
            <w:tcBorders>
              <w:top w:val="single" w:sz="4" w:space="0" w:color="auto"/>
              <w:left w:val="single" w:sz="4" w:space="0" w:color="auto"/>
              <w:bottom w:val="single" w:sz="4" w:space="0" w:color="auto"/>
              <w:right w:val="single" w:sz="4" w:space="0" w:color="auto"/>
            </w:tcBorders>
          </w:tcPr>
          <w:p w:rsidR="003D57C4" w:rsidRPr="00C876F7" w:rsidRDefault="003D57C4" w:rsidP="003D57C4">
            <w:pPr>
              <w:rPr>
                <w:rFonts w:ascii="Times New Roman" w:hAnsi="Times New Roman" w:cs="Times New Roman"/>
                <w:sz w:val="24"/>
                <w:szCs w:val="24"/>
              </w:rPr>
            </w:pPr>
            <w:r w:rsidRPr="00C876F7">
              <w:rPr>
                <w:rFonts w:ascii="Times New Roman" w:hAnsi="Times New Roman" w:cs="Times New Roman"/>
                <w:sz w:val="24"/>
                <w:szCs w:val="24"/>
              </w:rPr>
              <w:t>Умножение суммы на число</w:t>
            </w: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lang w:eastAsia="en-US"/>
              </w:rPr>
            </w:pPr>
          </w:p>
        </w:tc>
        <w:tc>
          <w:tcPr>
            <w:tcW w:w="1134" w:type="dxa"/>
            <w:tcBorders>
              <w:top w:val="single" w:sz="4" w:space="0" w:color="auto"/>
              <w:left w:val="single" w:sz="4" w:space="0" w:color="auto"/>
              <w:bottom w:val="single" w:sz="4" w:space="0" w:color="auto"/>
              <w:right w:val="single" w:sz="4" w:space="0" w:color="auto"/>
            </w:tcBorders>
            <w:hideMark/>
          </w:tcPr>
          <w:p w:rsidR="003D57C4" w:rsidRPr="00C876F7" w:rsidRDefault="003D57C4" w:rsidP="003D57C4">
            <w:pPr>
              <w:rPr>
                <w:rFonts w:ascii="Times New Roman" w:hAnsi="Times New Roman" w:cs="Times New Roman"/>
                <w:sz w:val="24"/>
                <w:szCs w:val="24"/>
                <w:lang w:eastAsia="en-US"/>
              </w:rPr>
            </w:pPr>
            <w:r w:rsidRPr="00C876F7">
              <w:rPr>
                <w:rFonts w:ascii="Times New Roman" w:hAnsi="Times New Roman" w:cs="Times New Roman"/>
                <w:sz w:val="24"/>
                <w:szCs w:val="24"/>
              </w:rPr>
              <w:t>Урок – тренинг.</w:t>
            </w:r>
          </w:p>
        </w:tc>
        <w:tc>
          <w:tcPr>
            <w:tcW w:w="3260" w:type="dxa"/>
            <w:gridSpan w:val="3"/>
            <w:vMerge/>
            <w:tcBorders>
              <w:top w:val="single" w:sz="4" w:space="0" w:color="auto"/>
              <w:left w:val="single" w:sz="4" w:space="0" w:color="auto"/>
              <w:bottom w:val="single" w:sz="4" w:space="0" w:color="auto"/>
              <w:right w:val="single" w:sz="4" w:space="0" w:color="auto"/>
            </w:tcBorders>
            <w:vAlign w:val="center"/>
            <w:hideMark/>
          </w:tcPr>
          <w:p w:rsidR="003D57C4" w:rsidRPr="00C876F7" w:rsidRDefault="003D57C4" w:rsidP="003D57C4">
            <w:pPr>
              <w:rPr>
                <w:rFonts w:ascii="Times New Roman" w:hAnsi="Times New Roman" w:cs="Times New Roman"/>
                <w:sz w:val="24"/>
                <w:szCs w:val="24"/>
                <w:lang w:eastAsia="en-US"/>
              </w:rPr>
            </w:pPr>
          </w:p>
        </w:tc>
        <w:tc>
          <w:tcPr>
            <w:tcW w:w="3119" w:type="dxa"/>
            <w:tcBorders>
              <w:top w:val="single" w:sz="4" w:space="0" w:color="auto"/>
              <w:left w:val="single" w:sz="4" w:space="0" w:color="auto"/>
              <w:bottom w:val="single" w:sz="4" w:space="0" w:color="auto"/>
              <w:right w:val="single" w:sz="4" w:space="0" w:color="auto"/>
            </w:tcBorders>
          </w:tcPr>
          <w:p w:rsidR="003D57C4" w:rsidRPr="00C876F7" w:rsidRDefault="003D57C4" w:rsidP="003D57C4">
            <w:pPr>
              <w:rPr>
                <w:rFonts w:ascii="Times New Roman" w:hAnsi="Times New Roman" w:cs="Times New Roman"/>
                <w:sz w:val="24"/>
                <w:szCs w:val="24"/>
              </w:rPr>
            </w:pPr>
            <w:r w:rsidRPr="00C876F7">
              <w:rPr>
                <w:rFonts w:ascii="Times New Roman" w:hAnsi="Times New Roman" w:cs="Times New Roman"/>
                <w:sz w:val="24"/>
                <w:szCs w:val="24"/>
              </w:rPr>
              <w:t>Решать арифметические текстовые задачи в три действия в различных комбинациях. Сравнивать значение величин, выраженных в одинаковых или разных единицах.</w:t>
            </w: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lang w:eastAsia="en-US"/>
              </w:rPr>
            </w:pPr>
          </w:p>
        </w:tc>
        <w:tc>
          <w:tcPr>
            <w:tcW w:w="3969" w:type="dxa"/>
            <w:gridSpan w:val="2"/>
            <w:tcBorders>
              <w:top w:val="single" w:sz="4" w:space="0" w:color="auto"/>
              <w:left w:val="single" w:sz="4" w:space="0" w:color="auto"/>
              <w:bottom w:val="single" w:sz="4" w:space="0" w:color="auto"/>
              <w:right w:val="single" w:sz="4" w:space="0" w:color="auto"/>
            </w:tcBorders>
            <w:hideMark/>
          </w:tcPr>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t>Познавательные:</w:t>
            </w:r>
          </w:p>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t>принимать и сохранять учебную задачу. Регулятивные:</w:t>
            </w:r>
          </w:p>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t>планировать своё действие в соответствии с поставленной задачей.</w:t>
            </w:r>
          </w:p>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t>Коммуникативные:</w:t>
            </w:r>
          </w:p>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t>задавать вопросы, вести диалог.</w:t>
            </w:r>
          </w:p>
          <w:p w:rsidR="003D57C4" w:rsidRPr="00C876F7" w:rsidRDefault="003D57C4" w:rsidP="003D57C4">
            <w:pPr>
              <w:rPr>
                <w:rFonts w:ascii="Times New Roman" w:eastAsiaTheme="minorHAnsi" w:hAnsi="Times New Roman" w:cs="Times New Roman"/>
                <w:sz w:val="24"/>
                <w:szCs w:val="24"/>
              </w:rPr>
            </w:pPr>
            <w:r w:rsidRPr="00C876F7">
              <w:rPr>
                <w:rFonts w:ascii="Times New Roman" w:eastAsia="Times New Roman" w:hAnsi="Times New Roman" w:cs="Times New Roman"/>
                <w:sz w:val="24"/>
                <w:szCs w:val="24"/>
              </w:rPr>
              <w:t>Личностные:</w:t>
            </w:r>
          </w:p>
          <w:p w:rsidR="003D57C4" w:rsidRPr="00C876F7" w:rsidRDefault="003D57C4" w:rsidP="003D57C4">
            <w:pPr>
              <w:rPr>
                <w:rFonts w:ascii="Times New Roman" w:hAnsi="Times New Roman" w:cs="Times New Roman"/>
                <w:sz w:val="24"/>
                <w:szCs w:val="24"/>
                <w:lang w:eastAsia="en-US"/>
              </w:rPr>
            </w:pPr>
            <w:r w:rsidRPr="00C876F7">
              <w:rPr>
                <w:rFonts w:ascii="Times New Roman" w:hAnsi="Times New Roman" w:cs="Times New Roman"/>
                <w:sz w:val="24"/>
                <w:szCs w:val="24"/>
              </w:rPr>
              <w:t>Уважительное отношение к мнению других, внутренняя позиция школьника на основе положительного отношения к школе.</w:t>
            </w:r>
          </w:p>
        </w:tc>
      </w:tr>
      <w:tr w:rsidR="003D57C4" w:rsidRPr="00C876F7" w:rsidTr="003D57C4">
        <w:trPr>
          <w:gridAfter w:val="1"/>
          <w:wAfter w:w="14" w:type="dxa"/>
          <w:trHeight w:val="208"/>
        </w:trPr>
        <w:tc>
          <w:tcPr>
            <w:tcW w:w="675" w:type="dxa"/>
            <w:tcBorders>
              <w:top w:val="single" w:sz="4" w:space="0" w:color="auto"/>
              <w:left w:val="single" w:sz="4" w:space="0" w:color="auto"/>
              <w:bottom w:val="single" w:sz="4" w:space="0" w:color="auto"/>
              <w:right w:val="single" w:sz="4" w:space="0" w:color="auto"/>
            </w:tcBorders>
          </w:tcPr>
          <w:p w:rsidR="003D57C4" w:rsidRPr="00C876F7" w:rsidRDefault="003D57C4" w:rsidP="003D57C4">
            <w:pPr>
              <w:pStyle w:val="a6"/>
              <w:numPr>
                <w:ilvl w:val="0"/>
                <w:numId w:val="26"/>
              </w:numPr>
              <w:rPr>
                <w:rFonts w:ascii="Times New Roman" w:hAnsi="Times New Roman" w:cs="Times New Roman"/>
                <w:sz w:val="24"/>
                <w:szCs w:val="24"/>
                <w:lang w:eastAsia="en-US"/>
              </w:rPr>
            </w:pPr>
          </w:p>
        </w:tc>
        <w:tc>
          <w:tcPr>
            <w:tcW w:w="1560" w:type="dxa"/>
            <w:gridSpan w:val="2"/>
            <w:tcBorders>
              <w:top w:val="single" w:sz="4" w:space="0" w:color="auto"/>
              <w:left w:val="single" w:sz="4" w:space="0" w:color="auto"/>
              <w:bottom w:val="single" w:sz="4" w:space="0" w:color="auto"/>
              <w:right w:val="single" w:sz="4" w:space="0" w:color="auto"/>
            </w:tcBorders>
          </w:tcPr>
          <w:p w:rsidR="003D57C4" w:rsidRPr="00C876F7" w:rsidRDefault="003D57C4" w:rsidP="003D57C4">
            <w:pPr>
              <w:rPr>
                <w:rFonts w:ascii="Times New Roman" w:hAnsi="Times New Roman" w:cs="Times New Roman"/>
                <w:sz w:val="24"/>
                <w:szCs w:val="24"/>
                <w:lang w:eastAsia="en-US"/>
              </w:rPr>
            </w:pPr>
          </w:p>
        </w:tc>
        <w:tc>
          <w:tcPr>
            <w:tcW w:w="1984" w:type="dxa"/>
            <w:gridSpan w:val="2"/>
            <w:tcBorders>
              <w:top w:val="single" w:sz="4" w:space="0" w:color="auto"/>
              <w:left w:val="single" w:sz="4" w:space="0" w:color="auto"/>
              <w:bottom w:val="single" w:sz="4" w:space="0" w:color="auto"/>
              <w:right w:val="single" w:sz="4" w:space="0" w:color="auto"/>
            </w:tcBorders>
          </w:tcPr>
          <w:p w:rsidR="003D57C4" w:rsidRPr="00C876F7" w:rsidRDefault="003D57C4" w:rsidP="003D57C4">
            <w:pPr>
              <w:rPr>
                <w:rFonts w:ascii="Times New Roman" w:hAnsi="Times New Roman" w:cs="Times New Roman"/>
                <w:sz w:val="24"/>
                <w:szCs w:val="24"/>
              </w:rPr>
            </w:pPr>
            <w:r w:rsidRPr="00C876F7">
              <w:rPr>
                <w:rFonts w:ascii="Times New Roman" w:hAnsi="Times New Roman" w:cs="Times New Roman"/>
                <w:sz w:val="24"/>
                <w:szCs w:val="24"/>
              </w:rPr>
              <w:t xml:space="preserve">Вспоминаем пройденное по теме «Умножение суммы на </w:t>
            </w:r>
            <w:r w:rsidRPr="00C876F7">
              <w:rPr>
                <w:rFonts w:ascii="Times New Roman" w:hAnsi="Times New Roman" w:cs="Times New Roman"/>
                <w:sz w:val="24"/>
                <w:szCs w:val="24"/>
              </w:rPr>
              <w:lastRenderedPageBreak/>
              <w:t>число».</w:t>
            </w: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lang w:eastAsia="en-US"/>
              </w:rPr>
            </w:pPr>
          </w:p>
        </w:tc>
        <w:tc>
          <w:tcPr>
            <w:tcW w:w="1134" w:type="dxa"/>
            <w:tcBorders>
              <w:top w:val="single" w:sz="4" w:space="0" w:color="auto"/>
              <w:left w:val="single" w:sz="4" w:space="0" w:color="auto"/>
              <w:bottom w:val="single" w:sz="4" w:space="0" w:color="auto"/>
              <w:right w:val="single" w:sz="4" w:space="0" w:color="auto"/>
            </w:tcBorders>
            <w:hideMark/>
          </w:tcPr>
          <w:p w:rsidR="003D57C4" w:rsidRPr="00C876F7" w:rsidRDefault="003D57C4" w:rsidP="003D57C4">
            <w:pPr>
              <w:rPr>
                <w:rFonts w:ascii="Times New Roman" w:hAnsi="Times New Roman" w:cs="Times New Roman"/>
                <w:sz w:val="24"/>
                <w:szCs w:val="24"/>
                <w:lang w:eastAsia="en-US"/>
              </w:rPr>
            </w:pPr>
            <w:r w:rsidRPr="00C876F7">
              <w:rPr>
                <w:rFonts w:ascii="Times New Roman" w:hAnsi="Times New Roman" w:cs="Times New Roman"/>
                <w:sz w:val="24"/>
                <w:szCs w:val="24"/>
              </w:rPr>
              <w:lastRenderedPageBreak/>
              <w:t xml:space="preserve">Урок повторения и систематизации </w:t>
            </w:r>
            <w:r w:rsidRPr="00C876F7">
              <w:rPr>
                <w:rFonts w:ascii="Times New Roman" w:hAnsi="Times New Roman" w:cs="Times New Roman"/>
                <w:sz w:val="24"/>
                <w:szCs w:val="24"/>
              </w:rPr>
              <w:lastRenderedPageBreak/>
              <w:t xml:space="preserve">знаний. </w:t>
            </w:r>
            <w:r w:rsidRPr="00C876F7">
              <w:rPr>
                <w:rFonts w:ascii="Times New Roman" w:hAnsi="Times New Roman" w:cs="Times New Roman"/>
                <w:sz w:val="24"/>
                <w:szCs w:val="24"/>
                <w:lang w:eastAsia="ar-SA"/>
              </w:rPr>
              <w:t>Обучение в дистанционном режиме с использованием электронных ресурсов.</w:t>
            </w:r>
          </w:p>
        </w:tc>
        <w:tc>
          <w:tcPr>
            <w:tcW w:w="3260" w:type="dxa"/>
            <w:gridSpan w:val="3"/>
            <w:vMerge/>
            <w:tcBorders>
              <w:top w:val="single" w:sz="4" w:space="0" w:color="auto"/>
              <w:left w:val="single" w:sz="4" w:space="0" w:color="auto"/>
              <w:bottom w:val="single" w:sz="4" w:space="0" w:color="auto"/>
              <w:right w:val="single" w:sz="4" w:space="0" w:color="auto"/>
            </w:tcBorders>
            <w:vAlign w:val="center"/>
            <w:hideMark/>
          </w:tcPr>
          <w:p w:rsidR="003D57C4" w:rsidRPr="00C876F7" w:rsidRDefault="003D57C4" w:rsidP="003D57C4">
            <w:pPr>
              <w:rPr>
                <w:rFonts w:ascii="Times New Roman" w:hAnsi="Times New Roman" w:cs="Times New Roman"/>
                <w:sz w:val="24"/>
                <w:szCs w:val="24"/>
                <w:lang w:eastAsia="en-US"/>
              </w:rPr>
            </w:pPr>
          </w:p>
        </w:tc>
        <w:tc>
          <w:tcPr>
            <w:tcW w:w="3119" w:type="dxa"/>
            <w:tcBorders>
              <w:top w:val="single" w:sz="4" w:space="0" w:color="auto"/>
              <w:left w:val="single" w:sz="4" w:space="0" w:color="auto"/>
              <w:bottom w:val="single" w:sz="4" w:space="0" w:color="auto"/>
              <w:right w:val="single" w:sz="4" w:space="0" w:color="auto"/>
            </w:tcBorders>
          </w:tcPr>
          <w:p w:rsidR="003D57C4" w:rsidRPr="00C876F7" w:rsidRDefault="003D57C4" w:rsidP="003D57C4">
            <w:pPr>
              <w:rPr>
                <w:rFonts w:ascii="Times New Roman" w:hAnsi="Times New Roman" w:cs="Times New Roman"/>
                <w:sz w:val="24"/>
                <w:szCs w:val="24"/>
              </w:rPr>
            </w:pPr>
            <w:r w:rsidRPr="00C876F7">
              <w:rPr>
                <w:rFonts w:ascii="Times New Roman" w:hAnsi="Times New Roman" w:cs="Times New Roman"/>
                <w:sz w:val="24"/>
                <w:szCs w:val="24"/>
              </w:rPr>
              <w:t xml:space="preserve">Находить значения выражений со скобками и без них, выполняя два-три арифметических действия. Объяснять выбор знака </w:t>
            </w:r>
            <w:r w:rsidRPr="00C876F7">
              <w:rPr>
                <w:rFonts w:ascii="Times New Roman" w:hAnsi="Times New Roman" w:cs="Times New Roman"/>
                <w:sz w:val="24"/>
                <w:szCs w:val="24"/>
              </w:rPr>
              <w:lastRenderedPageBreak/>
              <w:t>сравнения. Применять правила поразрядного сравнения чисел.</w:t>
            </w:r>
          </w:p>
          <w:p w:rsidR="003D57C4" w:rsidRPr="00C876F7" w:rsidRDefault="003D57C4" w:rsidP="003D57C4">
            <w:pPr>
              <w:rPr>
                <w:rFonts w:ascii="Times New Roman" w:hAnsi="Times New Roman" w:cs="Times New Roman"/>
                <w:sz w:val="24"/>
                <w:szCs w:val="24"/>
                <w:lang w:eastAsia="en-US"/>
              </w:rPr>
            </w:pPr>
          </w:p>
        </w:tc>
        <w:tc>
          <w:tcPr>
            <w:tcW w:w="3969" w:type="dxa"/>
            <w:gridSpan w:val="2"/>
            <w:tcBorders>
              <w:top w:val="single" w:sz="4" w:space="0" w:color="auto"/>
              <w:left w:val="single" w:sz="4" w:space="0" w:color="auto"/>
              <w:bottom w:val="single" w:sz="4" w:space="0" w:color="auto"/>
              <w:right w:val="single" w:sz="4" w:space="0" w:color="auto"/>
            </w:tcBorders>
            <w:hideMark/>
          </w:tcPr>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lastRenderedPageBreak/>
              <w:t>Познавательные:</w:t>
            </w:r>
          </w:p>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t xml:space="preserve">принимать и сохранять учебную задачу. </w:t>
            </w:r>
          </w:p>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t>Регулятивные:</w:t>
            </w:r>
          </w:p>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t xml:space="preserve">планировать своё действие в </w:t>
            </w:r>
            <w:r w:rsidRPr="00C876F7">
              <w:rPr>
                <w:rFonts w:ascii="Times New Roman" w:eastAsia="Times New Roman" w:hAnsi="Times New Roman" w:cs="Times New Roman"/>
                <w:sz w:val="24"/>
                <w:szCs w:val="24"/>
              </w:rPr>
              <w:lastRenderedPageBreak/>
              <w:t>соответствии с поставленной задачей.</w:t>
            </w:r>
          </w:p>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t>Коммуникативные:</w:t>
            </w:r>
          </w:p>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t>задавать вопросы, вести диалог.</w:t>
            </w:r>
          </w:p>
          <w:p w:rsidR="003D57C4" w:rsidRPr="00C876F7" w:rsidRDefault="003D57C4" w:rsidP="003D57C4">
            <w:pPr>
              <w:rPr>
                <w:rFonts w:ascii="Times New Roman" w:eastAsiaTheme="minorHAnsi" w:hAnsi="Times New Roman" w:cs="Times New Roman"/>
                <w:sz w:val="24"/>
                <w:szCs w:val="24"/>
              </w:rPr>
            </w:pPr>
            <w:r w:rsidRPr="00C876F7">
              <w:rPr>
                <w:rFonts w:ascii="Times New Roman" w:eastAsia="Times New Roman" w:hAnsi="Times New Roman" w:cs="Times New Roman"/>
                <w:sz w:val="24"/>
                <w:szCs w:val="24"/>
              </w:rPr>
              <w:t>Личностные:</w:t>
            </w:r>
          </w:p>
          <w:p w:rsidR="003D57C4" w:rsidRPr="00C876F7" w:rsidRDefault="003D57C4" w:rsidP="003D57C4">
            <w:pPr>
              <w:rPr>
                <w:rFonts w:ascii="Times New Roman" w:hAnsi="Times New Roman" w:cs="Times New Roman"/>
                <w:sz w:val="24"/>
                <w:szCs w:val="24"/>
                <w:lang w:eastAsia="en-US"/>
              </w:rPr>
            </w:pPr>
            <w:r w:rsidRPr="00C876F7">
              <w:rPr>
                <w:rFonts w:ascii="Times New Roman" w:hAnsi="Times New Roman" w:cs="Times New Roman"/>
                <w:sz w:val="24"/>
                <w:szCs w:val="24"/>
              </w:rPr>
              <w:t>внутренняя позиция школьника на основе положительного отношения к школе.</w:t>
            </w:r>
          </w:p>
        </w:tc>
      </w:tr>
      <w:tr w:rsidR="003D57C4" w:rsidRPr="00C876F7" w:rsidTr="003D57C4">
        <w:trPr>
          <w:gridAfter w:val="1"/>
          <w:wAfter w:w="14" w:type="dxa"/>
          <w:trHeight w:val="208"/>
        </w:trPr>
        <w:tc>
          <w:tcPr>
            <w:tcW w:w="675" w:type="dxa"/>
            <w:tcBorders>
              <w:top w:val="single" w:sz="4" w:space="0" w:color="auto"/>
              <w:left w:val="single" w:sz="4" w:space="0" w:color="auto"/>
              <w:bottom w:val="single" w:sz="4" w:space="0" w:color="auto"/>
              <w:right w:val="single" w:sz="4" w:space="0" w:color="auto"/>
            </w:tcBorders>
          </w:tcPr>
          <w:p w:rsidR="003D57C4" w:rsidRPr="00C876F7" w:rsidRDefault="003D57C4" w:rsidP="003D57C4">
            <w:pPr>
              <w:pStyle w:val="a6"/>
              <w:numPr>
                <w:ilvl w:val="0"/>
                <w:numId w:val="26"/>
              </w:numPr>
              <w:rPr>
                <w:rFonts w:ascii="Times New Roman" w:hAnsi="Times New Roman" w:cs="Times New Roman"/>
                <w:sz w:val="24"/>
                <w:szCs w:val="24"/>
                <w:lang w:eastAsia="en-US"/>
              </w:rPr>
            </w:pPr>
          </w:p>
        </w:tc>
        <w:tc>
          <w:tcPr>
            <w:tcW w:w="1560" w:type="dxa"/>
            <w:gridSpan w:val="2"/>
            <w:tcBorders>
              <w:top w:val="single" w:sz="4" w:space="0" w:color="auto"/>
              <w:left w:val="single" w:sz="4" w:space="0" w:color="auto"/>
              <w:bottom w:val="single" w:sz="4" w:space="0" w:color="auto"/>
              <w:right w:val="single" w:sz="4" w:space="0" w:color="auto"/>
            </w:tcBorders>
          </w:tcPr>
          <w:p w:rsidR="003D57C4" w:rsidRPr="00C876F7" w:rsidRDefault="003D57C4" w:rsidP="003D57C4">
            <w:pPr>
              <w:rPr>
                <w:rFonts w:ascii="Times New Roman" w:hAnsi="Times New Roman" w:cs="Times New Roman"/>
                <w:sz w:val="24"/>
                <w:szCs w:val="24"/>
                <w:lang w:eastAsia="en-US"/>
              </w:rPr>
            </w:pPr>
          </w:p>
        </w:tc>
        <w:tc>
          <w:tcPr>
            <w:tcW w:w="1984" w:type="dxa"/>
            <w:gridSpan w:val="2"/>
            <w:tcBorders>
              <w:top w:val="single" w:sz="4" w:space="0" w:color="auto"/>
              <w:left w:val="single" w:sz="4" w:space="0" w:color="auto"/>
              <w:bottom w:val="single" w:sz="4" w:space="0" w:color="auto"/>
              <w:right w:val="single" w:sz="4" w:space="0" w:color="auto"/>
            </w:tcBorders>
            <w:hideMark/>
          </w:tcPr>
          <w:p w:rsidR="003D57C4" w:rsidRPr="00C876F7" w:rsidRDefault="003D57C4" w:rsidP="003D57C4">
            <w:pPr>
              <w:rPr>
                <w:rFonts w:ascii="Times New Roman" w:hAnsi="Times New Roman" w:cs="Times New Roman"/>
                <w:b/>
                <w:sz w:val="24"/>
                <w:szCs w:val="24"/>
              </w:rPr>
            </w:pPr>
            <w:r w:rsidRPr="00C876F7">
              <w:rPr>
                <w:rFonts w:ascii="Times New Roman" w:hAnsi="Times New Roman" w:cs="Times New Roman"/>
                <w:sz w:val="24"/>
                <w:szCs w:val="24"/>
              </w:rPr>
              <w:t>Умножение на 10 и на 100.</w:t>
            </w:r>
            <w:r w:rsidRPr="00C876F7">
              <w:rPr>
                <w:rFonts w:ascii="Times New Roman" w:hAnsi="Times New Roman" w:cs="Times New Roman"/>
                <w:b/>
                <w:sz w:val="24"/>
                <w:szCs w:val="24"/>
                <w:u w:val="single"/>
              </w:rPr>
              <w:t xml:space="preserve"> Работа на платформе УЧИ</w:t>
            </w:r>
            <w:proofErr w:type="gramStart"/>
            <w:r w:rsidRPr="00C876F7">
              <w:rPr>
                <w:rFonts w:ascii="Times New Roman" w:hAnsi="Times New Roman" w:cs="Times New Roman"/>
                <w:b/>
                <w:sz w:val="24"/>
                <w:szCs w:val="24"/>
                <w:u w:val="single"/>
              </w:rPr>
              <w:t>.Р</w:t>
            </w:r>
            <w:proofErr w:type="gramEnd"/>
            <w:r w:rsidRPr="00C876F7">
              <w:rPr>
                <w:rFonts w:ascii="Times New Roman" w:hAnsi="Times New Roman" w:cs="Times New Roman"/>
                <w:b/>
                <w:sz w:val="24"/>
                <w:szCs w:val="24"/>
                <w:u w:val="single"/>
              </w:rPr>
              <w:t>У</w:t>
            </w:r>
          </w:p>
          <w:p w:rsidR="003D57C4" w:rsidRPr="00C876F7" w:rsidRDefault="003D57C4" w:rsidP="003D57C4">
            <w:pPr>
              <w:rPr>
                <w:rFonts w:ascii="Times New Roman" w:hAnsi="Times New Roman" w:cs="Times New Roman"/>
                <w:sz w:val="24"/>
                <w:szCs w:val="24"/>
                <w:lang w:eastAsia="en-US"/>
              </w:rPr>
            </w:pPr>
          </w:p>
        </w:tc>
        <w:tc>
          <w:tcPr>
            <w:tcW w:w="1134" w:type="dxa"/>
            <w:tcBorders>
              <w:top w:val="single" w:sz="4" w:space="0" w:color="auto"/>
              <w:left w:val="single" w:sz="4" w:space="0" w:color="auto"/>
              <w:bottom w:val="single" w:sz="4" w:space="0" w:color="auto"/>
              <w:right w:val="single" w:sz="4" w:space="0" w:color="auto"/>
            </w:tcBorders>
            <w:hideMark/>
          </w:tcPr>
          <w:p w:rsidR="003D57C4" w:rsidRPr="00C876F7" w:rsidRDefault="003D57C4" w:rsidP="003D57C4">
            <w:pPr>
              <w:rPr>
                <w:rFonts w:ascii="Times New Roman" w:hAnsi="Times New Roman" w:cs="Times New Roman"/>
                <w:sz w:val="24"/>
                <w:szCs w:val="24"/>
              </w:rPr>
            </w:pPr>
            <w:r w:rsidRPr="00C876F7">
              <w:rPr>
                <w:rFonts w:ascii="Times New Roman" w:hAnsi="Times New Roman" w:cs="Times New Roman"/>
                <w:sz w:val="24"/>
                <w:szCs w:val="24"/>
              </w:rPr>
              <w:t xml:space="preserve">Урок изучения нового </w:t>
            </w:r>
            <w:proofErr w:type="spellStart"/>
            <w:r w:rsidRPr="00C876F7">
              <w:rPr>
                <w:rFonts w:ascii="Times New Roman" w:hAnsi="Times New Roman" w:cs="Times New Roman"/>
                <w:sz w:val="24"/>
                <w:szCs w:val="24"/>
              </w:rPr>
              <w:t>материала</w:t>
            </w:r>
            <w:r w:rsidRPr="00C876F7">
              <w:rPr>
                <w:rFonts w:ascii="Times New Roman" w:hAnsi="Times New Roman" w:cs="Times New Roman"/>
                <w:sz w:val="24"/>
                <w:szCs w:val="24"/>
                <w:lang w:eastAsia="ar-SA"/>
              </w:rPr>
              <w:t>Обучение</w:t>
            </w:r>
            <w:proofErr w:type="spellEnd"/>
            <w:r w:rsidRPr="00C876F7">
              <w:rPr>
                <w:rFonts w:ascii="Times New Roman" w:hAnsi="Times New Roman" w:cs="Times New Roman"/>
                <w:sz w:val="24"/>
                <w:szCs w:val="24"/>
                <w:lang w:eastAsia="ar-SA"/>
              </w:rPr>
              <w:t xml:space="preserve"> в дистанционном режиме с использованием электронных ресурсов.</w:t>
            </w:r>
          </w:p>
        </w:tc>
        <w:tc>
          <w:tcPr>
            <w:tcW w:w="3260" w:type="dxa"/>
            <w:gridSpan w:val="3"/>
            <w:vMerge w:val="restart"/>
            <w:tcBorders>
              <w:top w:val="single" w:sz="4" w:space="0" w:color="auto"/>
              <w:left w:val="single" w:sz="4" w:space="0" w:color="auto"/>
              <w:bottom w:val="single" w:sz="4" w:space="0" w:color="auto"/>
              <w:right w:val="single" w:sz="4" w:space="0" w:color="auto"/>
            </w:tcBorders>
            <w:hideMark/>
          </w:tcPr>
          <w:p w:rsidR="003D57C4" w:rsidRPr="00C876F7" w:rsidRDefault="003D57C4" w:rsidP="003D57C4">
            <w:pPr>
              <w:rPr>
                <w:rFonts w:ascii="Times New Roman" w:hAnsi="Times New Roman" w:cs="Times New Roman"/>
                <w:sz w:val="24"/>
                <w:szCs w:val="24"/>
                <w:lang w:eastAsia="en-US"/>
              </w:rPr>
            </w:pPr>
            <w:r w:rsidRPr="00C876F7">
              <w:rPr>
                <w:rFonts w:ascii="Times New Roman" w:hAnsi="Times New Roman" w:cs="Times New Roman"/>
                <w:bCs/>
                <w:sz w:val="24"/>
                <w:szCs w:val="24"/>
              </w:rPr>
              <w:t xml:space="preserve">Использовать приёмы умножения на 10 и 100 в ходе вычислений. Выполнять устно и письменно действия с двузначными числами, а также сложение и вычитание с трехзначными числами. Применять правила порядка выполнения действий в числовых выражениях для нахождения значений выражений. Составлять задачу по данным, представленным в таблице. Выбирать арифметические действия для решения задач. Определять избыток данным для решения задачи. Составлять план построения геометрических фигур и </w:t>
            </w:r>
            <w:r w:rsidRPr="00C876F7">
              <w:rPr>
                <w:rFonts w:ascii="Times New Roman" w:hAnsi="Times New Roman" w:cs="Times New Roman"/>
                <w:bCs/>
                <w:sz w:val="24"/>
                <w:szCs w:val="24"/>
              </w:rPr>
              <w:lastRenderedPageBreak/>
              <w:t xml:space="preserve">выполнять построение при помощи чертёжных инструментов. Определять симметричность (несимметричность) данных фигур относительно </w:t>
            </w:r>
            <w:proofErr w:type="gramStart"/>
            <w:r w:rsidRPr="00C876F7">
              <w:rPr>
                <w:rFonts w:ascii="Times New Roman" w:hAnsi="Times New Roman" w:cs="Times New Roman"/>
                <w:bCs/>
                <w:sz w:val="24"/>
                <w:szCs w:val="24"/>
              </w:rPr>
              <w:t>прямой</w:t>
            </w:r>
            <w:proofErr w:type="gramEnd"/>
            <w:r w:rsidRPr="00C876F7">
              <w:rPr>
                <w:rFonts w:ascii="Times New Roman" w:hAnsi="Times New Roman" w:cs="Times New Roman"/>
                <w:bCs/>
                <w:sz w:val="24"/>
                <w:szCs w:val="24"/>
              </w:rPr>
              <w:t>. Анализировать геометрический чертёж и находить фигуры указанной формы.</w:t>
            </w:r>
          </w:p>
        </w:tc>
        <w:tc>
          <w:tcPr>
            <w:tcW w:w="3119" w:type="dxa"/>
            <w:tcBorders>
              <w:top w:val="single" w:sz="4" w:space="0" w:color="auto"/>
              <w:left w:val="single" w:sz="4" w:space="0" w:color="auto"/>
              <w:bottom w:val="single" w:sz="4" w:space="0" w:color="auto"/>
              <w:right w:val="single" w:sz="4" w:space="0" w:color="auto"/>
            </w:tcBorders>
            <w:hideMark/>
          </w:tcPr>
          <w:p w:rsidR="003D57C4" w:rsidRPr="00C876F7" w:rsidRDefault="003D57C4" w:rsidP="003D57C4">
            <w:pPr>
              <w:rPr>
                <w:rFonts w:ascii="Times New Roman" w:hAnsi="Times New Roman" w:cs="Times New Roman"/>
                <w:sz w:val="24"/>
                <w:szCs w:val="24"/>
              </w:rPr>
            </w:pPr>
            <w:r w:rsidRPr="00C876F7">
              <w:rPr>
                <w:rFonts w:ascii="Times New Roman" w:hAnsi="Times New Roman" w:cs="Times New Roman"/>
                <w:bCs/>
                <w:sz w:val="24"/>
                <w:szCs w:val="24"/>
              </w:rPr>
              <w:lastRenderedPageBreak/>
              <w:t>Знать и уметь</w:t>
            </w:r>
            <w:r w:rsidRPr="00C876F7">
              <w:rPr>
                <w:rFonts w:ascii="Times New Roman" w:hAnsi="Times New Roman" w:cs="Times New Roman"/>
                <w:sz w:val="24"/>
                <w:szCs w:val="24"/>
              </w:rPr>
              <w:t xml:space="preserve"> пользоваться правилом умножения на 10 и 100</w:t>
            </w:r>
          </w:p>
          <w:p w:rsidR="003D57C4" w:rsidRPr="00C876F7" w:rsidRDefault="003D57C4" w:rsidP="003D57C4">
            <w:pPr>
              <w:rPr>
                <w:rFonts w:ascii="Times New Roman" w:hAnsi="Times New Roman" w:cs="Times New Roman"/>
                <w:sz w:val="24"/>
                <w:szCs w:val="24"/>
                <w:lang w:eastAsia="en-US"/>
              </w:rPr>
            </w:pPr>
            <w:r w:rsidRPr="00C876F7">
              <w:rPr>
                <w:rFonts w:ascii="Times New Roman" w:hAnsi="Times New Roman" w:cs="Times New Roman"/>
                <w:sz w:val="24"/>
                <w:szCs w:val="24"/>
              </w:rPr>
              <w:t>Называть и правильно обозначать действия умножения и деления. Выполнять умножение на однозначное число в случаях, когда результат действия не превышает 1000, используя письменные приёмы выполнения действий.</w:t>
            </w:r>
          </w:p>
        </w:tc>
        <w:tc>
          <w:tcPr>
            <w:tcW w:w="3969" w:type="dxa"/>
            <w:gridSpan w:val="2"/>
            <w:tcBorders>
              <w:top w:val="single" w:sz="4" w:space="0" w:color="auto"/>
              <w:left w:val="single" w:sz="4" w:space="0" w:color="auto"/>
              <w:bottom w:val="single" w:sz="4" w:space="0" w:color="auto"/>
              <w:right w:val="single" w:sz="4" w:space="0" w:color="auto"/>
            </w:tcBorders>
            <w:hideMark/>
          </w:tcPr>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t>Познавательные:</w:t>
            </w:r>
          </w:p>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t xml:space="preserve">принимать и сохранять учебную задачу. </w:t>
            </w:r>
          </w:p>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t>Регулятивные:</w:t>
            </w:r>
          </w:p>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t>планировать своё действие в соответствии с поставленной задачей.</w:t>
            </w:r>
          </w:p>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t>Коммуникативные:</w:t>
            </w:r>
          </w:p>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t>задавать вопросы, вести диалог.</w:t>
            </w:r>
          </w:p>
          <w:p w:rsidR="003D57C4" w:rsidRPr="00C876F7" w:rsidRDefault="003D57C4" w:rsidP="003D57C4">
            <w:pPr>
              <w:rPr>
                <w:rFonts w:ascii="Times New Roman" w:eastAsiaTheme="minorHAnsi" w:hAnsi="Times New Roman" w:cs="Times New Roman"/>
                <w:sz w:val="24"/>
                <w:szCs w:val="24"/>
              </w:rPr>
            </w:pPr>
            <w:r w:rsidRPr="00C876F7">
              <w:rPr>
                <w:rFonts w:ascii="Times New Roman" w:eastAsia="Times New Roman" w:hAnsi="Times New Roman" w:cs="Times New Roman"/>
                <w:sz w:val="24"/>
                <w:szCs w:val="24"/>
              </w:rPr>
              <w:t>Личностные:</w:t>
            </w:r>
          </w:p>
          <w:p w:rsidR="003D57C4" w:rsidRPr="00C876F7" w:rsidRDefault="003D57C4" w:rsidP="003D57C4">
            <w:pPr>
              <w:rPr>
                <w:rFonts w:ascii="Times New Roman" w:hAnsi="Times New Roman" w:cs="Times New Roman"/>
                <w:sz w:val="24"/>
                <w:szCs w:val="24"/>
                <w:lang w:eastAsia="en-US"/>
              </w:rPr>
            </w:pPr>
            <w:r w:rsidRPr="00C876F7">
              <w:rPr>
                <w:rFonts w:ascii="Times New Roman" w:hAnsi="Times New Roman" w:cs="Times New Roman"/>
                <w:sz w:val="24"/>
                <w:szCs w:val="24"/>
              </w:rPr>
              <w:t>Уважительное отношение к мнению других, внутренняя позиция школьника на основе положительного отношения к школе.</w:t>
            </w:r>
          </w:p>
        </w:tc>
      </w:tr>
      <w:tr w:rsidR="003D57C4" w:rsidRPr="00C876F7" w:rsidTr="003D57C4">
        <w:trPr>
          <w:gridAfter w:val="1"/>
          <w:wAfter w:w="14" w:type="dxa"/>
          <w:trHeight w:val="208"/>
        </w:trPr>
        <w:tc>
          <w:tcPr>
            <w:tcW w:w="675" w:type="dxa"/>
            <w:tcBorders>
              <w:top w:val="single" w:sz="4" w:space="0" w:color="auto"/>
              <w:left w:val="single" w:sz="4" w:space="0" w:color="auto"/>
              <w:bottom w:val="single" w:sz="4" w:space="0" w:color="auto"/>
              <w:right w:val="single" w:sz="4" w:space="0" w:color="auto"/>
            </w:tcBorders>
          </w:tcPr>
          <w:p w:rsidR="003D57C4" w:rsidRPr="00C876F7" w:rsidRDefault="003D57C4" w:rsidP="003D57C4">
            <w:pPr>
              <w:pStyle w:val="a6"/>
              <w:numPr>
                <w:ilvl w:val="0"/>
                <w:numId w:val="26"/>
              </w:numPr>
              <w:rPr>
                <w:rFonts w:ascii="Times New Roman" w:hAnsi="Times New Roman" w:cs="Times New Roman"/>
                <w:sz w:val="24"/>
                <w:szCs w:val="24"/>
                <w:lang w:eastAsia="en-US"/>
              </w:rPr>
            </w:pPr>
          </w:p>
        </w:tc>
        <w:tc>
          <w:tcPr>
            <w:tcW w:w="1560" w:type="dxa"/>
            <w:gridSpan w:val="2"/>
            <w:tcBorders>
              <w:top w:val="single" w:sz="4" w:space="0" w:color="auto"/>
              <w:left w:val="single" w:sz="4" w:space="0" w:color="auto"/>
              <w:bottom w:val="single" w:sz="4" w:space="0" w:color="auto"/>
              <w:right w:val="single" w:sz="4" w:space="0" w:color="auto"/>
            </w:tcBorders>
          </w:tcPr>
          <w:p w:rsidR="003D57C4" w:rsidRPr="00C876F7" w:rsidRDefault="003D57C4" w:rsidP="003D57C4">
            <w:pPr>
              <w:rPr>
                <w:rFonts w:ascii="Times New Roman" w:hAnsi="Times New Roman" w:cs="Times New Roman"/>
                <w:sz w:val="24"/>
                <w:szCs w:val="24"/>
                <w:lang w:eastAsia="en-US"/>
              </w:rPr>
            </w:pPr>
          </w:p>
        </w:tc>
        <w:tc>
          <w:tcPr>
            <w:tcW w:w="1984" w:type="dxa"/>
            <w:gridSpan w:val="2"/>
            <w:tcBorders>
              <w:top w:val="single" w:sz="4" w:space="0" w:color="auto"/>
              <w:left w:val="single" w:sz="4" w:space="0" w:color="auto"/>
              <w:bottom w:val="single" w:sz="4" w:space="0" w:color="auto"/>
              <w:right w:val="single" w:sz="4" w:space="0" w:color="auto"/>
            </w:tcBorders>
          </w:tcPr>
          <w:p w:rsidR="003D57C4" w:rsidRPr="00C876F7" w:rsidRDefault="003D57C4" w:rsidP="003D57C4">
            <w:pPr>
              <w:rPr>
                <w:rFonts w:ascii="Times New Roman" w:hAnsi="Times New Roman" w:cs="Times New Roman"/>
                <w:sz w:val="24"/>
                <w:szCs w:val="24"/>
              </w:rPr>
            </w:pPr>
            <w:r w:rsidRPr="00C876F7">
              <w:rPr>
                <w:rFonts w:ascii="Times New Roman" w:hAnsi="Times New Roman" w:cs="Times New Roman"/>
                <w:sz w:val="24"/>
                <w:szCs w:val="24"/>
              </w:rPr>
              <w:t>Умножение на 10 и на 100.</w:t>
            </w: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u w:val="single"/>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lang w:eastAsia="en-US"/>
              </w:rPr>
            </w:pPr>
          </w:p>
        </w:tc>
        <w:tc>
          <w:tcPr>
            <w:tcW w:w="1134" w:type="dxa"/>
            <w:tcBorders>
              <w:top w:val="single" w:sz="4" w:space="0" w:color="auto"/>
              <w:left w:val="single" w:sz="4" w:space="0" w:color="auto"/>
              <w:bottom w:val="single" w:sz="4" w:space="0" w:color="auto"/>
              <w:right w:val="single" w:sz="4" w:space="0" w:color="auto"/>
            </w:tcBorders>
            <w:hideMark/>
          </w:tcPr>
          <w:p w:rsidR="003D57C4" w:rsidRPr="00C876F7" w:rsidRDefault="003D57C4" w:rsidP="003D57C4">
            <w:pPr>
              <w:rPr>
                <w:rFonts w:ascii="Times New Roman" w:hAnsi="Times New Roman" w:cs="Times New Roman"/>
                <w:sz w:val="24"/>
                <w:szCs w:val="24"/>
              </w:rPr>
            </w:pPr>
            <w:r w:rsidRPr="00C876F7">
              <w:rPr>
                <w:rFonts w:ascii="Times New Roman" w:hAnsi="Times New Roman" w:cs="Times New Roman"/>
                <w:sz w:val="24"/>
                <w:szCs w:val="24"/>
              </w:rPr>
              <w:lastRenderedPageBreak/>
              <w:t>Урок – тренинг.</w:t>
            </w:r>
          </w:p>
          <w:p w:rsidR="003D57C4" w:rsidRPr="00C876F7" w:rsidRDefault="003D57C4" w:rsidP="003D57C4">
            <w:pPr>
              <w:rPr>
                <w:rFonts w:ascii="Times New Roman" w:hAnsi="Times New Roman" w:cs="Times New Roman"/>
                <w:sz w:val="24"/>
                <w:szCs w:val="24"/>
                <w:lang w:eastAsia="en-US"/>
              </w:rPr>
            </w:pPr>
            <w:r w:rsidRPr="00C876F7">
              <w:rPr>
                <w:rFonts w:ascii="Times New Roman" w:hAnsi="Times New Roman" w:cs="Times New Roman"/>
                <w:sz w:val="24"/>
                <w:szCs w:val="24"/>
                <w:lang w:eastAsia="ar-SA"/>
              </w:rPr>
              <w:t xml:space="preserve">Обучение в </w:t>
            </w:r>
            <w:r w:rsidRPr="00C876F7">
              <w:rPr>
                <w:rFonts w:ascii="Times New Roman" w:hAnsi="Times New Roman" w:cs="Times New Roman"/>
                <w:sz w:val="24"/>
                <w:szCs w:val="24"/>
                <w:lang w:eastAsia="ar-SA"/>
              </w:rPr>
              <w:lastRenderedPageBreak/>
              <w:t>дистанционном режиме с использованием электронных ресурсов</w:t>
            </w:r>
          </w:p>
        </w:tc>
        <w:tc>
          <w:tcPr>
            <w:tcW w:w="3260" w:type="dxa"/>
            <w:gridSpan w:val="3"/>
            <w:vMerge/>
            <w:tcBorders>
              <w:top w:val="single" w:sz="4" w:space="0" w:color="auto"/>
              <w:left w:val="single" w:sz="4" w:space="0" w:color="auto"/>
              <w:bottom w:val="single" w:sz="4" w:space="0" w:color="auto"/>
              <w:right w:val="single" w:sz="4" w:space="0" w:color="auto"/>
            </w:tcBorders>
            <w:vAlign w:val="center"/>
            <w:hideMark/>
          </w:tcPr>
          <w:p w:rsidR="003D57C4" w:rsidRPr="00C876F7" w:rsidRDefault="003D57C4" w:rsidP="003D57C4">
            <w:pPr>
              <w:rPr>
                <w:rFonts w:ascii="Times New Roman" w:hAnsi="Times New Roman" w:cs="Times New Roman"/>
                <w:sz w:val="24"/>
                <w:szCs w:val="24"/>
                <w:lang w:eastAsia="en-US"/>
              </w:rPr>
            </w:pPr>
          </w:p>
        </w:tc>
        <w:tc>
          <w:tcPr>
            <w:tcW w:w="3119" w:type="dxa"/>
            <w:tcBorders>
              <w:top w:val="single" w:sz="4" w:space="0" w:color="auto"/>
              <w:left w:val="single" w:sz="4" w:space="0" w:color="auto"/>
              <w:bottom w:val="single" w:sz="4" w:space="0" w:color="auto"/>
              <w:right w:val="single" w:sz="4" w:space="0" w:color="auto"/>
            </w:tcBorders>
          </w:tcPr>
          <w:p w:rsidR="003D57C4" w:rsidRPr="00C876F7" w:rsidRDefault="003D57C4" w:rsidP="003D57C4">
            <w:pPr>
              <w:rPr>
                <w:rFonts w:ascii="Times New Roman" w:hAnsi="Times New Roman" w:cs="Times New Roman"/>
                <w:sz w:val="24"/>
                <w:szCs w:val="24"/>
              </w:rPr>
            </w:pPr>
            <w:r w:rsidRPr="00C876F7">
              <w:rPr>
                <w:rFonts w:ascii="Times New Roman" w:hAnsi="Times New Roman" w:cs="Times New Roman"/>
                <w:sz w:val="24"/>
                <w:szCs w:val="24"/>
              </w:rPr>
              <w:t xml:space="preserve">Формулировать правило умножения вида 50*9, 200*4 .Моделировать ситуацию, представленную </w:t>
            </w:r>
            <w:r w:rsidRPr="00C876F7">
              <w:rPr>
                <w:rFonts w:ascii="Times New Roman" w:hAnsi="Times New Roman" w:cs="Times New Roman"/>
                <w:sz w:val="24"/>
                <w:szCs w:val="24"/>
              </w:rPr>
              <w:lastRenderedPageBreak/>
              <w:t>в тексте арифметической  задачи, в виде схемы, таблицы, рисунка.</w:t>
            </w: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lang w:eastAsia="en-US"/>
              </w:rPr>
            </w:pPr>
          </w:p>
        </w:tc>
        <w:tc>
          <w:tcPr>
            <w:tcW w:w="3969" w:type="dxa"/>
            <w:gridSpan w:val="2"/>
            <w:tcBorders>
              <w:top w:val="single" w:sz="4" w:space="0" w:color="auto"/>
              <w:left w:val="single" w:sz="4" w:space="0" w:color="auto"/>
              <w:bottom w:val="single" w:sz="4" w:space="0" w:color="auto"/>
              <w:right w:val="single" w:sz="4" w:space="0" w:color="auto"/>
            </w:tcBorders>
            <w:hideMark/>
          </w:tcPr>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lastRenderedPageBreak/>
              <w:t>Познавательные:</w:t>
            </w:r>
          </w:p>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t xml:space="preserve">овладевать логическими действиями сравнения, анализа, синтеза, обобщения, </w:t>
            </w:r>
            <w:r w:rsidRPr="00C876F7">
              <w:rPr>
                <w:rFonts w:ascii="Times New Roman" w:eastAsia="Times New Roman" w:hAnsi="Times New Roman" w:cs="Times New Roman"/>
                <w:sz w:val="24"/>
                <w:szCs w:val="24"/>
              </w:rPr>
              <w:lastRenderedPageBreak/>
              <w:t>классификации, установление аналогий и причинно-следственных связей.</w:t>
            </w:r>
          </w:p>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t>Регулятивные:</w:t>
            </w:r>
          </w:p>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t>проговаривать последовательность действий на уроке</w:t>
            </w:r>
          </w:p>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t>Коммуникативные:</w:t>
            </w:r>
          </w:p>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t>задавать вопросы, вести диалог.</w:t>
            </w:r>
          </w:p>
          <w:p w:rsidR="003D57C4" w:rsidRPr="00C876F7" w:rsidRDefault="003D57C4" w:rsidP="003D57C4">
            <w:pPr>
              <w:rPr>
                <w:rFonts w:ascii="Times New Roman" w:eastAsiaTheme="minorHAnsi" w:hAnsi="Times New Roman" w:cs="Times New Roman"/>
                <w:sz w:val="24"/>
                <w:szCs w:val="24"/>
              </w:rPr>
            </w:pPr>
            <w:r w:rsidRPr="00C876F7">
              <w:rPr>
                <w:rFonts w:ascii="Times New Roman" w:eastAsia="Times New Roman" w:hAnsi="Times New Roman" w:cs="Times New Roman"/>
                <w:sz w:val="24"/>
                <w:szCs w:val="24"/>
              </w:rPr>
              <w:t>Личностные:</w:t>
            </w:r>
          </w:p>
          <w:p w:rsidR="003D57C4" w:rsidRPr="00C876F7" w:rsidRDefault="003D57C4" w:rsidP="003D57C4">
            <w:pPr>
              <w:rPr>
                <w:rFonts w:ascii="Times New Roman" w:hAnsi="Times New Roman" w:cs="Times New Roman"/>
                <w:sz w:val="24"/>
                <w:szCs w:val="24"/>
                <w:lang w:eastAsia="en-US"/>
              </w:rPr>
            </w:pPr>
            <w:r w:rsidRPr="00C876F7">
              <w:rPr>
                <w:rFonts w:ascii="Times New Roman" w:hAnsi="Times New Roman" w:cs="Times New Roman"/>
                <w:sz w:val="24"/>
                <w:szCs w:val="24"/>
              </w:rPr>
              <w:t>Уважительное отношение к мнению других, внутренняя позиция школьника на основе положительного отношения к школе.</w:t>
            </w:r>
          </w:p>
        </w:tc>
      </w:tr>
      <w:tr w:rsidR="003D57C4" w:rsidRPr="00C876F7" w:rsidTr="003D57C4">
        <w:trPr>
          <w:gridAfter w:val="1"/>
          <w:wAfter w:w="14" w:type="dxa"/>
          <w:trHeight w:val="208"/>
        </w:trPr>
        <w:tc>
          <w:tcPr>
            <w:tcW w:w="675" w:type="dxa"/>
            <w:tcBorders>
              <w:top w:val="single" w:sz="4" w:space="0" w:color="auto"/>
              <w:left w:val="single" w:sz="4" w:space="0" w:color="auto"/>
              <w:bottom w:val="single" w:sz="4" w:space="0" w:color="auto"/>
              <w:right w:val="single" w:sz="4" w:space="0" w:color="auto"/>
            </w:tcBorders>
          </w:tcPr>
          <w:p w:rsidR="003D57C4" w:rsidRPr="00C876F7" w:rsidRDefault="003D57C4" w:rsidP="003D57C4">
            <w:pPr>
              <w:pStyle w:val="a6"/>
              <w:numPr>
                <w:ilvl w:val="0"/>
                <w:numId w:val="26"/>
              </w:numPr>
              <w:rPr>
                <w:rFonts w:ascii="Times New Roman" w:hAnsi="Times New Roman" w:cs="Times New Roman"/>
                <w:sz w:val="24"/>
                <w:szCs w:val="24"/>
                <w:lang w:eastAsia="en-US"/>
              </w:rPr>
            </w:pPr>
          </w:p>
        </w:tc>
        <w:tc>
          <w:tcPr>
            <w:tcW w:w="1560" w:type="dxa"/>
            <w:gridSpan w:val="2"/>
            <w:tcBorders>
              <w:top w:val="single" w:sz="4" w:space="0" w:color="auto"/>
              <w:left w:val="single" w:sz="4" w:space="0" w:color="auto"/>
              <w:bottom w:val="single" w:sz="4" w:space="0" w:color="auto"/>
              <w:right w:val="single" w:sz="4" w:space="0" w:color="auto"/>
            </w:tcBorders>
          </w:tcPr>
          <w:p w:rsidR="003D57C4" w:rsidRPr="00C876F7" w:rsidRDefault="003D57C4" w:rsidP="003D57C4">
            <w:pPr>
              <w:rPr>
                <w:rFonts w:ascii="Times New Roman" w:hAnsi="Times New Roman" w:cs="Times New Roman"/>
                <w:sz w:val="24"/>
                <w:szCs w:val="24"/>
                <w:lang w:eastAsia="en-US"/>
              </w:rPr>
            </w:pPr>
          </w:p>
        </w:tc>
        <w:tc>
          <w:tcPr>
            <w:tcW w:w="1984" w:type="dxa"/>
            <w:gridSpan w:val="2"/>
            <w:tcBorders>
              <w:top w:val="single" w:sz="4" w:space="0" w:color="auto"/>
              <w:left w:val="single" w:sz="4" w:space="0" w:color="auto"/>
              <w:bottom w:val="single" w:sz="4" w:space="0" w:color="auto"/>
              <w:right w:val="single" w:sz="4" w:space="0" w:color="auto"/>
            </w:tcBorders>
          </w:tcPr>
          <w:p w:rsidR="003D57C4" w:rsidRPr="00C876F7" w:rsidRDefault="003D57C4" w:rsidP="003D57C4">
            <w:pPr>
              <w:rPr>
                <w:rFonts w:ascii="Times New Roman" w:hAnsi="Times New Roman" w:cs="Times New Roman"/>
                <w:sz w:val="24"/>
                <w:szCs w:val="24"/>
              </w:rPr>
            </w:pPr>
            <w:r w:rsidRPr="00C876F7">
              <w:rPr>
                <w:rFonts w:ascii="Times New Roman" w:hAnsi="Times New Roman" w:cs="Times New Roman"/>
                <w:sz w:val="24"/>
                <w:szCs w:val="24"/>
              </w:rPr>
              <w:t>Вспоминаем пройденное по теме «Умножение на 10 и на 100».</w:t>
            </w: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lang w:eastAsia="en-US"/>
              </w:rPr>
            </w:pPr>
          </w:p>
        </w:tc>
        <w:tc>
          <w:tcPr>
            <w:tcW w:w="1134" w:type="dxa"/>
            <w:tcBorders>
              <w:top w:val="single" w:sz="4" w:space="0" w:color="auto"/>
              <w:left w:val="single" w:sz="4" w:space="0" w:color="auto"/>
              <w:bottom w:val="single" w:sz="4" w:space="0" w:color="auto"/>
              <w:right w:val="single" w:sz="4" w:space="0" w:color="auto"/>
            </w:tcBorders>
            <w:hideMark/>
          </w:tcPr>
          <w:p w:rsidR="003D57C4" w:rsidRPr="00C876F7" w:rsidRDefault="003D57C4" w:rsidP="003D57C4">
            <w:pPr>
              <w:rPr>
                <w:rFonts w:ascii="Times New Roman" w:hAnsi="Times New Roman" w:cs="Times New Roman"/>
                <w:sz w:val="24"/>
                <w:szCs w:val="24"/>
                <w:lang w:eastAsia="en-US"/>
              </w:rPr>
            </w:pPr>
            <w:r w:rsidRPr="00C876F7">
              <w:rPr>
                <w:rFonts w:ascii="Times New Roman" w:hAnsi="Times New Roman" w:cs="Times New Roman"/>
                <w:sz w:val="24"/>
                <w:szCs w:val="24"/>
              </w:rPr>
              <w:t>Урок повторения и систематизации знаний.</w:t>
            </w:r>
          </w:p>
        </w:tc>
        <w:tc>
          <w:tcPr>
            <w:tcW w:w="3260" w:type="dxa"/>
            <w:gridSpan w:val="3"/>
            <w:vMerge/>
            <w:tcBorders>
              <w:top w:val="single" w:sz="4" w:space="0" w:color="auto"/>
              <w:left w:val="single" w:sz="4" w:space="0" w:color="auto"/>
              <w:bottom w:val="single" w:sz="4" w:space="0" w:color="auto"/>
              <w:right w:val="single" w:sz="4" w:space="0" w:color="auto"/>
            </w:tcBorders>
            <w:vAlign w:val="center"/>
            <w:hideMark/>
          </w:tcPr>
          <w:p w:rsidR="003D57C4" w:rsidRPr="00C876F7" w:rsidRDefault="003D57C4" w:rsidP="003D57C4">
            <w:pPr>
              <w:rPr>
                <w:rFonts w:ascii="Times New Roman" w:hAnsi="Times New Roman" w:cs="Times New Roman"/>
                <w:sz w:val="24"/>
                <w:szCs w:val="24"/>
                <w:lang w:eastAsia="en-US"/>
              </w:rPr>
            </w:pPr>
          </w:p>
        </w:tc>
        <w:tc>
          <w:tcPr>
            <w:tcW w:w="3119" w:type="dxa"/>
            <w:tcBorders>
              <w:top w:val="single" w:sz="4" w:space="0" w:color="auto"/>
              <w:left w:val="single" w:sz="4" w:space="0" w:color="auto"/>
              <w:bottom w:val="single" w:sz="4" w:space="0" w:color="auto"/>
              <w:right w:val="single" w:sz="4" w:space="0" w:color="auto"/>
            </w:tcBorders>
          </w:tcPr>
          <w:p w:rsidR="003D57C4" w:rsidRPr="00C876F7" w:rsidRDefault="003D57C4" w:rsidP="003D57C4">
            <w:pPr>
              <w:rPr>
                <w:rFonts w:ascii="Times New Roman" w:hAnsi="Times New Roman" w:cs="Times New Roman"/>
                <w:sz w:val="24"/>
                <w:szCs w:val="24"/>
              </w:rPr>
            </w:pPr>
            <w:r w:rsidRPr="00C876F7">
              <w:rPr>
                <w:rFonts w:ascii="Times New Roman" w:hAnsi="Times New Roman" w:cs="Times New Roman"/>
                <w:sz w:val="24"/>
                <w:szCs w:val="24"/>
              </w:rPr>
              <w:t xml:space="preserve">Безошибочно называть результаты умножения однозначных чисел и результаты соответствующих случаев деления.  </w:t>
            </w: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lang w:eastAsia="en-US"/>
              </w:rPr>
            </w:pPr>
          </w:p>
        </w:tc>
        <w:tc>
          <w:tcPr>
            <w:tcW w:w="3969" w:type="dxa"/>
            <w:gridSpan w:val="2"/>
            <w:tcBorders>
              <w:top w:val="single" w:sz="4" w:space="0" w:color="auto"/>
              <w:left w:val="single" w:sz="4" w:space="0" w:color="auto"/>
              <w:bottom w:val="single" w:sz="4" w:space="0" w:color="auto"/>
              <w:right w:val="single" w:sz="4" w:space="0" w:color="auto"/>
            </w:tcBorders>
            <w:hideMark/>
          </w:tcPr>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t>Познавательные:</w:t>
            </w:r>
          </w:p>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t>установление аналогий и причинно-следственных связей.</w:t>
            </w:r>
          </w:p>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t>Регулятивные:</w:t>
            </w:r>
          </w:p>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t>планировать своё действие в соответствии с поставленной задачей.</w:t>
            </w:r>
          </w:p>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t>Коммуникативные:</w:t>
            </w:r>
          </w:p>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t>задавать вопросы, вести диалог.</w:t>
            </w:r>
          </w:p>
          <w:p w:rsidR="003D57C4" w:rsidRPr="00C876F7" w:rsidRDefault="003D57C4" w:rsidP="003D57C4">
            <w:pPr>
              <w:rPr>
                <w:rFonts w:ascii="Times New Roman" w:eastAsiaTheme="minorHAnsi" w:hAnsi="Times New Roman" w:cs="Times New Roman"/>
                <w:sz w:val="24"/>
                <w:szCs w:val="24"/>
              </w:rPr>
            </w:pPr>
            <w:r w:rsidRPr="00C876F7">
              <w:rPr>
                <w:rFonts w:ascii="Times New Roman" w:eastAsia="Times New Roman" w:hAnsi="Times New Roman" w:cs="Times New Roman"/>
                <w:sz w:val="24"/>
                <w:szCs w:val="24"/>
              </w:rPr>
              <w:t>Личностные:</w:t>
            </w:r>
          </w:p>
          <w:p w:rsidR="003D57C4" w:rsidRPr="00C876F7" w:rsidRDefault="003D57C4" w:rsidP="003D57C4">
            <w:pPr>
              <w:rPr>
                <w:rFonts w:ascii="Times New Roman" w:hAnsi="Times New Roman" w:cs="Times New Roman"/>
                <w:sz w:val="24"/>
                <w:szCs w:val="24"/>
                <w:lang w:eastAsia="en-US"/>
              </w:rPr>
            </w:pPr>
            <w:r w:rsidRPr="00C876F7">
              <w:rPr>
                <w:rFonts w:ascii="Times New Roman" w:hAnsi="Times New Roman" w:cs="Times New Roman"/>
                <w:sz w:val="24"/>
                <w:szCs w:val="24"/>
              </w:rPr>
              <w:t>Уважительное отношение к мнению других, внутренняя позиция школьника на основе положительного отношения к школе.</w:t>
            </w:r>
          </w:p>
        </w:tc>
      </w:tr>
      <w:tr w:rsidR="003D57C4" w:rsidRPr="00C876F7" w:rsidTr="003D57C4">
        <w:trPr>
          <w:gridAfter w:val="1"/>
          <w:wAfter w:w="14" w:type="dxa"/>
          <w:trHeight w:val="208"/>
        </w:trPr>
        <w:tc>
          <w:tcPr>
            <w:tcW w:w="675" w:type="dxa"/>
            <w:tcBorders>
              <w:top w:val="single" w:sz="4" w:space="0" w:color="auto"/>
              <w:left w:val="single" w:sz="4" w:space="0" w:color="auto"/>
              <w:bottom w:val="single" w:sz="4" w:space="0" w:color="auto"/>
              <w:right w:val="single" w:sz="4" w:space="0" w:color="auto"/>
            </w:tcBorders>
          </w:tcPr>
          <w:p w:rsidR="003D57C4" w:rsidRPr="00C876F7" w:rsidRDefault="003D57C4" w:rsidP="003D57C4">
            <w:pPr>
              <w:pStyle w:val="a6"/>
              <w:numPr>
                <w:ilvl w:val="0"/>
                <w:numId w:val="26"/>
              </w:numPr>
              <w:rPr>
                <w:rFonts w:ascii="Times New Roman" w:hAnsi="Times New Roman" w:cs="Times New Roman"/>
                <w:sz w:val="24"/>
                <w:szCs w:val="24"/>
                <w:lang w:eastAsia="en-US"/>
              </w:rPr>
            </w:pPr>
          </w:p>
        </w:tc>
        <w:tc>
          <w:tcPr>
            <w:tcW w:w="1560" w:type="dxa"/>
            <w:gridSpan w:val="2"/>
            <w:tcBorders>
              <w:top w:val="single" w:sz="4" w:space="0" w:color="auto"/>
              <w:left w:val="single" w:sz="4" w:space="0" w:color="auto"/>
              <w:bottom w:val="single" w:sz="4" w:space="0" w:color="auto"/>
              <w:right w:val="single" w:sz="4" w:space="0" w:color="auto"/>
            </w:tcBorders>
          </w:tcPr>
          <w:p w:rsidR="003D57C4" w:rsidRPr="00C876F7" w:rsidRDefault="003D57C4" w:rsidP="003D57C4">
            <w:pPr>
              <w:rPr>
                <w:rFonts w:ascii="Times New Roman" w:hAnsi="Times New Roman" w:cs="Times New Roman"/>
                <w:sz w:val="24"/>
                <w:szCs w:val="24"/>
                <w:lang w:eastAsia="en-US"/>
              </w:rPr>
            </w:pPr>
          </w:p>
        </w:tc>
        <w:tc>
          <w:tcPr>
            <w:tcW w:w="1984" w:type="dxa"/>
            <w:gridSpan w:val="2"/>
            <w:tcBorders>
              <w:top w:val="single" w:sz="4" w:space="0" w:color="auto"/>
              <w:left w:val="single" w:sz="4" w:space="0" w:color="auto"/>
              <w:bottom w:val="single" w:sz="4" w:space="0" w:color="auto"/>
              <w:right w:val="single" w:sz="4" w:space="0" w:color="auto"/>
            </w:tcBorders>
          </w:tcPr>
          <w:p w:rsidR="003D57C4" w:rsidRPr="00C876F7" w:rsidRDefault="003D57C4" w:rsidP="003D57C4">
            <w:pPr>
              <w:rPr>
                <w:rFonts w:ascii="Times New Roman" w:hAnsi="Times New Roman" w:cs="Times New Roman"/>
                <w:sz w:val="24"/>
                <w:szCs w:val="24"/>
              </w:rPr>
            </w:pPr>
            <w:r w:rsidRPr="00C876F7">
              <w:rPr>
                <w:rFonts w:ascii="Times New Roman" w:hAnsi="Times New Roman" w:cs="Times New Roman"/>
                <w:sz w:val="24"/>
                <w:szCs w:val="24"/>
              </w:rPr>
              <w:t>Умножение вида50*9, 200*4</w:t>
            </w: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lang w:eastAsia="en-US"/>
              </w:rPr>
            </w:pPr>
          </w:p>
        </w:tc>
        <w:tc>
          <w:tcPr>
            <w:tcW w:w="1134" w:type="dxa"/>
            <w:tcBorders>
              <w:top w:val="single" w:sz="4" w:space="0" w:color="auto"/>
              <w:left w:val="single" w:sz="4" w:space="0" w:color="auto"/>
              <w:bottom w:val="single" w:sz="4" w:space="0" w:color="auto"/>
              <w:right w:val="single" w:sz="4" w:space="0" w:color="auto"/>
            </w:tcBorders>
            <w:hideMark/>
          </w:tcPr>
          <w:p w:rsidR="003D57C4" w:rsidRPr="00C876F7" w:rsidRDefault="003D57C4" w:rsidP="003D57C4">
            <w:pPr>
              <w:rPr>
                <w:rFonts w:ascii="Times New Roman" w:hAnsi="Times New Roman" w:cs="Times New Roman"/>
                <w:sz w:val="24"/>
                <w:szCs w:val="24"/>
                <w:lang w:eastAsia="en-US"/>
              </w:rPr>
            </w:pPr>
            <w:r w:rsidRPr="00C876F7">
              <w:rPr>
                <w:rFonts w:ascii="Times New Roman" w:hAnsi="Times New Roman" w:cs="Times New Roman"/>
                <w:sz w:val="24"/>
                <w:szCs w:val="24"/>
              </w:rPr>
              <w:lastRenderedPageBreak/>
              <w:t>Урок изучения нового материа</w:t>
            </w:r>
            <w:r w:rsidRPr="00C876F7">
              <w:rPr>
                <w:rFonts w:ascii="Times New Roman" w:hAnsi="Times New Roman" w:cs="Times New Roman"/>
                <w:sz w:val="24"/>
                <w:szCs w:val="24"/>
              </w:rPr>
              <w:lastRenderedPageBreak/>
              <w:t>ла.</w:t>
            </w:r>
          </w:p>
        </w:tc>
        <w:tc>
          <w:tcPr>
            <w:tcW w:w="3260" w:type="dxa"/>
            <w:gridSpan w:val="3"/>
            <w:vMerge w:val="restart"/>
            <w:tcBorders>
              <w:top w:val="single" w:sz="4" w:space="0" w:color="auto"/>
              <w:left w:val="single" w:sz="4" w:space="0" w:color="auto"/>
              <w:bottom w:val="single" w:sz="4" w:space="0" w:color="auto"/>
              <w:right w:val="single" w:sz="4" w:space="0" w:color="auto"/>
            </w:tcBorders>
            <w:hideMark/>
          </w:tcPr>
          <w:p w:rsidR="003D57C4" w:rsidRPr="00C876F7" w:rsidRDefault="003D57C4" w:rsidP="003D57C4">
            <w:pPr>
              <w:rPr>
                <w:rFonts w:ascii="Times New Roman" w:hAnsi="Times New Roman" w:cs="Times New Roman"/>
                <w:sz w:val="24"/>
                <w:szCs w:val="24"/>
                <w:lang w:eastAsia="en-US"/>
              </w:rPr>
            </w:pPr>
            <w:r w:rsidRPr="00C876F7">
              <w:rPr>
                <w:rFonts w:ascii="Times New Roman" w:hAnsi="Times New Roman" w:cs="Times New Roman"/>
                <w:bCs/>
                <w:sz w:val="24"/>
                <w:szCs w:val="24"/>
              </w:rPr>
              <w:lastRenderedPageBreak/>
              <w:t xml:space="preserve">Использовать приёмы умножения данного числа десятков или сотен на однозначное число в ходе </w:t>
            </w:r>
            <w:r w:rsidRPr="00C876F7">
              <w:rPr>
                <w:rFonts w:ascii="Times New Roman" w:hAnsi="Times New Roman" w:cs="Times New Roman"/>
                <w:bCs/>
                <w:sz w:val="24"/>
                <w:szCs w:val="24"/>
              </w:rPr>
              <w:lastRenderedPageBreak/>
              <w:t xml:space="preserve">вычислений. Вычислять значения буквенных выражений. Выполнять устно и письменно действия с </w:t>
            </w:r>
            <w:proofErr w:type="spellStart"/>
            <w:r w:rsidRPr="00C876F7">
              <w:rPr>
                <w:rFonts w:ascii="Times New Roman" w:hAnsi="Times New Roman" w:cs="Times New Roman"/>
                <w:bCs/>
                <w:sz w:val="24"/>
                <w:szCs w:val="24"/>
              </w:rPr>
              <w:t>дву</w:t>
            </w:r>
            <w:proofErr w:type="spellEnd"/>
            <w:r w:rsidRPr="00C876F7">
              <w:rPr>
                <w:rFonts w:ascii="Times New Roman" w:hAnsi="Times New Roman" w:cs="Times New Roman"/>
                <w:bCs/>
                <w:sz w:val="24"/>
                <w:szCs w:val="24"/>
              </w:rPr>
              <w:t>-, трехзначными числами. Применять правила порядка выполнения действий в числовых выражениях для нахождения значений выражений. Выполнять измерения длины на глаз и осуществлять самоконтроль с помощью линейки. Проводить расчёты с величинами. Изображать числа точками на числовом луче и находить числа, соответствующие точками на числовом луче. Выбирать арифметические действия.</w:t>
            </w:r>
          </w:p>
        </w:tc>
        <w:tc>
          <w:tcPr>
            <w:tcW w:w="3119" w:type="dxa"/>
            <w:tcBorders>
              <w:top w:val="single" w:sz="4" w:space="0" w:color="auto"/>
              <w:left w:val="single" w:sz="4" w:space="0" w:color="auto"/>
              <w:bottom w:val="single" w:sz="4" w:space="0" w:color="auto"/>
              <w:right w:val="single" w:sz="4" w:space="0" w:color="auto"/>
            </w:tcBorders>
            <w:hideMark/>
          </w:tcPr>
          <w:p w:rsidR="003D57C4" w:rsidRPr="00C876F7" w:rsidRDefault="003D57C4" w:rsidP="003D57C4">
            <w:pPr>
              <w:rPr>
                <w:rFonts w:ascii="Times New Roman" w:hAnsi="Times New Roman" w:cs="Times New Roman"/>
                <w:sz w:val="24"/>
                <w:szCs w:val="24"/>
                <w:lang w:eastAsia="en-US"/>
              </w:rPr>
            </w:pPr>
            <w:r w:rsidRPr="00C876F7">
              <w:rPr>
                <w:rFonts w:ascii="Times New Roman" w:hAnsi="Times New Roman" w:cs="Times New Roman"/>
                <w:bCs/>
                <w:sz w:val="24"/>
                <w:szCs w:val="24"/>
              </w:rPr>
              <w:lastRenderedPageBreak/>
              <w:t>Уметь</w:t>
            </w:r>
            <w:r w:rsidRPr="00C876F7">
              <w:rPr>
                <w:rFonts w:ascii="Times New Roman" w:hAnsi="Times New Roman" w:cs="Times New Roman"/>
                <w:sz w:val="24"/>
                <w:szCs w:val="24"/>
              </w:rPr>
              <w:t xml:space="preserve"> умножать число на данное число десятков или сотен</w:t>
            </w:r>
            <w:proofErr w:type="gramStart"/>
            <w:r w:rsidRPr="00C876F7">
              <w:rPr>
                <w:rFonts w:ascii="Times New Roman" w:hAnsi="Times New Roman" w:cs="Times New Roman"/>
                <w:sz w:val="24"/>
                <w:szCs w:val="24"/>
              </w:rPr>
              <w:t xml:space="preserve"> У</w:t>
            </w:r>
            <w:proofErr w:type="gramEnd"/>
            <w:r w:rsidRPr="00C876F7">
              <w:rPr>
                <w:rFonts w:ascii="Times New Roman" w:hAnsi="Times New Roman" w:cs="Times New Roman"/>
                <w:sz w:val="24"/>
                <w:szCs w:val="24"/>
              </w:rPr>
              <w:t xml:space="preserve">порядочивать натуральные числа в </w:t>
            </w:r>
            <w:r w:rsidRPr="00C876F7">
              <w:rPr>
                <w:rFonts w:ascii="Times New Roman" w:hAnsi="Times New Roman" w:cs="Times New Roman"/>
                <w:sz w:val="24"/>
                <w:szCs w:val="24"/>
              </w:rPr>
              <w:lastRenderedPageBreak/>
              <w:t>пределах 1000. Решать арифметические текстовые задачи в три действия в различных комбинациях. Вычислять периметр многоугольника, периметр и площадь прямоугольника (квадрата)</w:t>
            </w:r>
          </w:p>
        </w:tc>
        <w:tc>
          <w:tcPr>
            <w:tcW w:w="3969" w:type="dxa"/>
            <w:gridSpan w:val="2"/>
            <w:tcBorders>
              <w:top w:val="single" w:sz="4" w:space="0" w:color="auto"/>
              <w:left w:val="single" w:sz="4" w:space="0" w:color="auto"/>
              <w:bottom w:val="single" w:sz="4" w:space="0" w:color="auto"/>
              <w:right w:val="single" w:sz="4" w:space="0" w:color="auto"/>
            </w:tcBorders>
            <w:hideMark/>
          </w:tcPr>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lastRenderedPageBreak/>
              <w:t>Познавательные:</w:t>
            </w:r>
          </w:p>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t>принимать и сохранять учебную задачу.</w:t>
            </w:r>
          </w:p>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t>Регулятивные:</w:t>
            </w:r>
          </w:p>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lastRenderedPageBreak/>
              <w:t>планировать своё действие в соответствии с поставленной задачей.</w:t>
            </w:r>
          </w:p>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t>Коммуникативные:</w:t>
            </w:r>
          </w:p>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t>задавать вопросы, вести диалог.</w:t>
            </w:r>
          </w:p>
          <w:p w:rsidR="003D57C4" w:rsidRPr="00C876F7" w:rsidRDefault="003D57C4" w:rsidP="003D57C4">
            <w:pPr>
              <w:rPr>
                <w:rFonts w:ascii="Times New Roman" w:eastAsiaTheme="minorHAnsi" w:hAnsi="Times New Roman" w:cs="Times New Roman"/>
                <w:sz w:val="24"/>
                <w:szCs w:val="24"/>
              </w:rPr>
            </w:pPr>
            <w:r w:rsidRPr="00C876F7">
              <w:rPr>
                <w:rFonts w:ascii="Times New Roman" w:eastAsia="Times New Roman" w:hAnsi="Times New Roman" w:cs="Times New Roman"/>
                <w:sz w:val="24"/>
                <w:szCs w:val="24"/>
              </w:rPr>
              <w:t>Личностные:</w:t>
            </w:r>
          </w:p>
          <w:p w:rsidR="003D57C4" w:rsidRPr="00C876F7" w:rsidRDefault="003D57C4" w:rsidP="003D57C4">
            <w:pPr>
              <w:rPr>
                <w:rFonts w:ascii="Times New Roman" w:hAnsi="Times New Roman" w:cs="Times New Roman"/>
                <w:sz w:val="24"/>
                <w:szCs w:val="24"/>
                <w:lang w:eastAsia="en-US"/>
              </w:rPr>
            </w:pPr>
            <w:r w:rsidRPr="00C876F7">
              <w:rPr>
                <w:rFonts w:ascii="Times New Roman" w:hAnsi="Times New Roman" w:cs="Times New Roman"/>
                <w:sz w:val="24"/>
                <w:szCs w:val="24"/>
              </w:rPr>
              <w:t>внутренняя позиция школьника на основе положительного отношения к школе.</w:t>
            </w:r>
          </w:p>
        </w:tc>
      </w:tr>
      <w:tr w:rsidR="003D57C4" w:rsidRPr="00C876F7" w:rsidTr="003D57C4">
        <w:trPr>
          <w:gridAfter w:val="1"/>
          <w:wAfter w:w="14" w:type="dxa"/>
          <w:trHeight w:val="208"/>
        </w:trPr>
        <w:tc>
          <w:tcPr>
            <w:tcW w:w="675" w:type="dxa"/>
            <w:tcBorders>
              <w:top w:val="single" w:sz="4" w:space="0" w:color="auto"/>
              <w:left w:val="single" w:sz="4" w:space="0" w:color="auto"/>
              <w:bottom w:val="single" w:sz="4" w:space="0" w:color="auto"/>
              <w:right w:val="single" w:sz="4" w:space="0" w:color="auto"/>
            </w:tcBorders>
          </w:tcPr>
          <w:p w:rsidR="003D57C4" w:rsidRPr="00C876F7" w:rsidRDefault="003D57C4" w:rsidP="003D57C4">
            <w:pPr>
              <w:pStyle w:val="a6"/>
              <w:numPr>
                <w:ilvl w:val="0"/>
                <w:numId w:val="26"/>
              </w:numPr>
              <w:rPr>
                <w:rFonts w:ascii="Times New Roman" w:hAnsi="Times New Roman" w:cs="Times New Roman"/>
                <w:sz w:val="24"/>
                <w:szCs w:val="24"/>
                <w:lang w:eastAsia="en-US"/>
              </w:rPr>
            </w:pPr>
          </w:p>
        </w:tc>
        <w:tc>
          <w:tcPr>
            <w:tcW w:w="1560" w:type="dxa"/>
            <w:gridSpan w:val="2"/>
            <w:tcBorders>
              <w:top w:val="single" w:sz="4" w:space="0" w:color="auto"/>
              <w:left w:val="single" w:sz="4" w:space="0" w:color="auto"/>
              <w:bottom w:val="single" w:sz="4" w:space="0" w:color="auto"/>
              <w:right w:val="single" w:sz="4" w:space="0" w:color="auto"/>
            </w:tcBorders>
          </w:tcPr>
          <w:p w:rsidR="003D57C4" w:rsidRPr="00C876F7" w:rsidRDefault="003D57C4" w:rsidP="003D57C4">
            <w:pPr>
              <w:rPr>
                <w:rFonts w:ascii="Times New Roman" w:hAnsi="Times New Roman" w:cs="Times New Roman"/>
                <w:sz w:val="24"/>
                <w:szCs w:val="24"/>
                <w:lang w:eastAsia="en-US"/>
              </w:rPr>
            </w:pPr>
          </w:p>
        </w:tc>
        <w:tc>
          <w:tcPr>
            <w:tcW w:w="1984" w:type="dxa"/>
            <w:gridSpan w:val="2"/>
            <w:tcBorders>
              <w:top w:val="single" w:sz="4" w:space="0" w:color="auto"/>
              <w:left w:val="single" w:sz="4" w:space="0" w:color="auto"/>
              <w:bottom w:val="single" w:sz="4" w:space="0" w:color="auto"/>
              <w:right w:val="single" w:sz="4" w:space="0" w:color="auto"/>
            </w:tcBorders>
          </w:tcPr>
          <w:p w:rsidR="003D57C4" w:rsidRPr="00C876F7" w:rsidRDefault="003D57C4" w:rsidP="003D57C4">
            <w:pPr>
              <w:rPr>
                <w:rFonts w:ascii="Times New Roman" w:hAnsi="Times New Roman" w:cs="Times New Roman"/>
                <w:sz w:val="24"/>
                <w:szCs w:val="24"/>
              </w:rPr>
            </w:pPr>
            <w:r w:rsidRPr="00C876F7">
              <w:rPr>
                <w:rFonts w:ascii="Times New Roman" w:hAnsi="Times New Roman" w:cs="Times New Roman"/>
                <w:sz w:val="24"/>
                <w:szCs w:val="24"/>
              </w:rPr>
              <w:t>Умножение вида50*9, 200*4</w:t>
            </w: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lang w:eastAsia="en-US"/>
              </w:rPr>
            </w:pPr>
          </w:p>
        </w:tc>
        <w:tc>
          <w:tcPr>
            <w:tcW w:w="1134" w:type="dxa"/>
            <w:tcBorders>
              <w:top w:val="single" w:sz="4" w:space="0" w:color="auto"/>
              <w:left w:val="single" w:sz="4" w:space="0" w:color="auto"/>
              <w:bottom w:val="single" w:sz="4" w:space="0" w:color="auto"/>
              <w:right w:val="single" w:sz="4" w:space="0" w:color="auto"/>
            </w:tcBorders>
            <w:hideMark/>
          </w:tcPr>
          <w:p w:rsidR="003D57C4" w:rsidRPr="00C876F7" w:rsidRDefault="003D57C4" w:rsidP="003D57C4">
            <w:pPr>
              <w:rPr>
                <w:rFonts w:ascii="Times New Roman" w:hAnsi="Times New Roman" w:cs="Times New Roman"/>
                <w:sz w:val="24"/>
                <w:szCs w:val="24"/>
                <w:lang w:eastAsia="en-US"/>
              </w:rPr>
            </w:pPr>
            <w:r w:rsidRPr="00C876F7">
              <w:rPr>
                <w:rFonts w:ascii="Times New Roman" w:hAnsi="Times New Roman" w:cs="Times New Roman"/>
                <w:sz w:val="24"/>
                <w:szCs w:val="24"/>
              </w:rPr>
              <w:t>Урок образования понятий, установления законов, правил.</w:t>
            </w:r>
          </w:p>
        </w:tc>
        <w:tc>
          <w:tcPr>
            <w:tcW w:w="3260" w:type="dxa"/>
            <w:gridSpan w:val="3"/>
            <w:vMerge/>
            <w:tcBorders>
              <w:top w:val="single" w:sz="4" w:space="0" w:color="auto"/>
              <w:left w:val="single" w:sz="4" w:space="0" w:color="auto"/>
              <w:bottom w:val="single" w:sz="4" w:space="0" w:color="auto"/>
              <w:right w:val="single" w:sz="4" w:space="0" w:color="auto"/>
            </w:tcBorders>
            <w:vAlign w:val="center"/>
            <w:hideMark/>
          </w:tcPr>
          <w:p w:rsidR="003D57C4" w:rsidRPr="00C876F7" w:rsidRDefault="003D57C4" w:rsidP="003D57C4">
            <w:pPr>
              <w:rPr>
                <w:rFonts w:ascii="Times New Roman" w:hAnsi="Times New Roman" w:cs="Times New Roman"/>
                <w:sz w:val="24"/>
                <w:szCs w:val="24"/>
                <w:lang w:eastAsia="en-US"/>
              </w:rPr>
            </w:pPr>
          </w:p>
        </w:tc>
        <w:tc>
          <w:tcPr>
            <w:tcW w:w="3119" w:type="dxa"/>
            <w:tcBorders>
              <w:top w:val="single" w:sz="4" w:space="0" w:color="auto"/>
              <w:left w:val="single" w:sz="4" w:space="0" w:color="auto"/>
              <w:bottom w:val="single" w:sz="4" w:space="0" w:color="auto"/>
              <w:right w:val="single" w:sz="4" w:space="0" w:color="auto"/>
            </w:tcBorders>
            <w:hideMark/>
          </w:tcPr>
          <w:p w:rsidR="003D57C4" w:rsidRPr="00C876F7" w:rsidRDefault="003D57C4" w:rsidP="003D57C4">
            <w:pPr>
              <w:rPr>
                <w:rFonts w:ascii="Times New Roman" w:hAnsi="Times New Roman" w:cs="Times New Roman"/>
                <w:sz w:val="24"/>
                <w:szCs w:val="24"/>
                <w:lang w:eastAsia="en-US"/>
              </w:rPr>
            </w:pPr>
            <w:proofErr w:type="gramStart"/>
            <w:r w:rsidRPr="00C876F7">
              <w:rPr>
                <w:rFonts w:ascii="Times New Roman" w:hAnsi="Times New Roman" w:cs="Times New Roman"/>
                <w:sz w:val="24"/>
                <w:szCs w:val="24"/>
              </w:rPr>
              <w:t>Проводить прямую через одну и через две точки.</w:t>
            </w:r>
            <w:proofErr w:type="gramEnd"/>
            <w:r w:rsidRPr="00C876F7">
              <w:rPr>
                <w:rFonts w:ascii="Times New Roman" w:hAnsi="Times New Roman" w:cs="Times New Roman"/>
                <w:sz w:val="24"/>
                <w:szCs w:val="24"/>
              </w:rPr>
              <w:t xml:space="preserve"> Находить значения выражений со скобками и без них</w:t>
            </w:r>
            <w:proofErr w:type="gramStart"/>
            <w:r w:rsidRPr="00C876F7">
              <w:rPr>
                <w:rFonts w:ascii="Times New Roman" w:hAnsi="Times New Roman" w:cs="Times New Roman"/>
                <w:sz w:val="24"/>
                <w:szCs w:val="24"/>
              </w:rPr>
              <w:t>.</w:t>
            </w:r>
            <w:proofErr w:type="gramEnd"/>
            <w:r w:rsidRPr="00C876F7">
              <w:rPr>
                <w:rFonts w:ascii="Times New Roman" w:hAnsi="Times New Roman" w:cs="Times New Roman"/>
                <w:sz w:val="24"/>
                <w:szCs w:val="24"/>
              </w:rPr>
              <w:t xml:space="preserve"> </w:t>
            </w:r>
            <w:proofErr w:type="gramStart"/>
            <w:r w:rsidRPr="00C876F7">
              <w:rPr>
                <w:rFonts w:ascii="Times New Roman" w:hAnsi="Times New Roman" w:cs="Times New Roman"/>
                <w:sz w:val="24"/>
                <w:szCs w:val="24"/>
              </w:rPr>
              <w:t>в</w:t>
            </w:r>
            <w:proofErr w:type="gramEnd"/>
            <w:r w:rsidRPr="00C876F7">
              <w:rPr>
                <w:rFonts w:ascii="Times New Roman" w:hAnsi="Times New Roman" w:cs="Times New Roman"/>
                <w:sz w:val="24"/>
                <w:szCs w:val="24"/>
              </w:rPr>
              <w:t xml:space="preserve">ыполняя два-три арифметических действия. Изображает прямую и ломаную линии с помощью линейки. Читает обозначения </w:t>
            </w:r>
            <w:proofErr w:type="gramStart"/>
            <w:r w:rsidRPr="00C876F7">
              <w:rPr>
                <w:rFonts w:ascii="Times New Roman" w:hAnsi="Times New Roman" w:cs="Times New Roman"/>
                <w:sz w:val="24"/>
                <w:szCs w:val="24"/>
              </w:rPr>
              <w:t>прямой</w:t>
            </w:r>
            <w:proofErr w:type="gramEnd"/>
            <w:r w:rsidRPr="00C876F7">
              <w:rPr>
                <w:rFonts w:ascii="Times New Roman" w:hAnsi="Times New Roman" w:cs="Times New Roman"/>
                <w:sz w:val="24"/>
                <w:szCs w:val="24"/>
              </w:rPr>
              <w:t>.</w:t>
            </w:r>
          </w:p>
        </w:tc>
        <w:tc>
          <w:tcPr>
            <w:tcW w:w="3969" w:type="dxa"/>
            <w:gridSpan w:val="2"/>
            <w:tcBorders>
              <w:top w:val="single" w:sz="4" w:space="0" w:color="auto"/>
              <w:left w:val="single" w:sz="4" w:space="0" w:color="auto"/>
              <w:bottom w:val="single" w:sz="4" w:space="0" w:color="auto"/>
              <w:right w:val="single" w:sz="4" w:space="0" w:color="auto"/>
            </w:tcBorders>
            <w:hideMark/>
          </w:tcPr>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t>Познавательные:</w:t>
            </w:r>
          </w:p>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t>составлять алгоритмы выполнения арифметических действий и уметь их применять на практике; прогнозировать результаты вычислений</w:t>
            </w:r>
          </w:p>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t>Регулятивные:</w:t>
            </w:r>
          </w:p>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t>планировать своё действие в соответствии с поставленной задачей.</w:t>
            </w:r>
          </w:p>
          <w:p w:rsidR="003D57C4" w:rsidRPr="00C876F7" w:rsidRDefault="003D57C4" w:rsidP="003D57C4">
            <w:pPr>
              <w:rPr>
                <w:rFonts w:ascii="Times New Roman" w:eastAsiaTheme="minorHAnsi" w:hAnsi="Times New Roman" w:cs="Times New Roman"/>
                <w:sz w:val="24"/>
                <w:szCs w:val="24"/>
              </w:rPr>
            </w:pPr>
            <w:r w:rsidRPr="00C876F7">
              <w:rPr>
                <w:rFonts w:ascii="Times New Roman" w:eastAsia="Times New Roman" w:hAnsi="Times New Roman" w:cs="Times New Roman"/>
                <w:sz w:val="24"/>
                <w:szCs w:val="24"/>
              </w:rPr>
              <w:t>Личностные:</w:t>
            </w:r>
          </w:p>
          <w:p w:rsidR="003D57C4" w:rsidRPr="00C876F7" w:rsidRDefault="003D57C4" w:rsidP="003D57C4">
            <w:pPr>
              <w:rPr>
                <w:rFonts w:ascii="Times New Roman" w:hAnsi="Times New Roman" w:cs="Times New Roman"/>
                <w:sz w:val="24"/>
                <w:szCs w:val="24"/>
                <w:lang w:eastAsia="en-US"/>
              </w:rPr>
            </w:pPr>
            <w:r w:rsidRPr="00C876F7">
              <w:rPr>
                <w:rFonts w:ascii="Times New Roman" w:hAnsi="Times New Roman" w:cs="Times New Roman"/>
                <w:sz w:val="24"/>
                <w:szCs w:val="24"/>
              </w:rPr>
              <w:t>внутренняя позиция школьника на основе положительного отношения к школе.</w:t>
            </w:r>
          </w:p>
        </w:tc>
      </w:tr>
      <w:tr w:rsidR="003D57C4" w:rsidRPr="00C876F7" w:rsidTr="003D57C4">
        <w:trPr>
          <w:gridAfter w:val="1"/>
          <w:wAfter w:w="14" w:type="dxa"/>
          <w:trHeight w:val="208"/>
        </w:trPr>
        <w:tc>
          <w:tcPr>
            <w:tcW w:w="675" w:type="dxa"/>
            <w:tcBorders>
              <w:top w:val="single" w:sz="4" w:space="0" w:color="auto"/>
              <w:left w:val="single" w:sz="4" w:space="0" w:color="auto"/>
              <w:bottom w:val="single" w:sz="4" w:space="0" w:color="auto"/>
              <w:right w:val="single" w:sz="4" w:space="0" w:color="auto"/>
            </w:tcBorders>
          </w:tcPr>
          <w:p w:rsidR="003D57C4" w:rsidRPr="00C876F7" w:rsidRDefault="003D57C4" w:rsidP="003D57C4">
            <w:pPr>
              <w:pStyle w:val="a6"/>
              <w:numPr>
                <w:ilvl w:val="0"/>
                <w:numId w:val="26"/>
              </w:numPr>
              <w:rPr>
                <w:rFonts w:ascii="Times New Roman" w:hAnsi="Times New Roman" w:cs="Times New Roman"/>
                <w:sz w:val="24"/>
                <w:szCs w:val="24"/>
                <w:lang w:eastAsia="en-US"/>
              </w:rPr>
            </w:pPr>
          </w:p>
        </w:tc>
        <w:tc>
          <w:tcPr>
            <w:tcW w:w="1560" w:type="dxa"/>
            <w:gridSpan w:val="2"/>
            <w:tcBorders>
              <w:top w:val="single" w:sz="4" w:space="0" w:color="auto"/>
              <w:left w:val="single" w:sz="4" w:space="0" w:color="auto"/>
              <w:bottom w:val="single" w:sz="4" w:space="0" w:color="auto"/>
              <w:right w:val="single" w:sz="4" w:space="0" w:color="auto"/>
            </w:tcBorders>
          </w:tcPr>
          <w:p w:rsidR="003D57C4" w:rsidRPr="00C876F7" w:rsidRDefault="003D57C4" w:rsidP="003D57C4">
            <w:pPr>
              <w:rPr>
                <w:rFonts w:ascii="Times New Roman" w:hAnsi="Times New Roman" w:cs="Times New Roman"/>
                <w:sz w:val="24"/>
                <w:szCs w:val="24"/>
                <w:lang w:eastAsia="en-US"/>
              </w:rPr>
            </w:pPr>
            <w:bookmarkStart w:id="0" w:name="_GoBack"/>
            <w:bookmarkEnd w:id="0"/>
          </w:p>
        </w:tc>
        <w:tc>
          <w:tcPr>
            <w:tcW w:w="1984" w:type="dxa"/>
            <w:gridSpan w:val="2"/>
            <w:tcBorders>
              <w:top w:val="single" w:sz="4" w:space="0" w:color="auto"/>
              <w:left w:val="single" w:sz="4" w:space="0" w:color="auto"/>
              <w:bottom w:val="single" w:sz="4" w:space="0" w:color="auto"/>
              <w:right w:val="single" w:sz="4" w:space="0" w:color="auto"/>
            </w:tcBorders>
          </w:tcPr>
          <w:p w:rsidR="003D57C4" w:rsidRPr="00C876F7" w:rsidRDefault="003D57C4" w:rsidP="003D57C4">
            <w:pPr>
              <w:rPr>
                <w:rFonts w:ascii="Times New Roman" w:hAnsi="Times New Roman" w:cs="Times New Roman"/>
                <w:sz w:val="24"/>
                <w:szCs w:val="24"/>
              </w:rPr>
            </w:pPr>
            <w:r w:rsidRPr="00C876F7">
              <w:rPr>
                <w:rFonts w:ascii="Times New Roman" w:hAnsi="Times New Roman" w:cs="Times New Roman"/>
                <w:sz w:val="24"/>
                <w:szCs w:val="24"/>
              </w:rPr>
              <w:t>Умножение вида50*9, 200*4 Математический диктант.</w:t>
            </w: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lang w:eastAsia="en-US"/>
              </w:rPr>
            </w:pPr>
          </w:p>
        </w:tc>
        <w:tc>
          <w:tcPr>
            <w:tcW w:w="1134" w:type="dxa"/>
            <w:tcBorders>
              <w:top w:val="single" w:sz="4" w:space="0" w:color="auto"/>
              <w:left w:val="single" w:sz="4" w:space="0" w:color="auto"/>
              <w:bottom w:val="single" w:sz="4" w:space="0" w:color="auto"/>
              <w:right w:val="single" w:sz="4" w:space="0" w:color="auto"/>
            </w:tcBorders>
            <w:hideMark/>
          </w:tcPr>
          <w:p w:rsidR="003D57C4" w:rsidRPr="00C876F7" w:rsidRDefault="003D57C4" w:rsidP="003D57C4">
            <w:pPr>
              <w:rPr>
                <w:rFonts w:ascii="Times New Roman" w:hAnsi="Times New Roman" w:cs="Times New Roman"/>
                <w:sz w:val="24"/>
                <w:szCs w:val="24"/>
                <w:lang w:eastAsia="en-US"/>
              </w:rPr>
            </w:pPr>
            <w:r w:rsidRPr="00C876F7">
              <w:rPr>
                <w:rFonts w:ascii="Times New Roman" w:hAnsi="Times New Roman" w:cs="Times New Roman"/>
                <w:sz w:val="24"/>
                <w:szCs w:val="24"/>
              </w:rPr>
              <w:t>Урок – тренинг.</w:t>
            </w:r>
          </w:p>
        </w:tc>
        <w:tc>
          <w:tcPr>
            <w:tcW w:w="3260" w:type="dxa"/>
            <w:gridSpan w:val="3"/>
            <w:vMerge/>
            <w:tcBorders>
              <w:top w:val="single" w:sz="4" w:space="0" w:color="auto"/>
              <w:left w:val="single" w:sz="4" w:space="0" w:color="auto"/>
              <w:bottom w:val="single" w:sz="4" w:space="0" w:color="auto"/>
              <w:right w:val="single" w:sz="4" w:space="0" w:color="auto"/>
            </w:tcBorders>
            <w:vAlign w:val="center"/>
            <w:hideMark/>
          </w:tcPr>
          <w:p w:rsidR="003D57C4" w:rsidRPr="00C876F7" w:rsidRDefault="003D57C4" w:rsidP="003D57C4">
            <w:pPr>
              <w:rPr>
                <w:rFonts w:ascii="Times New Roman" w:hAnsi="Times New Roman" w:cs="Times New Roman"/>
                <w:sz w:val="24"/>
                <w:szCs w:val="24"/>
                <w:lang w:eastAsia="en-US"/>
              </w:rPr>
            </w:pPr>
          </w:p>
        </w:tc>
        <w:tc>
          <w:tcPr>
            <w:tcW w:w="3119" w:type="dxa"/>
            <w:tcBorders>
              <w:top w:val="single" w:sz="4" w:space="0" w:color="auto"/>
              <w:left w:val="single" w:sz="4" w:space="0" w:color="auto"/>
              <w:bottom w:val="single" w:sz="4" w:space="0" w:color="auto"/>
              <w:right w:val="single" w:sz="4" w:space="0" w:color="auto"/>
            </w:tcBorders>
            <w:hideMark/>
          </w:tcPr>
          <w:p w:rsidR="003D57C4" w:rsidRPr="00C876F7" w:rsidRDefault="003D57C4" w:rsidP="003D57C4">
            <w:pPr>
              <w:rPr>
                <w:rFonts w:ascii="Times New Roman" w:hAnsi="Times New Roman" w:cs="Times New Roman"/>
                <w:sz w:val="24"/>
                <w:szCs w:val="24"/>
                <w:lang w:eastAsia="en-US"/>
              </w:rPr>
            </w:pPr>
            <w:proofErr w:type="gramStart"/>
            <w:r w:rsidRPr="00C876F7">
              <w:rPr>
                <w:rFonts w:ascii="Times New Roman" w:hAnsi="Times New Roman" w:cs="Times New Roman"/>
                <w:sz w:val="24"/>
                <w:szCs w:val="24"/>
              </w:rPr>
              <w:t>Проводить прямую через одну и через две точки.</w:t>
            </w:r>
            <w:proofErr w:type="gramEnd"/>
            <w:r w:rsidRPr="00C876F7">
              <w:rPr>
                <w:rFonts w:ascii="Times New Roman" w:hAnsi="Times New Roman" w:cs="Times New Roman"/>
                <w:sz w:val="24"/>
                <w:szCs w:val="24"/>
              </w:rPr>
              <w:t xml:space="preserve">  Изображать прямую и ломаную линии с помощью линейки. Читать обозначения </w:t>
            </w:r>
            <w:proofErr w:type="gramStart"/>
            <w:r w:rsidRPr="00C876F7">
              <w:rPr>
                <w:rFonts w:ascii="Times New Roman" w:hAnsi="Times New Roman" w:cs="Times New Roman"/>
                <w:sz w:val="24"/>
                <w:szCs w:val="24"/>
              </w:rPr>
              <w:t>прямой</w:t>
            </w:r>
            <w:proofErr w:type="gramEnd"/>
            <w:r w:rsidRPr="00C876F7">
              <w:rPr>
                <w:rFonts w:ascii="Times New Roman" w:hAnsi="Times New Roman" w:cs="Times New Roman"/>
                <w:sz w:val="24"/>
                <w:szCs w:val="24"/>
              </w:rPr>
              <w:t>. Правильно располагать чертёжный треугольник. Решать задачи, содержащие букву.</w:t>
            </w:r>
          </w:p>
        </w:tc>
        <w:tc>
          <w:tcPr>
            <w:tcW w:w="3969" w:type="dxa"/>
            <w:gridSpan w:val="2"/>
            <w:tcBorders>
              <w:top w:val="single" w:sz="4" w:space="0" w:color="auto"/>
              <w:left w:val="single" w:sz="4" w:space="0" w:color="auto"/>
              <w:bottom w:val="single" w:sz="4" w:space="0" w:color="auto"/>
              <w:right w:val="single" w:sz="4" w:space="0" w:color="auto"/>
            </w:tcBorders>
            <w:hideMark/>
          </w:tcPr>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t>Познавательные:</w:t>
            </w:r>
          </w:p>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t xml:space="preserve">принимать и сохранять учебную задачу. </w:t>
            </w:r>
          </w:p>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t>Регулятивные:</w:t>
            </w:r>
          </w:p>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t>планировать своё действие в соответствии с поставленной задачей.</w:t>
            </w:r>
          </w:p>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t>Коммуникативные:</w:t>
            </w:r>
          </w:p>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t>задавать вопросы, вести диалог.</w:t>
            </w:r>
          </w:p>
          <w:p w:rsidR="003D57C4" w:rsidRPr="00C876F7" w:rsidRDefault="003D57C4" w:rsidP="003D57C4">
            <w:pPr>
              <w:rPr>
                <w:rFonts w:ascii="Times New Roman" w:eastAsiaTheme="minorHAnsi" w:hAnsi="Times New Roman" w:cs="Times New Roman"/>
                <w:sz w:val="24"/>
                <w:szCs w:val="24"/>
              </w:rPr>
            </w:pPr>
            <w:r w:rsidRPr="00C876F7">
              <w:rPr>
                <w:rFonts w:ascii="Times New Roman" w:eastAsia="Times New Roman" w:hAnsi="Times New Roman" w:cs="Times New Roman"/>
                <w:sz w:val="24"/>
                <w:szCs w:val="24"/>
              </w:rPr>
              <w:t>Личностные:</w:t>
            </w:r>
          </w:p>
          <w:p w:rsidR="003D57C4" w:rsidRPr="00C876F7" w:rsidRDefault="003D57C4" w:rsidP="003D57C4">
            <w:pPr>
              <w:rPr>
                <w:rFonts w:ascii="Times New Roman" w:hAnsi="Times New Roman" w:cs="Times New Roman"/>
                <w:sz w:val="24"/>
                <w:szCs w:val="24"/>
                <w:lang w:eastAsia="en-US"/>
              </w:rPr>
            </w:pPr>
            <w:r w:rsidRPr="00C876F7">
              <w:rPr>
                <w:rFonts w:ascii="Times New Roman" w:hAnsi="Times New Roman" w:cs="Times New Roman"/>
                <w:sz w:val="24"/>
                <w:szCs w:val="24"/>
              </w:rPr>
              <w:lastRenderedPageBreak/>
              <w:t xml:space="preserve"> внутренняя позиция школьника на основе положительного отношения к школе.</w:t>
            </w:r>
          </w:p>
        </w:tc>
      </w:tr>
      <w:tr w:rsidR="003D57C4" w:rsidRPr="00C876F7" w:rsidTr="003D57C4">
        <w:trPr>
          <w:gridAfter w:val="1"/>
          <w:wAfter w:w="14" w:type="dxa"/>
          <w:trHeight w:val="208"/>
        </w:trPr>
        <w:tc>
          <w:tcPr>
            <w:tcW w:w="675" w:type="dxa"/>
            <w:tcBorders>
              <w:top w:val="single" w:sz="4" w:space="0" w:color="auto"/>
              <w:left w:val="single" w:sz="4" w:space="0" w:color="auto"/>
              <w:bottom w:val="single" w:sz="4" w:space="0" w:color="auto"/>
              <w:right w:val="single" w:sz="4" w:space="0" w:color="auto"/>
            </w:tcBorders>
          </w:tcPr>
          <w:p w:rsidR="003D57C4" w:rsidRPr="00C876F7" w:rsidRDefault="003D57C4" w:rsidP="003D57C4">
            <w:pPr>
              <w:pStyle w:val="a6"/>
              <w:numPr>
                <w:ilvl w:val="0"/>
                <w:numId w:val="26"/>
              </w:numPr>
              <w:rPr>
                <w:rFonts w:ascii="Times New Roman" w:hAnsi="Times New Roman" w:cs="Times New Roman"/>
                <w:sz w:val="24"/>
                <w:szCs w:val="24"/>
                <w:lang w:eastAsia="en-US"/>
              </w:rPr>
            </w:pPr>
          </w:p>
        </w:tc>
        <w:tc>
          <w:tcPr>
            <w:tcW w:w="1560" w:type="dxa"/>
            <w:gridSpan w:val="2"/>
            <w:tcBorders>
              <w:top w:val="single" w:sz="4" w:space="0" w:color="auto"/>
              <w:left w:val="single" w:sz="4" w:space="0" w:color="auto"/>
              <w:bottom w:val="single" w:sz="4" w:space="0" w:color="auto"/>
              <w:right w:val="single" w:sz="4" w:space="0" w:color="auto"/>
            </w:tcBorders>
          </w:tcPr>
          <w:p w:rsidR="003D57C4" w:rsidRPr="00C876F7" w:rsidRDefault="003D57C4" w:rsidP="003D57C4">
            <w:pPr>
              <w:rPr>
                <w:rFonts w:ascii="Times New Roman" w:hAnsi="Times New Roman" w:cs="Times New Roman"/>
                <w:sz w:val="24"/>
                <w:szCs w:val="24"/>
                <w:lang w:eastAsia="en-US"/>
              </w:rPr>
            </w:pPr>
          </w:p>
        </w:tc>
        <w:tc>
          <w:tcPr>
            <w:tcW w:w="1984" w:type="dxa"/>
            <w:gridSpan w:val="2"/>
            <w:tcBorders>
              <w:top w:val="single" w:sz="4" w:space="0" w:color="auto"/>
              <w:left w:val="single" w:sz="4" w:space="0" w:color="auto"/>
              <w:bottom w:val="single" w:sz="4" w:space="0" w:color="auto"/>
              <w:right w:val="single" w:sz="4" w:space="0" w:color="auto"/>
            </w:tcBorders>
          </w:tcPr>
          <w:p w:rsidR="003D57C4" w:rsidRPr="00C876F7" w:rsidRDefault="003D57C4" w:rsidP="003D57C4">
            <w:pPr>
              <w:rPr>
                <w:rFonts w:ascii="Times New Roman" w:hAnsi="Times New Roman" w:cs="Times New Roman"/>
                <w:sz w:val="24"/>
                <w:szCs w:val="24"/>
              </w:rPr>
            </w:pPr>
            <w:r w:rsidRPr="00C876F7">
              <w:rPr>
                <w:rFonts w:ascii="Times New Roman" w:hAnsi="Times New Roman" w:cs="Times New Roman"/>
                <w:sz w:val="24"/>
                <w:szCs w:val="24"/>
              </w:rPr>
              <w:t>Вспоминаем пройденное по теме «Умножение вида50*9, 200*4».</w:t>
            </w:r>
          </w:p>
          <w:p w:rsidR="003D57C4" w:rsidRPr="00C876F7" w:rsidRDefault="003D57C4" w:rsidP="003D57C4">
            <w:pPr>
              <w:rPr>
                <w:rFonts w:ascii="Times New Roman" w:hAnsi="Times New Roman" w:cs="Times New Roman"/>
                <w:sz w:val="24"/>
                <w:szCs w:val="24"/>
                <w:lang w:eastAsia="en-US"/>
              </w:rPr>
            </w:pPr>
          </w:p>
        </w:tc>
        <w:tc>
          <w:tcPr>
            <w:tcW w:w="1134" w:type="dxa"/>
            <w:tcBorders>
              <w:top w:val="single" w:sz="4" w:space="0" w:color="auto"/>
              <w:left w:val="single" w:sz="4" w:space="0" w:color="auto"/>
              <w:bottom w:val="single" w:sz="4" w:space="0" w:color="auto"/>
              <w:right w:val="single" w:sz="4" w:space="0" w:color="auto"/>
            </w:tcBorders>
            <w:hideMark/>
          </w:tcPr>
          <w:p w:rsidR="003D57C4" w:rsidRPr="00C876F7" w:rsidRDefault="003D57C4" w:rsidP="003D57C4">
            <w:pPr>
              <w:rPr>
                <w:rFonts w:ascii="Times New Roman" w:hAnsi="Times New Roman" w:cs="Times New Roman"/>
                <w:sz w:val="24"/>
                <w:szCs w:val="24"/>
                <w:lang w:eastAsia="en-US"/>
              </w:rPr>
            </w:pPr>
            <w:r w:rsidRPr="00C876F7">
              <w:rPr>
                <w:rFonts w:ascii="Times New Roman" w:hAnsi="Times New Roman" w:cs="Times New Roman"/>
                <w:sz w:val="24"/>
                <w:szCs w:val="24"/>
              </w:rPr>
              <w:t>Урок повторения и систематизации знаний.</w:t>
            </w:r>
          </w:p>
        </w:tc>
        <w:tc>
          <w:tcPr>
            <w:tcW w:w="3260" w:type="dxa"/>
            <w:gridSpan w:val="3"/>
            <w:vMerge/>
            <w:tcBorders>
              <w:top w:val="single" w:sz="4" w:space="0" w:color="auto"/>
              <w:left w:val="single" w:sz="4" w:space="0" w:color="auto"/>
              <w:bottom w:val="single" w:sz="4" w:space="0" w:color="auto"/>
              <w:right w:val="single" w:sz="4" w:space="0" w:color="auto"/>
            </w:tcBorders>
            <w:vAlign w:val="center"/>
            <w:hideMark/>
          </w:tcPr>
          <w:p w:rsidR="003D57C4" w:rsidRPr="00C876F7" w:rsidRDefault="003D57C4" w:rsidP="003D57C4">
            <w:pPr>
              <w:rPr>
                <w:rFonts w:ascii="Times New Roman" w:hAnsi="Times New Roman" w:cs="Times New Roman"/>
                <w:sz w:val="24"/>
                <w:szCs w:val="24"/>
                <w:lang w:eastAsia="en-US"/>
              </w:rPr>
            </w:pPr>
          </w:p>
        </w:tc>
        <w:tc>
          <w:tcPr>
            <w:tcW w:w="3119" w:type="dxa"/>
            <w:tcBorders>
              <w:top w:val="single" w:sz="4" w:space="0" w:color="auto"/>
              <w:left w:val="single" w:sz="4" w:space="0" w:color="auto"/>
              <w:bottom w:val="single" w:sz="4" w:space="0" w:color="auto"/>
              <w:right w:val="single" w:sz="4" w:space="0" w:color="auto"/>
            </w:tcBorders>
            <w:hideMark/>
          </w:tcPr>
          <w:p w:rsidR="003D57C4" w:rsidRPr="00C876F7" w:rsidRDefault="003D57C4" w:rsidP="003D57C4">
            <w:pPr>
              <w:rPr>
                <w:rFonts w:ascii="Times New Roman" w:hAnsi="Times New Roman" w:cs="Times New Roman"/>
                <w:sz w:val="24"/>
                <w:szCs w:val="24"/>
                <w:lang w:eastAsia="en-US"/>
              </w:rPr>
            </w:pPr>
            <w:r w:rsidRPr="00C876F7">
              <w:rPr>
                <w:rFonts w:ascii="Times New Roman" w:hAnsi="Times New Roman" w:cs="Times New Roman"/>
                <w:sz w:val="24"/>
                <w:szCs w:val="24"/>
              </w:rPr>
              <w:t xml:space="preserve">Находить </w:t>
            </w:r>
            <w:proofErr w:type="gramStart"/>
            <w:r w:rsidRPr="00C876F7">
              <w:rPr>
                <w:rFonts w:ascii="Times New Roman" w:hAnsi="Times New Roman" w:cs="Times New Roman"/>
                <w:sz w:val="24"/>
                <w:szCs w:val="24"/>
              </w:rPr>
              <w:t>непересекающиеся</w:t>
            </w:r>
            <w:proofErr w:type="gramEnd"/>
            <w:r w:rsidRPr="00C876F7">
              <w:rPr>
                <w:rFonts w:ascii="Times New Roman" w:hAnsi="Times New Roman" w:cs="Times New Roman"/>
                <w:sz w:val="24"/>
                <w:szCs w:val="24"/>
              </w:rPr>
              <w:t xml:space="preserve"> прямые. Строить </w:t>
            </w:r>
            <w:proofErr w:type="gramStart"/>
            <w:r w:rsidRPr="00C876F7">
              <w:rPr>
                <w:rFonts w:ascii="Times New Roman" w:hAnsi="Times New Roman" w:cs="Times New Roman"/>
                <w:sz w:val="24"/>
                <w:szCs w:val="24"/>
              </w:rPr>
              <w:t>прямую</w:t>
            </w:r>
            <w:proofErr w:type="gramEnd"/>
            <w:r w:rsidRPr="00C876F7">
              <w:rPr>
                <w:rFonts w:ascii="Times New Roman" w:hAnsi="Times New Roman" w:cs="Times New Roman"/>
                <w:sz w:val="24"/>
                <w:szCs w:val="24"/>
              </w:rPr>
              <w:t>, расположенную под прямым углом к прямой. Строить окружность с центром в нужной точке и с заданным радиусом.</w:t>
            </w:r>
          </w:p>
        </w:tc>
        <w:tc>
          <w:tcPr>
            <w:tcW w:w="3969" w:type="dxa"/>
            <w:gridSpan w:val="2"/>
            <w:tcBorders>
              <w:top w:val="single" w:sz="4" w:space="0" w:color="auto"/>
              <w:left w:val="single" w:sz="4" w:space="0" w:color="auto"/>
              <w:bottom w:val="single" w:sz="4" w:space="0" w:color="auto"/>
              <w:right w:val="single" w:sz="4" w:space="0" w:color="auto"/>
            </w:tcBorders>
            <w:hideMark/>
          </w:tcPr>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t>Познавательные:</w:t>
            </w:r>
          </w:p>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t xml:space="preserve">принимать и сохранять учебную задачу. </w:t>
            </w:r>
          </w:p>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t>Регулятивные:</w:t>
            </w:r>
          </w:p>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t>планировать своё действие в соответствии с поставленной задачей.</w:t>
            </w:r>
          </w:p>
          <w:p w:rsidR="003D57C4" w:rsidRPr="00C876F7" w:rsidRDefault="003D57C4" w:rsidP="003D57C4">
            <w:pPr>
              <w:rPr>
                <w:rFonts w:ascii="Times New Roman" w:eastAsiaTheme="minorHAnsi" w:hAnsi="Times New Roman" w:cs="Times New Roman"/>
                <w:sz w:val="24"/>
                <w:szCs w:val="24"/>
              </w:rPr>
            </w:pPr>
            <w:r w:rsidRPr="00C876F7">
              <w:rPr>
                <w:rFonts w:ascii="Times New Roman" w:eastAsia="Times New Roman" w:hAnsi="Times New Roman" w:cs="Times New Roman"/>
                <w:sz w:val="24"/>
                <w:szCs w:val="24"/>
              </w:rPr>
              <w:t>Личностные:</w:t>
            </w:r>
          </w:p>
          <w:p w:rsidR="003D57C4" w:rsidRPr="00C876F7" w:rsidRDefault="003D57C4" w:rsidP="003D57C4">
            <w:pPr>
              <w:rPr>
                <w:rFonts w:ascii="Times New Roman" w:hAnsi="Times New Roman" w:cs="Times New Roman"/>
                <w:sz w:val="24"/>
                <w:szCs w:val="24"/>
                <w:lang w:eastAsia="en-US"/>
              </w:rPr>
            </w:pPr>
            <w:r w:rsidRPr="00C876F7">
              <w:rPr>
                <w:rFonts w:ascii="Times New Roman" w:hAnsi="Times New Roman" w:cs="Times New Roman"/>
                <w:sz w:val="24"/>
                <w:szCs w:val="24"/>
              </w:rPr>
              <w:t>внутренняя позиция школьника на основе положительного отношения к школе.</w:t>
            </w:r>
          </w:p>
        </w:tc>
      </w:tr>
      <w:tr w:rsidR="003D57C4" w:rsidRPr="00C876F7" w:rsidTr="003D57C4">
        <w:trPr>
          <w:gridAfter w:val="1"/>
          <w:wAfter w:w="14" w:type="dxa"/>
          <w:trHeight w:val="208"/>
        </w:trPr>
        <w:tc>
          <w:tcPr>
            <w:tcW w:w="675" w:type="dxa"/>
            <w:tcBorders>
              <w:top w:val="single" w:sz="4" w:space="0" w:color="auto"/>
              <w:left w:val="single" w:sz="4" w:space="0" w:color="auto"/>
              <w:bottom w:val="single" w:sz="4" w:space="0" w:color="auto"/>
              <w:right w:val="single" w:sz="4" w:space="0" w:color="auto"/>
            </w:tcBorders>
          </w:tcPr>
          <w:p w:rsidR="003D57C4" w:rsidRPr="00C876F7" w:rsidRDefault="003D57C4" w:rsidP="003D57C4">
            <w:pPr>
              <w:pStyle w:val="a6"/>
              <w:numPr>
                <w:ilvl w:val="0"/>
                <w:numId w:val="26"/>
              </w:numPr>
              <w:rPr>
                <w:rFonts w:ascii="Times New Roman" w:hAnsi="Times New Roman" w:cs="Times New Roman"/>
                <w:sz w:val="24"/>
                <w:szCs w:val="24"/>
                <w:lang w:eastAsia="en-US"/>
              </w:rPr>
            </w:pPr>
          </w:p>
        </w:tc>
        <w:tc>
          <w:tcPr>
            <w:tcW w:w="1560" w:type="dxa"/>
            <w:gridSpan w:val="2"/>
            <w:tcBorders>
              <w:top w:val="single" w:sz="4" w:space="0" w:color="auto"/>
              <w:left w:val="single" w:sz="4" w:space="0" w:color="auto"/>
              <w:bottom w:val="single" w:sz="4" w:space="0" w:color="auto"/>
              <w:right w:val="single" w:sz="4" w:space="0" w:color="auto"/>
            </w:tcBorders>
          </w:tcPr>
          <w:p w:rsidR="003D57C4" w:rsidRPr="00C876F7" w:rsidRDefault="003D57C4" w:rsidP="003D57C4">
            <w:pPr>
              <w:rPr>
                <w:rFonts w:ascii="Times New Roman" w:hAnsi="Times New Roman" w:cs="Times New Roman"/>
                <w:sz w:val="24"/>
                <w:szCs w:val="24"/>
                <w:lang w:eastAsia="en-US"/>
              </w:rPr>
            </w:pPr>
          </w:p>
        </w:tc>
        <w:tc>
          <w:tcPr>
            <w:tcW w:w="1984" w:type="dxa"/>
            <w:gridSpan w:val="2"/>
            <w:tcBorders>
              <w:top w:val="single" w:sz="4" w:space="0" w:color="auto"/>
              <w:left w:val="single" w:sz="4" w:space="0" w:color="auto"/>
              <w:bottom w:val="single" w:sz="4" w:space="0" w:color="auto"/>
              <w:right w:val="single" w:sz="4" w:space="0" w:color="auto"/>
            </w:tcBorders>
          </w:tcPr>
          <w:p w:rsidR="003D57C4" w:rsidRPr="00C876F7" w:rsidRDefault="003D57C4" w:rsidP="003D57C4">
            <w:pPr>
              <w:rPr>
                <w:rFonts w:ascii="Times New Roman" w:hAnsi="Times New Roman" w:cs="Times New Roman"/>
                <w:sz w:val="24"/>
                <w:szCs w:val="24"/>
              </w:rPr>
            </w:pPr>
            <w:r w:rsidRPr="00C876F7">
              <w:rPr>
                <w:rFonts w:ascii="Times New Roman" w:hAnsi="Times New Roman" w:cs="Times New Roman"/>
                <w:sz w:val="24"/>
                <w:szCs w:val="24"/>
              </w:rPr>
              <w:t>Прямая</w:t>
            </w: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lang w:eastAsia="en-US"/>
              </w:rPr>
            </w:pPr>
          </w:p>
        </w:tc>
        <w:tc>
          <w:tcPr>
            <w:tcW w:w="1134" w:type="dxa"/>
            <w:tcBorders>
              <w:top w:val="single" w:sz="4" w:space="0" w:color="auto"/>
              <w:left w:val="single" w:sz="4" w:space="0" w:color="auto"/>
              <w:bottom w:val="single" w:sz="4" w:space="0" w:color="auto"/>
              <w:right w:val="single" w:sz="4" w:space="0" w:color="auto"/>
            </w:tcBorders>
            <w:hideMark/>
          </w:tcPr>
          <w:p w:rsidR="003D57C4" w:rsidRPr="00C876F7" w:rsidRDefault="003D57C4" w:rsidP="003D57C4">
            <w:pPr>
              <w:rPr>
                <w:rFonts w:ascii="Times New Roman" w:hAnsi="Times New Roman" w:cs="Times New Roman"/>
                <w:sz w:val="24"/>
                <w:szCs w:val="24"/>
                <w:lang w:eastAsia="en-US"/>
              </w:rPr>
            </w:pPr>
            <w:r w:rsidRPr="00C876F7">
              <w:rPr>
                <w:rFonts w:ascii="Times New Roman" w:hAnsi="Times New Roman" w:cs="Times New Roman"/>
                <w:sz w:val="24"/>
                <w:szCs w:val="24"/>
              </w:rPr>
              <w:t>Урок изучения новог7о материала.</w:t>
            </w:r>
          </w:p>
        </w:tc>
        <w:tc>
          <w:tcPr>
            <w:tcW w:w="3260" w:type="dxa"/>
            <w:gridSpan w:val="3"/>
            <w:vMerge w:val="restart"/>
            <w:tcBorders>
              <w:top w:val="single" w:sz="4" w:space="0" w:color="auto"/>
              <w:left w:val="single" w:sz="4" w:space="0" w:color="auto"/>
              <w:bottom w:val="single" w:sz="4" w:space="0" w:color="auto"/>
              <w:right w:val="single" w:sz="4" w:space="0" w:color="auto"/>
            </w:tcBorders>
            <w:hideMark/>
          </w:tcPr>
          <w:p w:rsidR="003D57C4" w:rsidRPr="00C876F7" w:rsidRDefault="003D57C4" w:rsidP="003D57C4">
            <w:pPr>
              <w:rPr>
                <w:rFonts w:ascii="Times New Roman" w:hAnsi="Times New Roman" w:cs="Times New Roman"/>
                <w:sz w:val="24"/>
                <w:szCs w:val="24"/>
                <w:lang w:eastAsia="en-US"/>
              </w:rPr>
            </w:pPr>
            <w:r w:rsidRPr="00C876F7">
              <w:rPr>
                <w:rFonts w:ascii="Times New Roman" w:hAnsi="Times New Roman" w:cs="Times New Roman"/>
                <w:bCs/>
                <w:sz w:val="24"/>
                <w:szCs w:val="24"/>
              </w:rPr>
              <w:t xml:space="preserve">Распознавать и показывать </w:t>
            </w:r>
            <w:proofErr w:type="gramStart"/>
            <w:r w:rsidRPr="00C876F7">
              <w:rPr>
                <w:rFonts w:ascii="Times New Roman" w:hAnsi="Times New Roman" w:cs="Times New Roman"/>
                <w:bCs/>
                <w:sz w:val="24"/>
                <w:szCs w:val="24"/>
              </w:rPr>
              <w:t>прямую</w:t>
            </w:r>
            <w:proofErr w:type="gramEnd"/>
            <w:r w:rsidRPr="00C876F7">
              <w:rPr>
                <w:rFonts w:ascii="Times New Roman" w:hAnsi="Times New Roman" w:cs="Times New Roman"/>
                <w:bCs/>
                <w:sz w:val="24"/>
                <w:szCs w:val="24"/>
              </w:rPr>
              <w:t xml:space="preserve"> на чертеже. Различать прямые и кривые линии. Строить </w:t>
            </w:r>
            <w:proofErr w:type="gramStart"/>
            <w:r w:rsidRPr="00C876F7">
              <w:rPr>
                <w:rFonts w:ascii="Times New Roman" w:hAnsi="Times New Roman" w:cs="Times New Roman"/>
                <w:bCs/>
                <w:sz w:val="24"/>
                <w:szCs w:val="24"/>
              </w:rPr>
              <w:t>прямую</w:t>
            </w:r>
            <w:proofErr w:type="gramEnd"/>
            <w:r w:rsidRPr="00C876F7">
              <w:rPr>
                <w:rFonts w:ascii="Times New Roman" w:hAnsi="Times New Roman" w:cs="Times New Roman"/>
                <w:bCs/>
                <w:sz w:val="24"/>
                <w:szCs w:val="24"/>
              </w:rPr>
              <w:t xml:space="preserve"> с помощью линейки. Называть прямую и обозначать её на чертеже буквами латинского алфавита. Составлять план построения двух прямых, которые при пересечении образуют прямой угол, и выполнять построение с помощью линейки и треугольника. Находить решения задач, содержащих буквенные данные. Выполнять устно и письменно действия с двух-, трехзначными числами. </w:t>
            </w:r>
            <w:r w:rsidRPr="00C876F7">
              <w:rPr>
                <w:rFonts w:ascii="Times New Roman" w:hAnsi="Times New Roman" w:cs="Times New Roman"/>
                <w:bCs/>
                <w:sz w:val="24"/>
                <w:szCs w:val="24"/>
              </w:rPr>
              <w:lastRenderedPageBreak/>
              <w:t>Применять правила порядка выполнения действий в числовых выражениях для нахождения  их значений. Составлять задачи по данным, представленным на рисунке. Выбирать арифметические действия для решения задач. Находить различные способы решения задач. Копировать фигуры с данного образца. Строить фигуры, симметричные данным, на клетчатом фоне. Находить оси симметрии фигур. Выявлять закономерность построения данного числового ряда и называть несколько следующих чисел ряда.</w:t>
            </w:r>
          </w:p>
        </w:tc>
        <w:tc>
          <w:tcPr>
            <w:tcW w:w="3119" w:type="dxa"/>
            <w:tcBorders>
              <w:top w:val="single" w:sz="4" w:space="0" w:color="auto"/>
              <w:left w:val="single" w:sz="4" w:space="0" w:color="auto"/>
              <w:bottom w:val="single" w:sz="4" w:space="0" w:color="auto"/>
              <w:right w:val="single" w:sz="4" w:space="0" w:color="auto"/>
            </w:tcBorders>
            <w:hideMark/>
          </w:tcPr>
          <w:p w:rsidR="003D57C4" w:rsidRPr="00C876F7" w:rsidRDefault="003D57C4" w:rsidP="003D57C4">
            <w:pPr>
              <w:rPr>
                <w:rFonts w:ascii="Times New Roman" w:hAnsi="Times New Roman" w:cs="Times New Roman"/>
                <w:sz w:val="24"/>
                <w:szCs w:val="24"/>
              </w:rPr>
            </w:pPr>
            <w:proofErr w:type="gramStart"/>
            <w:r w:rsidRPr="00C876F7">
              <w:rPr>
                <w:rFonts w:ascii="Times New Roman" w:hAnsi="Times New Roman" w:cs="Times New Roman"/>
                <w:bCs/>
                <w:sz w:val="24"/>
                <w:szCs w:val="24"/>
              </w:rPr>
              <w:lastRenderedPageBreak/>
              <w:t>Иметь представление</w:t>
            </w:r>
            <w:r w:rsidRPr="00C876F7">
              <w:rPr>
                <w:rFonts w:ascii="Times New Roman" w:hAnsi="Times New Roman" w:cs="Times New Roman"/>
                <w:sz w:val="24"/>
                <w:szCs w:val="24"/>
              </w:rPr>
              <w:t xml:space="preserve"> о прямой как о бесконечной фигуре </w:t>
            </w:r>
            <w:proofErr w:type="gramEnd"/>
          </w:p>
          <w:p w:rsidR="003D57C4" w:rsidRPr="00C876F7" w:rsidRDefault="003D57C4" w:rsidP="003D57C4">
            <w:pPr>
              <w:rPr>
                <w:rFonts w:ascii="Times New Roman" w:hAnsi="Times New Roman" w:cs="Times New Roman"/>
                <w:sz w:val="24"/>
                <w:szCs w:val="24"/>
                <w:lang w:eastAsia="en-US"/>
              </w:rPr>
            </w:pPr>
            <w:r w:rsidRPr="00C876F7">
              <w:rPr>
                <w:rFonts w:ascii="Times New Roman" w:hAnsi="Times New Roman" w:cs="Times New Roman"/>
                <w:sz w:val="24"/>
                <w:szCs w:val="24"/>
              </w:rPr>
              <w:t>Представлять первый множитель в виде разрядных слагаемых. Пошагово выполнять алгоритм умножения на однозначное число. Называть и правильно обозначать действия умножения и деления.</w:t>
            </w:r>
          </w:p>
        </w:tc>
        <w:tc>
          <w:tcPr>
            <w:tcW w:w="3969" w:type="dxa"/>
            <w:gridSpan w:val="2"/>
            <w:tcBorders>
              <w:top w:val="single" w:sz="4" w:space="0" w:color="auto"/>
              <w:left w:val="single" w:sz="4" w:space="0" w:color="auto"/>
              <w:bottom w:val="single" w:sz="4" w:space="0" w:color="auto"/>
              <w:right w:val="single" w:sz="4" w:space="0" w:color="auto"/>
            </w:tcBorders>
            <w:hideMark/>
          </w:tcPr>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t>Познавательные:</w:t>
            </w:r>
          </w:p>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t xml:space="preserve">принимать и сохранять учебную задачу. </w:t>
            </w:r>
          </w:p>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t>Регулятивные:</w:t>
            </w:r>
          </w:p>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t>планировать своё действие в соответствии с алгоритмом.</w:t>
            </w:r>
          </w:p>
          <w:p w:rsidR="003D57C4" w:rsidRPr="00C876F7" w:rsidRDefault="003D57C4" w:rsidP="003D57C4">
            <w:pPr>
              <w:rPr>
                <w:rFonts w:ascii="Times New Roman" w:eastAsiaTheme="minorHAnsi" w:hAnsi="Times New Roman" w:cs="Times New Roman"/>
                <w:sz w:val="24"/>
                <w:szCs w:val="24"/>
              </w:rPr>
            </w:pPr>
            <w:r w:rsidRPr="00C876F7">
              <w:rPr>
                <w:rFonts w:ascii="Times New Roman" w:eastAsia="Times New Roman" w:hAnsi="Times New Roman" w:cs="Times New Roman"/>
                <w:sz w:val="24"/>
                <w:szCs w:val="24"/>
              </w:rPr>
              <w:t>Личностные:</w:t>
            </w:r>
          </w:p>
          <w:p w:rsidR="003D57C4" w:rsidRPr="00C876F7" w:rsidRDefault="003D57C4" w:rsidP="003D57C4">
            <w:pPr>
              <w:rPr>
                <w:rFonts w:ascii="Times New Roman" w:hAnsi="Times New Roman" w:cs="Times New Roman"/>
                <w:sz w:val="24"/>
                <w:szCs w:val="24"/>
                <w:lang w:eastAsia="en-US"/>
              </w:rPr>
            </w:pPr>
            <w:r w:rsidRPr="00C876F7">
              <w:rPr>
                <w:rFonts w:ascii="Times New Roman" w:hAnsi="Times New Roman" w:cs="Times New Roman"/>
                <w:sz w:val="24"/>
                <w:szCs w:val="24"/>
              </w:rPr>
              <w:t>внутренняя позиция школьника на основе положительного отношения к школе.</w:t>
            </w:r>
          </w:p>
        </w:tc>
      </w:tr>
      <w:tr w:rsidR="003D57C4" w:rsidRPr="00C876F7" w:rsidTr="003D57C4">
        <w:trPr>
          <w:gridAfter w:val="1"/>
          <w:wAfter w:w="14" w:type="dxa"/>
          <w:trHeight w:val="208"/>
        </w:trPr>
        <w:tc>
          <w:tcPr>
            <w:tcW w:w="675" w:type="dxa"/>
            <w:tcBorders>
              <w:top w:val="single" w:sz="4" w:space="0" w:color="auto"/>
              <w:left w:val="single" w:sz="4" w:space="0" w:color="auto"/>
              <w:bottom w:val="single" w:sz="4" w:space="0" w:color="auto"/>
              <w:right w:val="single" w:sz="4" w:space="0" w:color="auto"/>
            </w:tcBorders>
          </w:tcPr>
          <w:p w:rsidR="003D57C4" w:rsidRPr="00C876F7" w:rsidRDefault="003D57C4" w:rsidP="003D57C4">
            <w:pPr>
              <w:pStyle w:val="a6"/>
              <w:numPr>
                <w:ilvl w:val="0"/>
                <w:numId w:val="26"/>
              </w:numPr>
              <w:rPr>
                <w:rFonts w:ascii="Times New Roman" w:hAnsi="Times New Roman" w:cs="Times New Roman"/>
                <w:sz w:val="24"/>
                <w:szCs w:val="24"/>
                <w:lang w:eastAsia="en-US"/>
              </w:rPr>
            </w:pPr>
          </w:p>
        </w:tc>
        <w:tc>
          <w:tcPr>
            <w:tcW w:w="1560" w:type="dxa"/>
            <w:gridSpan w:val="2"/>
            <w:tcBorders>
              <w:top w:val="single" w:sz="4" w:space="0" w:color="auto"/>
              <w:left w:val="single" w:sz="4" w:space="0" w:color="auto"/>
              <w:bottom w:val="single" w:sz="4" w:space="0" w:color="auto"/>
              <w:right w:val="single" w:sz="4" w:space="0" w:color="auto"/>
            </w:tcBorders>
          </w:tcPr>
          <w:p w:rsidR="003D57C4" w:rsidRPr="00C876F7" w:rsidRDefault="003D57C4" w:rsidP="003D57C4">
            <w:pPr>
              <w:rPr>
                <w:rFonts w:ascii="Times New Roman" w:hAnsi="Times New Roman" w:cs="Times New Roman"/>
                <w:sz w:val="24"/>
                <w:szCs w:val="24"/>
                <w:lang w:eastAsia="en-US"/>
              </w:rPr>
            </w:pPr>
          </w:p>
        </w:tc>
        <w:tc>
          <w:tcPr>
            <w:tcW w:w="1984" w:type="dxa"/>
            <w:gridSpan w:val="2"/>
            <w:tcBorders>
              <w:top w:val="single" w:sz="4" w:space="0" w:color="auto"/>
              <w:left w:val="single" w:sz="4" w:space="0" w:color="auto"/>
              <w:bottom w:val="single" w:sz="4" w:space="0" w:color="auto"/>
              <w:right w:val="single" w:sz="4" w:space="0" w:color="auto"/>
            </w:tcBorders>
          </w:tcPr>
          <w:p w:rsidR="003D57C4" w:rsidRPr="00C876F7" w:rsidRDefault="003D57C4" w:rsidP="003D57C4">
            <w:pPr>
              <w:rPr>
                <w:rFonts w:ascii="Times New Roman" w:hAnsi="Times New Roman" w:cs="Times New Roman"/>
                <w:sz w:val="24"/>
                <w:szCs w:val="24"/>
              </w:rPr>
            </w:pPr>
            <w:r w:rsidRPr="00C876F7">
              <w:rPr>
                <w:rFonts w:ascii="Times New Roman" w:hAnsi="Times New Roman" w:cs="Times New Roman"/>
                <w:b/>
                <w:i/>
                <w:sz w:val="24"/>
                <w:szCs w:val="24"/>
                <w:u w:val="single"/>
              </w:rPr>
              <w:t>Создаем компьютерный рисунок</w:t>
            </w:r>
            <w:r w:rsidRPr="00C876F7">
              <w:rPr>
                <w:rFonts w:ascii="Times New Roman" w:hAnsi="Times New Roman" w:cs="Times New Roman"/>
                <w:sz w:val="24"/>
                <w:szCs w:val="24"/>
              </w:rPr>
              <w:t>.</w:t>
            </w:r>
          </w:p>
          <w:p w:rsidR="003D57C4" w:rsidRPr="00C876F7" w:rsidRDefault="003D57C4" w:rsidP="003D57C4">
            <w:pPr>
              <w:rPr>
                <w:rFonts w:ascii="Times New Roman" w:hAnsi="Times New Roman" w:cs="Times New Roman"/>
                <w:sz w:val="24"/>
                <w:szCs w:val="24"/>
                <w:u w:val="single"/>
              </w:rPr>
            </w:pPr>
            <w:r w:rsidRPr="00C876F7">
              <w:rPr>
                <w:rFonts w:ascii="Times New Roman" w:hAnsi="Times New Roman" w:cs="Times New Roman"/>
                <w:sz w:val="24"/>
                <w:szCs w:val="24"/>
                <w:u w:val="single"/>
              </w:rPr>
              <w:t xml:space="preserve">Прямая. </w:t>
            </w: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lang w:eastAsia="en-US"/>
              </w:rPr>
            </w:pPr>
          </w:p>
        </w:tc>
        <w:tc>
          <w:tcPr>
            <w:tcW w:w="1134" w:type="dxa"/>
            <w:tcBorders>
              <w:top w:val="single" w:sz="4" w:space="0" w:color="auto"/>
              <w:left w:val="single" w:sz="4" w:space="0" w:color="auto"/>
              <w:bottom w:val="single" w:sz="4" w:space="0" w:color="auto"/>
              <w:right w:val="single" w:sz="4" w:space="0" w:color="auto"/>
            </w:tcBorders>
            <w:hideMark/>
          </w:tcPr>
          <w:p w:rsidR="003D57C4" w:rsidRPr="00C876F7" w:rsidRDefault="003D57C4" w:rsidP="003D57C4">
            <w:pPr>
              <w:rPr>
                <w:rFonts w:ascii="Times New Roman" w:hAnsi="Times New Roman" w:cs="Times New Roman"/>
                <w:sz w:val="24"/>
                <w:szCs w:val="24"/>
                <w:lang w:eastAsia="en-US"/>
              </w:rPr>
            </w:pPr>
            <w:r w:rsidRPr="00C876F7">
              <w:rPr>
                <w:rFonts w:ascii="Times New Roman" w:hAnsi="Times New Roman" w:cs="Times New Roman"/>
                <w:sz w:val="24"/>
                <w:szCs w:val="24"/>
              </w:rPr>
              <w:t>Комбинированный.</w:t>
            </w:r>
          </w:p>
        </w:tc>
        <w:tc>
          <w:tcPr>
            <w:tcW w:w="3260" w:type="dxa"/>
            <w:gridSpan w:val="3"/>
            <w:vMerge/>
            <w:tcBorders>
              <w:top w:val="single" w:sz="4" w:space="0" w:color="auto"/>
              <w:left w:val="single" w:sz="4" w:space="0" w:color="auto"/>
              <w:bottom w:val="single" w:sz="4" w:space="0" w:color="auto"/>
              <w:right w:val="single" w:sz="4" w:space="0" w:color="auto"/>
            </w:tcBorders>
            <w:vAlign w:val="center"/>
            <w:hideMark/>
          </w:tcPr>
          <w:p w:rsidR="003D57C4" w:rsidRPr="00C876F7" w:rsidRDefault="003D57C4" w:rsidP="003D57C4">
            <w:pPr>
              <w:rPr>
                <w:rFonts w:ascii="Times New Roman" w:hAnsi="Times New Roman" w:cs="Times New Roman"/>
                <w:sz w:val="24"/>
                <w:szCs w:val="24"/>
                <w:lang w:eastAsia="en-US"/>
              </w:rPr>
            </w:pPr>
          </w:p>
        </w:tc>
        <w:tc>
          <w:tcPr>
            <w:tcW w:w="3119" w:type="dxa"/>
            <w:tcBorders>
              <w:top w:val="single" w:sz="4" w:space="0" w:color="auto"/>
              <w:left w:val="single" w:sz="4" w:space="0" w:color="auto"/>
              <w:bottom w:val="single" w:sz="4" w:space="0" w:color="auto"/>
              <w:right w:val="single" w:sz="4" w:space="0" w:color="auto"/>
            </w:tcBorders>
            <w:hideMark/>
          </w:tcPr>
          <w:p w:rsidR="003D57C4" w:rsidRPr="00C876F7" w:rsidRDefault="003D57C4" w:rsidP="003D57C4">
            <w:pPr>
              <w:rPr>
                <w:rFonts w:ascii="Times New Roman" w:hAnsi="Times New Roman" w:cs="Times New Roman"/>
                <w:b/>
                <w:i/>
                <w:sz w:val="24"/>
                <w:szCs w:val="24"/>
              </w:rPr>
            </w:pPr>
            <w:r w:rsidRPr="00C876F7">
              <w:rPr>
                <w:rFonts w:ascii="Times New Roman" w:hAnsi="Times New Roman" w:cs="Times New Roman"/>
                <w:b/>
                <w:i/>
                <w:sz w:val="24"/>
                <w:szCs w:val="24"/>
                <w:u w:val="single"/>
              </w:rPr>
              <w:t xml:space="preserve">Строить  </w:t>
            </w:r>
            <w:proofErr w:type="gramStart"/>
            <w:r w:rsidRPr="00C876F7">
              <w:rPr>
                <w:rFonts w:ascii="Times New Roman" w:hAnsi="Times New Roman" w:cs="Times New Roman"/>
                <w:b/>
                <w:i/>
                <w:sz w:val="24"/>
                <w:szCs w:val="24"/>
                <w:u w:val="single"/>
              </w:rPr>
              <w:t>прямые</w:t>
            </w:r>
            <w:proofErr w:type="gramEnd"/>
            <w:r w:rsidRPr="00C876F7">
              <w:rPr>
                <w:rFonts w:ascii="Times New Roman" w:hAnsi="Times New Roman" w:cs="Times New Roman"/>
                <w:b/>
                <w:i/>
                <w:sz w:val="24"/>
                <w:szCs w:val="24"/>
                <w:u w:val="single"/>
              </w:rPr>
              <w:t xml:space="preserve"> в текстовом и графическом редакторе</w:t>
            </w:r>
          </w:p>
          <w:p w:rsidR="003D57C4" w:rsidRPr="00C876F7" w:rsidRDefault="003D57C4" w:rsidP="003D57C4">
            <w:pPr>
              <w:rPr>
                <w:rFonts w:ascii="Times New Roman" w:hAnsi="Times New Roman" w:cs="Times New Roman"/>
                <w:sz w:val="24"/>
                <w:szCs w:val="24"/>
                <w:lang w:eastAsia="en-US"/>
              </w:rPr>
            </w:pPr>
            <w:r w:rsidRPr="00C876F7">
              <w:rPr>
                <w:rFonts w:ascii="Times New Roman" w:hAnsi="Times New Roman" w:cs="Times New Roman"/>
                <w:sz w:val="24"/>
                <w:szCs w:val="24"/>
              </w:rPr>
              <w:t xml:space="preserve">Безошибочно называть результаты умножения однозначных чисел и результаты </w:t>
            </w:r>
            <w:r w:rsidRPr="00C876F7">
              <w:rPr>
                <w:rFonts w:ascii="Times New Roman" w:hAnsi="Times New Roman" w:cs="Times New Roman"/>
                <w:sz w:val="24"/>
                <w:szCs w:val="24"/>
              </w:rPr>
              <w:lastRenderedPageBreak/>
              <w:t>соответствующих случаев деления. Выполнять умножение на однозначное число в случаях, когда результат действия не превышает 1000, используя письменные приёмы выполнения действий.</w:t>
            </w:r>
          </w:p>
        </w:tc>
        <w:tc>
          <w:tcPr>
            <w:tcW w:w="3969" w:type="dxa"/>
            <w:gridSpan w:val="2"/>
            <w:tcBorders>
              <w:top w:val="single" w:sz="4" w:space="0" w:color="auto"/>
              <w:left w:val="single" w:sz="4" w:space="0" w:color="auto"/>
              <w:bottom w:val="single" w:sz="4" w:space="0" w:color="auto"/>
              <w:right w:val="single" w:sz="4" w:space="0" w:color="auto"/>
            </w:tcBorders>
            <w:hideMark/>
          </w:tcPr>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lastRenderedPageBreak/>
              <w:t>Познавательные:</w:t>
            </w:r>
          </w:p>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t xml:space="preserve">принимать и сохранять учебную задачу. </w:t>
            </w:r>
          </w:p>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t>Регулятивные:</w:t>
            </w:r>
          </w:p>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t>планировать своё действие в соответствии с поставленной задачей.</w:t>
            </w:r>
          </w:p>
          <w:p w:rsidR="003D57C4" w:rsidRPr="00C876F7" w:rsidRDefault="003D57C4" w:rsidP="003D57C4">
            <w:pPr>
              <w:rPr>
                <w:rFonts w:ascii="Times New Roman" w:eastAsiaTheme="minorHAnsi" w:hAnsi="Times New Roman" w:cs="Times New Roman"/>
                <w:sz w:val="24"/>
                <w:szCs w:val="24"/>
              </w:rPr>
            </w:pPr>
            <w:r w:rsidRPr="00C876F7">
              <w:rPr>
                <w:rFonts w:ascii="Times New Roman" w:eastAsia="Times New Roman" w:hAnsi="Times New Roman" w:cs="Times New Roman"/>
                <w:sz w:val="24"/>
                <w:szCs w:val="24"/>
              </w:rPr>
              <w:lastRenderedPageBreak/>
              <w:t>Личностные:</w:t>
            </w:r>
          </w:p>
          <w:p w:rsidR="003D57C4" w:rsidRPr="00C876F7" w:rsidRDefault="003D57C4" w:rsidP="003D57C4">
            <w:pPr>
              <w:rPr>
                <w:rFonts w:ascii="Times New Roman" w:eastAsia="Lucida Sans Unicode" w:hAnsi="Times New Roman" w:cs="Times New Roman"/>
                <w:kern w:val="2"/>
                <w:sz w:val="24"/>
                <w:szCs w:val="24"/>
                <w:lang w:eastAsia="hi-IN" w:bidi="hi-IN"/>
              </w:rPr>
            </w:pPr>
            <w:r w:rsidRPr="00C876F7">
              <w:rPr>
                <w:rFonts w:ascii="Times New Roman" w:hAnsi="Times New Roman" w:cs="Times New Roman"/>
                <w:sz w:val="24"/>
                <w:szCs w:val="24"/>
              </w:rPr>
              <w:t>внутренняя позиция школьника на основе положительного отношения к школе.</w:t>
            </w:r>
          </w:p>
        </w:tc>
      </w:tr>
      <w:tr w:rsidR="003D57C4" w:rsidRPr="00C876F7" w:rsidTr="003D57C4">
        <w:trPr>
          <w:gridAfter w:val="1"/>
          <w:wAfter w:w="14" w:type="dxa"/>
          <w:trHeight w:val="208"/>
        </w:trPr>
        <w:tc>
          <w:tcPr>
            <w:tcW w:w="675" w:type="dxa"/>
            <w:tcBorders>
              <w:top w:val="single" w:sz="4" w:space="0" w:color="auto"/>
              <w:left w:val="single" w:sz="4" w:space="0" w:color="auto"/>
              <w:bottom w:val="single" w:sz="4" w:space="0" w:color="auto"/>
              <w:right w:val="single" w:sz="4" w:space="0" w:color="auto"/>
            </w:tcBorders>
          </w:tcPr>
          <w:p w:rsidR="003D57C4" w:rsidRPr="00C876F7" w:rsidRDefault="003D57C4" w:rsidP="003D57C4">
            <w:pPr>
              <w:pStyle w:val="a6"/>
              <w:numPr>
                <w:ilvl w:val="0"/>
                <w:numId w:val="26"/>
              </w:numPr>
              <w:rPr>
                <w:rFonts w:ascii="Times New Roman" w:hAnsi="Times New Roman" w:cs="Times New Roman"/>
                <w:sz w:val="24"/>
                <w:szCs w:val="24"/>
                <w:lang w:eastAsia="en-US"/>
              </w:rPr>
            </w:pPr>
          </w:p>
        </w:tc>
        <w:tc>
          <w:tcPr>
            <w:tcW w:w="1560" w:type="dxa"/>
            <w:gridSpan w:val="2"/>
            <w:tcBorders>
              <w:top w:val="single" w:sz="4" w:space="0" w:color="auto"/>
              <w:left w:val="single" w:sz="4" w:space="0" w:color="auto"/>
              <w:bottom w:val="single" w:sz="4" w:space="0" w:color="auto"/>
              <w:right w:val="single" w:sz="4" w:space="0" w:color="auto"/>
            </w:tcBorders>
          </w:tcPr>
          <w:p w:rsidR="003D57C4" w:rsidRPr="00C876F7" w:rsidRDefault="003D57C4" w:rsidP="003D57C4">
            <w:pPr>
              <w:rPr>
                <w:rFonts w:ascii="Times New Roman" w:hAnsi="Times New Roman" w:cs="Times New Roman"/>
                <w:sz w:val="24"/>
                <w:szCs w:val="24"/>
                <w:lang w:eastAsia="en-US"/>
              </w:rPr>
            </w:pPr>
          </w:p>
        </w:tc>
        <w:tc>
          <w:tcPr>
            <w:tcW w:w="1984" w:type="dxa"/>
            <w:gridSpan w:val="2"/>
            <w:tcBorders>
              <w:top w:val="single" w:sz="4" w:space="0" w:color="auto"/>
              <w:left w:val="single" w:sz="4" w:space="0" w:color="auto"/>
              <w:bottom w:val="single" w:sz="4" w:space="0" w:color="auto"/>
              <w:right w:val="single" w:sz="4" w:space="0" w:color="auto"/>
            </w:tcBorders>
          </w:tcPr>
          <w:p w:rsidR="003D57C4" w:rsidRPr="00C876F7" w:rsidRDefault="003D57C4" w:rsidP="003D57C4">
            <w:pPr>
              <w:rPr>
                <w:rFonts w:ascii="Times New Roman" w:hAnsi="Times New Roman" w:cs="Times New Roman"/>
                <w:sz w:val="24"/>
                <w:szCs w:val="24"/>
              </w:rPr>
            </w:pPr>
            <w:r w:rsidRPr="00C876F7">
              <w:rPr>
                <w:rFonts w:ascii="Times New Roman" w:hAnsi="Times New Roman" w:cs="Times New Roman"/>
                <w:sz w:val="24"/>
                <w:szCs w:val="24"/>
              </w:rPr>
              <w:t>Текущая проверочная работа. Прямая. Деление окружности на равные части.</w:t>
            </w: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lang w:eastAsia="en-US"/>
              </w:rPr>
            </w:pPr>
          </w:p>
        </w:tc>
        <w:tc>
          <w:tcPr>
            <w:tcW w:w="1134" w:type="dxa"/>
            <w:tcBorders>
              <w:top w:val="single" w:sz="4" w:space="0" w:color="auto"/>
              <w:left w:val="single" w:sz="4" w:space="0" w:color="auto"/>
              <w:bottom w:val="single" w:sz="4" w:space="0" w:color="auto"/>
              <w:right w:val="single" w:sz="4" w:space="0" w:color="auto"/>
            </w:tcBorders>
            <w:hideMark/>
          </w:tcPr>
          <w:p w:rsidR="003D57C4" w:rsidRPr="00C876F7" w:rsidRDefault="003D57C4" w:rsidP="003D57C4">
            <w:pPr>
              <w:rPr>
                <w:rFonts w:ascii="Times New Roman" w:hAnsi="Times New Roman" w:cs="Times New Roman"/>
                <w:sz w:val="24"/>
                <w:szCs w:val="24"/>
                <w:lang w:eastAsia="en-US"/>
              </w:rPr>
            </w:pPr>
            <w:r w:rsidRPr="00C876F7">
              <w:rPr>
                <w:rFonts w:ascii="Times New Roman" w:hAnsi="Times New Roman" w:cs="Times New Roman"/>
                <w:sz w:val="24"/>
                <w:szCs w:val="24"/>
              </w:rPr>
              <w:lastRenderedPageBreak/>
              <w:t>Контрольный урок.</w:t>
            </w:r>
          </w:p>
        </w:tc>
        <w:tc>
          <w:tcPr>
            <w:tcW w:w="3260" w:type="dxa"/>
            <w:gridSpan w:val="3"/>
            <w:tcBorders>
              <w:top w:val="single" w:sz="4" w:space="0" w:color="auto"/>
              <w:left w:val="single" w:sz="4" w:space="0" w:color="auto"/>
              <w:bottom w:val="single" w:sz="4" w:space="0" w:color="auto"/>
              <w:right w:val="single" w:sz="4" w:space="0" w:color="auto"/>
            </w:tcBorders>
            <w:hideMark/>
          </w:tcPr>
          <w:p w:rsidR="003D57C4" w:rsidRPr="00C876F7" w:rsidRDefault="003D57C4" w:rsidP="003D57C4">
            <w:pPr>
              <w:rPr>
                <w:rFonts w:ascii="Times New Roman" w:hAnsi="Times New Roman" w:cs="Times New Roman"/>
                <w:sz w:val="24"/>
                <w:szCs w:val="24"/>
                <w:lang w:eastAsia="en-US"/>
              </w:rPr>
            </w:pPr>
            <w:r w:rsidRPr="00C876F7">
              <w:rPr>
                <w:rFonts w:ascii="Times New Roman" w:hAnsi="Times New Roman" w:cs="Times New Roman"/>
                <w:bCs/>
                <w:sz w:val="24"/>
                <w:szCs w:val="24"/>
              </w:rPr>
              <w:t>Закрепление, проверка и оценка знаний и способов деятельности учащихся.</w:t>
            </w:r>
          </w:p>
        </w:tc>
        <w:tc>
          <w:tcPr>
            <w:tcW w:w="3119" w:type="dxa"/>
            <w:tcBorders>
              <w:top w:val="single" w:sz="4" w:space="0" w:color="auto"/>
              <w:left w:val="single" w:sz="4" w:space="0" w:color="auto"/>
              <w:bottom w:val="single" w:sz="4" w:space="0" w:color="auto"/>
              <w:right w:val="single" w:sz="4" w:space="0" w:color="auto"/>
            </w:tcBorders>
            <w:hideMark/>
          </w:tcPr>
          <w:p w:rsidR="003D57C4" w:rsidRPr="00C876F7" w:rsidRDefault="003D57C4" w:rsidP="003D57C4">
            <w:pPr>
              <w:autoSpaceDE w:val="0"/>
              <w:autoSpaceDN w:val="0"/>
              <w:adjustRightInd w:val="0"/>
              <w:rPr>
                <w:rFonts w:ascii="Times New Roman" w:hAnsi="Times New Roman" w:cs="Times New Roman"/>
                <w:sz w:val="24"/>
                <w:szCs w:val="24"/>
              </w:rPr>
            </w:pPr>
            <w:r w:rsidRPr="00C876F7">
              <w:rPr>
                <w:rFonts w:ascii="Times New Roman" w:hAnsi="Times New Roman" w:cs="Times New Roman"/>
                <w:bCs/>
                <w:sz w:val="24"/>
                <w:szCs w:val="24"/>
              </w:rPr>
              <w:t>Иметь представление</w:t>
            </w:r>
            <w:r w:rsidRPr="00C876F7">
              <w:rPr>
                <w:rFonts w:ascii="Times New Roman" w:hAnsi="Times New Roman" w:cs="Times New Roman"/>
                <w:sz w:val="24"/>
                <w:szCs w:val="24"/>
              </w:rPr>
              <w:t xml:space="preserve"> о перпендикулярности </w:t>
            </w:r>
            <w:proofErr w:type="gramStart"/>
            <w:r w:rsidRPr="00C876F7">
              <w:rPr>
                <w:rFonts w:ascii="Times New Roman" w:hAnsi="Times New Roman" w:cs="Times New Roman"/>
                <w:sz w:val="24"/>
                <w:szCs w:val="24"/>
              </w:rPr>
              <w:t>прямых</w:t>
            </w:r>
            <w:proofErr w:type="gramEnd"/>
            <w:r w:rsidRPr="00C876F7">
              <w:rPr>
                <w:rFonts w:ascii="Times New Roman" w:hAnsi="Times New Roman" w:cs="Times New Roman"/>
                <w:sz w:val="24"/>
                <w:szCs w:val="24"/>
              </w:rPr>
              <w:t>.</w:t>
            </w:r>
          </w:p>
          <w:p w:rsidR="003D57C4" w:rsidRPr="00C876F7" w:rsidRDefault="003D57C4" w:rsidP="003D57C4">
            <w:pPr>
              <w:rPr>
                <w:rFonts w:ascii="Times New Roman" w:hAnsi="Times New Roman" w:cs="Times New Roman"/>
                <w:sz w:val="24"/>
                <w:szCs w:val="24"/>
              </w:rPr>
            </w:pPr>
            <w:r w:rsidRPr="00C876F7">
              <w:rPr>
                <w:rFonts w:ascii="Times New Roman" w:hAnsi="Times New Roman" w:cs="Times New Roman"/>
                <w:bCs/>
                <w:sz w:val="24"/>
                <w:szCs w:val="24"/>
              </w:rPr>
              <w:t>Уметь</w:t>
            </w:r>
            <w:r w:rsidRPr="00C876F7">
              <w:rPr>
                <w:rFonts w:ascii="Times New Roman" w:hAnsi="Times New Roman" w:cs="Times New Roman"/>
                <w:sz w:val="24"/>
                <w:szCs w:val="24"/>
              </w:rPr>
              <w:t xml:space="preserve"> строить перпендикулярные прямые с помощью угольника и линейки </w:t>
            </w:r>
          </w:p>
          <w:p w:rsidR="003D57C4" w:rsidRPr="00C876F7" w:rsidRDefault="003D57C4" w:rsidP="003D57C4">
            <w:pPr>
              <w:rPr>
                <w:rFonts w:ascii="Times New Roman" w:hAnsi="Times New Roman" w:cs="Times New Roman"/>
                <w:sz w:val="24"/>
                <w:szCs w:val="24"/>
                <w:lang w:eastAsia="en-US"/>
              </w:rPr>
            </w:pPr>
            <w:r w:rsidRPr="00C876F7">
              <w:rPr>
                <w:rFonts w:ascii="Times New Roman" w:hAnsi="Times New Roman" w:cs="Times New Roman"/>
                <w:sz w:val="24"/>
                <w:szCs w:val="24"/>
              </w:rPr>
              <w:t xml:space="preserve">Решать арифметические текстовые задачи в три действия в различных комбинациях.  Выполнять умножение на однозначное число в случаях, когда </w:t>
            </w:r>
            <w:r w:rsidRPr="00C876F7">
              <w:rPr>
                <w:rFonts w:ascii="Times New Roman" w:hAnsi="Times New Roman" w:cs="Times New Roman"/>
                <w:sz w:val="24"/>
                <w:szCs w:val="24"/>
              </w:rPr>
              <w:lastRenderedPageBreak/>
              <w:t>результат действия не превышает 1000, используя письменные приёмы  выполнения действий</w:t>
            </w:r>
          </w:p>
        </w:tc>
        <w:tc>
          <w:tcPr>
            <w:tcW w:w="3969" w:type="dxa"/>
            <w:gridSpan w:val="2"/>
            <w:tcBorders>
              <w:top w:val="single" w:sz="4" w:space="0" w:color="auto"/>
              <w:left w:val="single" w:sz="4" w:space="0" w:color="auto"/>
              <w:bottom w:val="single" w:sz="4" w:space="0" w:color="auto"/>
              <w:right w:val="single" w:sz="4" w:space="0" w:color="auto"/>
            </w:tcBorders>
            <w:hideMark/>
          </w:tcPr>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lastRenderedPageBreak/>
              <w:t>Познавательные:</w:t>
            </w:r>
          </w:p>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t xml:space="preserve">сравнивать разные способы вычислений, выбирать </w:t>
            </w:r>
            <w:proofErr w:type="gramStart"/>
            <w:r w:rsidRPr="00C876F7">
              <w:rPr>
                <w:rFonts w:ascii="Times New Roman" w:eastAsia="Times New Roman" w:hAnsi="Times New Roman" w:cs="Times New Roman"/>
                <w:sz w:val="24"/>
                <w:szCs w:val="24"/>
              </w:rPr>
              <w:t>удобный</w:t>
            </w:r>
            <w:proofErr w:type="gramEnd"/>
            <w:r w:rsidRPr="00C876F7">
              <w:rPr>
                <w:rFonts w:ascii="Times New Roman" w:eastAsia="Times New Roman" w:hAnsi="Times New Roman" w:cs="Times New Roman"/>
                <w:sz w:val="24"/>
                <w:szCs w:val="24"/>
              </w:rPr>
              <w:t>.</w:t>
            </w:r>
          </w:p>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t>Регулятивные:</w:t>
            </w:r>
          </w:p>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t>планировать своё действие в соответствии с алгоритмом.</w:t>
            </w:r>
          </w:p>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t xml:space="preserve">Коммуникативные: </w:t>
            </w:r>
          </w:p>
          <w:p w:rsidR="003D57C4" w:rsidRPr="00C876F7" w:rsidRDefault="003D57C4" w:rsidP="003D57C4">
            <w:pPr>
              <w:rPr>
                <w:rFonts w:ascii="Times New Roman" w:eastAsiaTheme="minorHAnsi" w:hAnsi="Times New Roman" w:cs="Times New Roman"/>
                <w:sz w:val="24"/>
                <w:szCs w:val="24"/>
              </w:rPr>
            </w:pPr>
            <w:r w:rsidRPr="00C876F7">
              <w:rPr>
                <w:rFonts w:ascii="Times New Roman" w:eastAsia="Times New Roman" w:hAnsi="Times New Roman" w:cs="Times New Roman"/>
                <w:sz w:val="24"/>
                <w:szCs w:val="24"/>
              </w:rPr>
              <w:t>ведение диалога, взаимный контроль, формулировка.</w:t>
            </w:r>
          </w:p>
          <w:p w:rsidR="003D57C4" w:rsidRPr="00C876F7" w:rsidRDefault="003D57C4" w:rsidP="003D57C4">
            <w:pPr>
              <w:rPr>
                <w:rFonts w:ascii="Times New Roman" w:hAnsi="Times New Roman" w:cs="Times New Roman"/>
                <w:sz w:val="24"/>
                <w:szCs w:val="24"/>
              </w:rPr>
            </w:pPr>
            <w:r w:rsidRPr="00C876F7">
              <w:rPr>
                <w:rFonts w:ascii="Times New Roman" w:hAnsi="Times New Roman" w:cs="Times New Roman"/>
                <w:sz w:val="24"/>
                <w:szCs w:val="24"/>
              </w:rPr>
              <w:t>Личностные:</w:t>
            </w:r>
          </w:p>
          <w:p w:rsidR="003D57C4" w:rsidRPr="00C876F7" w:rsidRDefault="003D57C4" w:rsidP="003D57C4">
            <w:pPr>
              <w:rPr>
                <w:rFonts w:ascii="Times New Roman" w:hAnsi="Times New Roman" w:cs="Times New Roman"/>
                <w:sz w:val="24"/>
                <w:szCs w:val="24"/>
                <w:lang w:eastAsia="en-US"/>
              </w:rPr>
            </w:pPr>
            <w:r w:rsidRPr="00C876F7">
              <w:rPr>
                <w:rFonts w:ascii="Times New Roman" w:hAnsi="Times New Roman" w:cs="Times New Roman"/>
                <w:sz w:val="24"/>
                <w:szCs w:val="24"/>
              </w:rPr>
              <w:t>уважительное отношение к мнению других.</w:t>
            </w:r>
          </w:p>
        </w:tc>
      </w:tr>
      <w:tr w:rsidR="003D57C4" w:rsidRPr="00C876F7" w:rsidTr="003D57C4">
        <w:trPr>
          <w:gridAfter w:val="1"/>
          <w:wAfter w:w="14" w:type="dxa"/>
          <w:trHeight w:val="208"/>
        </w:trPr>
        <w:tc>
          <w:tcPr>
            <w:tcW w:w="675" w:type="dxa"/>
            <w:tcBorders>
              <w:top w:val="single" w:sz="4" w:space="0" w:color="auto"/>
              <w:left w:val="single" w:sz="4" w:space="0" w:color="auto"/>
              <w:bottom w:val="single" w:sz="4" w:space="0" w:color="auto"/>
              <w:right w:val="single" w:sz="4" w:space="0" w:color="auto"/>
            </w:tcBorders>
          </w:tcPr>
          <w:p w:rsidR="003D57C4" w:rsidRPr="00C876F7" w:rsidRDefault="003D57C4" w:rsidP="003D57C4">
            <w:pPr>
              <w:pStyle w:val="a6"/>
              <w:numPr>
                <w:ilvl w:val="0"/>
                <w:numId w:val="26"/>
              </w:numPr>
              <w:rPr>
                <w:rFonts w:ascii="Times New Roman" w:hAnsi="Times New Roman" w:cs="Times New Roman"/>
                <w:sz w:val="24"/>
                <w:szCs w:val="24"/>
                <w:lang w:eastAsia="en-US"/>
              </w:rPr>
            </w:pPr>
          </w:p>
        </w:tc>
        <w:tc>
          <w:tcPr>
            <w:tcW w:w="1560" w:type="dxa"/>
            <w:gridSpan w:val="2"/>
            <w:tcBorders>
              <w:top w:val="single" w:sz="4" w:space="0" w:color="auto"/>
              <w:left w:val="single" w:sz="4" w:space="0" w:color="auto"/>
              <w:bottom w:val="single" w:sz="4" w:space="0" w:color="auto"/>
              <w:right w:val="single" w:sz="4" w:space="0" w:color="auto"/>
            </w:tcBorders>
          </w:tcPr>
          <w:p w:rsidR="003D57C4" w:rsidRPr="00C876F7" w:rsidRDefault="003D57C4" w:rsidP="003D57C4">
            <w:pPr>
              <w:rPr>
                <w:rFonts w:ascii="Times New Roman" w:hAnsi="Times New Roman" w:cs="Times New Roman"/>
                <w:sz w:val="24"/>
                <w:szCs w:val="24"/>
                <w:lang w:eastAsia="en-US"/>
              </w:rPr>
            </w:pPr>
          </w:p>
        </w:tc>
        <w:tc>
          <w:tcPr>
            <w:tcW w:w="1984" w:type="dxa"/>
            <w:gridSpan w:val="2"/>
            <w:tcBorders>
              <w:top w:val="single" w:sz="4" w:space="0" w:color="auto"/>
              <w:left w:val="single" w:sz="4" w:space="0" w:color="auto"/>
              <w:bottom w:val="single" w:sz="4" w:space="0" w:color="auto"/>
              <w:right w:val="single" w:sz="4" w:space="0" w:color="auto"/>
            </w:tcBorders>
            <w:hideMark/>
          </w:tcPr>
          <w:p w:rsidR="003D57C4" w:rsidRPr="00C876F7" w:rsidRDefault="003D57C4" w:rsidP="003D57C4">
            <w:pPr>
              <w:rPr>
                <w:rFonts w:ascii="Times New Roman" w:hAnsi="Times New Roman" w:cs="Times New Roman"/>
                <w:b/>
                <w:sz w:val="24"/>
                <w:szCs w:val="24"/>
              </w:rPr>
            </w:pPr>
            <w:r w:rsidRPr="00C876F7">
              <w:rPr>
                <w:rFonts w:ascii="Times New Roman" w:hAnsi="Times New Roman" w:cs="Times New Roman"/>
                <w:sz w:val="24"/>
                <w:szCs w:val="24"/>
                <w:u w:val="single"/>
              </w:rPr>
              <w:t>Составление алгоритма умножения  на однозначное число</w:t>
            </w:r>
            <w:r w:rsidRPr="00C876F7">
              <w:rPr>
                <w:rFonts w:ascii="Times New Roman" w:hAnsi="Times New Roman" w:cs="Times New Roman"/>
                <w:b/>
                <w:sz w:val="24"/>
                <w:szCs w:val="24"/>
                <w:u w:val="single"/>
              </w:rPr>
              <w:t xml:space="preserve"> Работа на платформе УЧИ</w:t>
            </w:r>
            <w:proofErr w:type="gramStart"/>
            <w:r w:rsidRPr="00C876F7">
              <w:rPr>
                <w:rFonts w:ascii="Times New Roman" w:hAnsi="Times New Roman" w:cs="Times New Roman"/>
                <w:b/>
                <w:sz w:val="24"/>
                <w:szCs w:val="24"/>
                <w:u w:val="single"/>
              </w:rPr>
              <w:t>.Р</w:t>
            </w:r>
            <w:proofErr w:type="gramEnd"/>
            <w:r w:rsidRPr="00C876F7">
              <w:rPr>
                <w:rFonts w:ascii="Times New Roman" w:hAnsi="Times New Roman" w:cs="Times New Roman"/>
                <w:b/>
                <w:sz w:val="24"/>
                <w:szCs w:val="24"/>
                <w:u w:val="single"/>
              </w:rPr>
              <w:t>У</w:t>
            </w:r>
          </w:p>
          <w:p w:rsidR="003D57C4" w:rsidRPr="00C876F7" w:rsidRDefault="003D57C4" w:rsidP="003D57C4">
            <w:pPr>
              <w:rPr>
                <w:rFonts w:ascii="Times New Roman" w:hAnsi="Times New Roman" w:cs="Times New Roman"/>
                <w:sz w:val="24"/>
                <w:szCs w:val="24"/>
                <w:u w:val="single"/>
              </w:rPr>
            </w:pPr>
          </w:p>
          <w:p w:rsidR="003D57C4" w:rsidRPr="00C876F7" w:rsidRDefault="003D57C4" w:rsidP="003D57C4">
            <w:pP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hideMark/>
          </w:tcPr>
          <w:p w:rsidR="003D57C4" w:rsidRPr="00C876F7" w:rsidRDefault="003D57C4" w:rsidP="003D57C4">
            <w:pPr>
              <w:rPr>
                <w:rFonts w:ascii="Times New Roman" w:hAnsi="Times New Roman" w:cs="Times New Roman"/>
                <w:sz w:val="24"/>
                <w:szCs w:val="24"/>
                <w:lang w:eastAsia="en-US"/>
              </w:rPr>
            </w:pPr>
            <w:r w:rsidRPr="00C876F7">
              <w:rPr>
                <w:rFonts w:ascii="Times New Roman" w:hAnsi="Times New Roman" w:cs="Times New Roman"/>
                <w:sz w:val="24"/>
                <w:szCs w:val="24"/>
              </w:rPr>
              <w:t>Урок изучения нового материала.</w:t>
            </w:r>
          </w:p>
        </w:tc>
        <w:tc>
          <w:tcPr>
            <w:tcW w:w="3260" w:type="dxa"/>
            <w:gridSpan w:val="3"/>
            <w:vMerge w:val="restart"/>
            <w:tcBorders>
              <w:top w:val="single" w:sz="4" w:space="0" w:color="auto"/>
              <w:left w:val="single" w:sz="4" w:space="0" w:color="auto"/>
              <w:bottom w:val="single" w:sz="4" w:space="0" w:color="auto"/>
              <w:right w:val="single" w:sz="4" w:space="0" w:color="auto"/>
            </w:tcBorders>
            <w:hideMark/>
          </w:tcPr>
          <w:p w:rsidR="003D57C4" w:rsidRPr="00C876F7" w:rsidRDefault="003D57C4" w:rsidP="003D57C4">
            <w:pPr>
              <w:rPr>
                <w:rFonts w:ascii="Times New Roman" w:hAnsi="Times New Roman" w:cs="Times New Roman"/>
                <w:sz w:val="24"/>
                <w:szCs w:val="24"/>
                <w:lang w:eastAsia="en-US"/>
              </w:rPr>
            </w:pPr>
            <w:r w:rsidRPr="00C876F7">
              <w:rPr>
                <w:rFonts w:ascii="Times New Roman" w:hAnsi="Times New Roman" w:cs="Times New Roman"/>
                <w:bCs/>
                <w:sz w:val="24"/>
                <w:szCs w:val="24"/>
              </w:rPr>
              <w:t xml:space="preserve">Использовать письменные приёмы умножения двузначного и трёхзначного числа на </w:t>
            </w:r>
            <w:proofErr w:type="gramStart"/>
            <w:r w:rsidRPr="00C876F7">
              <w:rPr>
                <w:rFonts w:ascii="Times New Roman" w:hAnsi="Times New Roman" w:cs="Times New Roman"/>
                <w:bCs/>
                <w:sz w:val="24"/>
                <w:szCs w:val="24"/>
              </w:rPr>
              <w:t>однозначное</w:t>
            </w:r>
            <w:proofErr w:type="gramEnd"/>
            <w:r w:rsidRPr="00C876F7">
              <w:rPr>
                <w:rFonts w:ascii="Times New Roman" w:hAnsi="Times New Roman" w:cs="Times New Roman"/>
                <w:bCs/>
                <w:sz w:val="24"/>
                <w:szCs w:val="24"/>
              </w:rPr>
              <w:t xml:space="preserve"> в ходе вычислений. Осуществлять действия с величинами, а также их сравнение. Составлять числовые выражения, содержащие 3-4 арифметических действия, и вычислять их значения. Находить значения буквенных выражений. Конструировать арифметические задачи (составлять задачу по данным, представленным на иллюстрации; придумывать вопрос к условию задачи). Выбирать арифметические действия для решения задач. Находить разные способы их решения. Выполнять исследования задачи (в частности, находить лишние данные в тексте). Выполнять построение геометрических фигур по плану. Находить фигуры указанной формы на </w:t>
            </w:r>
            <w:r w:rsidRPr="00C876F7">
              <w:rPr>
                <w:rFonts w:ascii="Times New Roman" w:hAnsi="Times New Roman" w:cs="Times New Roman"/>
                <w:bCs/>
                <w:sz w:val="24"/>
                <w:szCs w:val="24"/>
              </w:rPr>
              <w:lastRenderedPageBreak/>
              <w:t>чертеже. Определять общую часть фигур.</w:t>
            </w:r>
          </w:p>
        </w:tc>
        <w:tc>
          <w:tcPr>
            <w:tcW w:w="3119" w:type="dxa"/>
            <w:tcBorders>
              <w:top w:val="single" w:sz="4" w:space="0" w:color="auto"/>
              <w:left w:val="single" w:sz="4" w:space="0" w:color="auto"/>
              <w:bottom w:val="single" w:sz="4" w:space="0" w:color="auto"/>
              <w:right w:val="single" w:sz="4" w:space="0" w:color="auto"/>
            </w:tcBorders>
            <w:hideMark/>
          </w:tcPr>
          <w:p w:rsidR="003D57C4" w:rsidRPr="00C876F7" w:rsidRDefault="003D57C4" w:rsidP="003D57C4">
            <w:pPr>
              <w:rPr>
                <w:rFonts w:ascii="Times New Roman" w:hAnsi="Times New Roman" w:cs="Times New Roman"/>
                <w:sz w:val="24"/>
                <w:szCs w:val="24"/>
                <w:lang w:eastAsia="en-US"/>
              </w:rPr>
            </w:pPr>
            <w:r w:rsidRPr="00C876F7">
              <w:rPr>
                <w:rFonts w:ascii="Times New Roman" w:hAnsi="Times New Roman" w:cs="Times New Roman"/>
                <w:bCs/>
                <w:sz w:val="24"/>
                <w:szCs w:val="24"/>
                <w:u w:val="single"/>
              </w:rPr>
              <w:lastRenderedPageBreak/>
              <w:t>Знать и уметь</w:t>
            </w:r>
            <w:r w:rsidRPr="00C876F7">
              <w:rPr>
                <w:rFonts w:ascii="Times New Roman" w:hAnsi="Times New Roman" w:cs="Times New Roman"/>
                <w:sz w:val="24"/>
                <w:szCs w:val="24"/>
                <w:u w:val="single"/>
              </w:rPr>
              <w:t xml:space="preserve"> использовать алгоритм  письменного  умножения трехзначного числа на однозначное</w:t>
            </w:r>
            <w:proofErr w:type="gramStart"/>
            <w:r w:rsidRPr="00C876F7">
              <w:rPr>
                <w:rFonts w:ascii="Times New Roman" w:hAnsi="Times New Roman" w:cs="Times New Roman"/>
                <w:sz w:val="24"/>
                <w:szCs w:val="24"/>
              </w:rPr>
              <w:t xml:space="preserve"> В</w:t>
            </w:r>
            <w:proofErr w:type="gramEnd"/>
            <w:r w:rsidRPr="00C876F7">
              <w:rPr>
                <w:rFonts w:ascii="Times New Roman" w:hAnsi="Times New Roman" w:cs="Times New Roman"/>
                <w:sz w:val="24"/>
                <w:szCs w:val="24"/>
              </w:rPr>
              <w:t xml:space="preserve">ыполнять умножение на однозначное число в случаях. Когда результат действия не превышает 1000, используя письменные приёмы выполнения действий. </w:t>
            </w:r>
            <w:r w:rsidRPr="00C876F7">
              <w:rPr>
                <w:rFonts w:ascii="Times New Roman" w:hAnsi="Times New Roman" w:cs="Times New Roman"/>
                <w:sz w:val="24"/>
                <w:szCs w:val="24"/>
                <w:u w:val="single"/>
              </w:rPr>
              <w:t xml:space="preserve">Моделировать ситуацию. </w:t>
            </w:r>
            <w:proofErr w:type="gramStart"/>
            <w:r w:rsidRPr="00C876F7">
              <w:rPr>
                <w:rFonts w:ascii="Times New Roman" w:hAnsi="Times New Roman" w:cs="Times New Roman"/>
                <w:sz w:val="24"/>
                <w:szCs w:val="24"/>
                <w:u w:val="single"/>
              </w:rPr>
              <w:t>Представленную</w:t>
            </w:r>
            <w:proofErr w:type="gramEnd"/>
            <w:r w:rsidRPr="00C876F7">
              <w:rPr>
                <w:rFonts w:ascii="Times New Roman" w:hAnsi="Times New Roman" w:cs="Times New Roman"/>
                <w:sz w:val="24"/>
                <w:szCs w:val="24"/>
                <w:u w:val="single"/>
              </w:rPr>
              <w:t xml:space="preserve"> в тексте арифметической задачи в виде схемы, таблицы, рисунка.</w:t>
            </w:r>
          </w:p>
        </w:tc>
        <w:tc>
          <w:tcPr>
            <w:tcW w:w="3969" w:type="dxa"/>
            <w:gridSpan w:val="2"/>
            <w:tcBorders>
              <w:top w:val="single" w:sz="4" w:space="0" w:color="auto"/>
              <w:left w:val="single" w:sz="4" w:space="0" w:color="auto"/>
              <w:bottom w:val="single" w:sz="4" w:space="0" w:color="auto"/>
              <w:right w:val="single" w:sz="4" w:space="0" w:color="auto"/>
            </w:tcBorders>
            <w:hideMark/>
          </w:tcPr>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t>Познавательные:</w:t>
            </w:r>
          </w:p>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t>принимать и сохранять учебную задачу.</w:t>
            </w:r>
          </w:p>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t>Регулятивные:</w:t>
            </w:r>
          </w:p>
          <w:p w:rsidR="003D57C4" w:rsidRPr="00C876F7" w:rsidRDefault="003D57C4" w:rsidP="003D57C4">
            <w:pPr>
              <w:rPr>
                <w:rFonts w:ascii="Times New Roman" w:eastAsiaTheme="minorHAnsi" w:hAnsi="Times New Roman" w:cs="Times New Roman"/>
                <w:sz w:val="24"/>
                <w:szCs w:val="24"/>
              </w:rPr>
            </w:pPr>
            <w:r w:rsidRPr="00C876F7">
              <w:rPr>
                <w:rFonts w:ascii="Times New Roman" w:eastAsia="Times New Roman" w:hAnsi="Times New Roman" w:cs="Times New Roman"/>
                <w:sz w:val="24"/>
                <w:szCs w:val="24"/>
              </w:rPr>
              <w:t>планировать своё действие в соответствии с поставленной задачей.</w:t>
            </w:r>
          </w:p>
          <w:p w:rsidR="003D57C4" w:rsidRPr="00C876F7" w:rsidRDefault="003D57C4" w:rsidP="003D57C4">
            <w:pPr>
              <w:rPr>
                <w:rFonts w:ascii="Times New Roman" w:hAnsi="Times New Roman" w:cs="Times New Roman"/>
                <w:sz w:val="24"/>
                <w:szCs w:val="24"/>
              </w:rPr>
            </w:pPr>
            <w:r w:rsidRPr="00C876F7">
              <w:rPr>
                <w:rFonts w:ascii="Times New Roman" w:hAnsi="Times New Roman" w:cs="Times New Roman"/>
                <w:sz w:val="24"/>
                <w:szCs w:val="24"/>
              </w:rPr>
              <w:t>Личностные:</w:t>
            </w:r>
          </w:p>
          <w:p w:rsidR="003D57C4" w:rsidRPr="00C876F7" w:rsidRDefault="003D57C4" w:rsidP="003D57C4">
            <w:pPr>
              <w:rPr>
                <w:rFonts w:ascii="Times New Roman" w:hAnsi="Times New Roman" w:cs="Times New Roman"/>
                <w:sz w:val="24"/>
                <w:szCs w:val="24"/>
                <w:lang w:eastAsia="en-US"/>
              </w:rPr>
            </w:pPr>
            <w:r w:rsidRPr="00C876F7">
              <w:rPr>
                <w:rFonts w:ascii="Times New Roman" w:hAnsi="Times New Roman" w:cs="Times New Roman"/>
                <w:sz w:val="24"/>
                <w:szCs w:val="24"/>
              </w:rPr>
              <w:t>внутренняя позиция школьника на основе положительного отношения к школе.</w:t>
            </w:r>
          </w:p>
        </w:tc>
      </w:tr>
      <w:tr w:rsidR="003D57C4" w:rsidRPr="00C876F7" w:rsidTr="003D57C4">
        <w:trPr>
          <w:gridAfter w:val="1"/>
          <w:wAfter w:w="14" w:type="dxa"/>
          <w:trHeight w:val="208"/>
        </w:trPr>
        <w:tc>
          <w:tcPr>
            <w:tcW w:w="675" w:type="dxa"/>
            <w:tcBorders>
              <w:top w:val="single" w:sz="4" w:space="0" w:color="auto"/>
              <w:left w:val="single" w:sz="4" w:space="0" w:color="auto"/>
              <w:bottom w:val="single" w:sz="4" w:space="0" w:color="auto"/>
              <w:right w:val="single" w:sz="4" w:space="0" w:color="auto"/>
            </w:tcBorders>
          </w:tcPr>
          <w:p w:rsidR="003D57C4" w:rsidRPr="00C876F7" w:rsidRDefault="003D57C4" w:rsidP="003D57C4">
            <w:pPr>
              <w:pStyle w:val="a6"/>
              <w:numPr>
                <w:ilvl w:val="0"/>
                <w:numId w:val="26"/>
              </w:numPr>
              <w:rPr>
                <w:rFonts w:ascii="Times New Roman" w:hAnsi="Times New Roman" w:cs="Times New Roman"/>
                <w:sz w:val="24"/>
                <w:szCs w:val="24"/>
                <w:lang w:eastAsia="en-US"/>
              </w:rPr>
            </w:pPr>
          </w:p>
        </w:tc>
        <w:tc>
          <w:tcPr>
            <w:tcW w:w="1560" w:type="dxa"/>
            <w:gridSpan w:val="2"/>
            <w:tcBorders>
              <w:top w:val="single" w:sz="4" w:space="0" w:color="auto"/>
              <w:left w:val="single" w:sz="4" w:space="0" w:color="auto"/>
              <w:bottom w:val="single" w:sz="4" w:space="0" w:color="auto"/>
              <w:right w:val="single" w:sz="4" w:space="0" w:color="auto"/>
            </w:tcBorders>
          </w:tcPr>
          <w:p w:rsidR="003D57C4" w:rsidRPr="00C876F7" w:rsidRDefault="003D57C4" w:rsidP="003D57C4">
            <w:pPr>
              <w:rPr>
                <w:rFonts w:ascii="Times New Roman" w:hAnsi="Times New Roman" w:cs="Times New Roman"/>
                <w:sz w:val="24"/>
                <w:szCs w:val="24"/>
                <w:lang w:eastAsia="en-US"/>
              </w:rPr>
            </w:pPr>
          </w:p>
        </w:tc>
        <w:tc>
          <w:tcPr>
            <w:tcW w:w="1984" w:type="dxa"/>
            <w:gridSpan w:val="2"/>
            <w:tcBorders>
              <w:top w:val="single" w:sz="4" w:space="0" w:color="auto"/>
              <w:left w:val="single" w:sz="4" w:space="0" w:color="auto"/>
              <w:bottom w:val="single" w:sz="4" w:space="0" w:color="auto"/>
              <w:right w:val="single" w:sz="4" w:space="0" w:color="auto"/>
            </w:tcBorders>
            <w:hideMark/>
          </w:tcPr>
          <w:p w:rsidR="003D57C4" w:rsidRPr="00C876F7" w:rsidRDefault="003D57C4" w:rsidP="003D57C4">
            <w:pPr>
              <w:rPr>
                <w:rFonts w:ascii="Times New Roman" w:hAnsi="Times New Roman" w:cs="Times New Roman"/>
                <w:sz w:val="24"/>
                <w:szCs w:val="24"/>
              </w:rPr>
            </w:pPr>
            <w:r w:rsidRPr="00C876F7">
              <w:rPr>
                <w:rFonts w:ascii="Times New Roman" w:hAnsi="Times New Roman" w:cs="Times New Roman"/>
                <w:sz w:val="24"/>
                <w:szCs w:val="24"/>
              </w:rPr>
              <w:t xml:space="preserve"> Умножение на однозначное число </w:t>
            </w:r>
          </w:p>
          <w:p w:rsidR="003D57C4" w:rsidRPr="00C876F7" w:rsidRDefault="003D57C4" w:rsidP="003D57C4">
            <w:pPr>
              <w:rPr>
                <w:rFonts w:ascii="Times New Roman" w:hAnsi="Times New Roman" w:cs="Times New Roman"/>
                <w:sz w:val="24"/>
                <w:szCs w:val="24"/>
                <w:lang w:eastAsia="en-US"/>
              </w:rPr>
            </w:pPr>
          </w:p>
        </w:tc>
        <w:tc>
          <w:tcPr>
            <w:tcW w:w="1134" w:type="dxa"/>
            <w:tcBorders>
              <w:top w:val="single" w:sz="4" w:space="0" w:color="auto"/>
              <w:left w:val="single" w:sz="4" w:space="0" w:color="auto"/>
              <w:bottom w:val="single" w:sz="4" w:space="0" w:color="auto"/>
              <w:right w:val="single" w:sz="4" w:space="0" w:color="auto"/>
            </w:tcBorders>
            <w:hideMark/>
          </w:tcPr>
          <w:p w:rsidR="003D57C4" w:rsidRPr="00C876F7" w:rsidRDefault="003D57C4" w:rsidP="003D57C4">
            <w:pPr>
              <w:rPr>
                <w:rFonts w:ascii="Times New Roman" w:hAnsi="Times New Roman" w:cs="Times New Roman"/>
                <w:sz w:val="24"/>
                <w:szCs w:val="24"/>
                <w:lang w:eastAsia="en-US"/>
              </w:rPr>
            </w:pPr>
            <w:r w:rsidRPr="00C876F7">
              <w:rPr>
                <w:rFonts w:ascii="Times New Roman" w:hAnsi="Times New Roman" w:cs="Times New Roman"/>
                <w:sz w:val="24"/>
                <w:szCs w:val="24"/>
              </w:rPr>
              <w:t>Урок образования понятий, установления законов, правил.</w:t>
            </w:r>
          </w:p>
        </w:tc>
        <w:tc>
          <w:tcPr>
            <w:tcW w:w="3260" w:type="dxa"/>
            <w:gridSpan w:val="3"/>
            <w:vMerge/>
            <w:tcBorders>
              <w:top w:val="single" w:sz="4" w:space="0" w:color="auto"/>
              <w:left w:val="single" w:sz="4" w:space="0" w:color="auto"/>
              <w:bottom w:val="single" w:sz="4" w:space="0" w:color="auto"/>
              <w:right w:val="single" w:sz="4" w:space="0" w:color="auto"/>
            </w:tcBorders>
            <w:vAlign w:val="center"/>
            <w:hideMark/>
          </w:tcPr>
          <w:p w:rsidR="003D57C4" w:rsidRPr="00C876F7" w:rsidRDefault="003D57C4" w:rsidP="003D57C4">
            <w:pPr>
              <w:rPr>
                <w:rFonts w:ascii="Times New Roman" w:hAnsi="Times New Roman" w:cs="Times New Roman"/>
                <w:sz w:val="24"/>
                <w:szCs w:val="24"/>
                <w:lang w:eastAsia="en-US"/>
              </w:rPr>
            </w:pPr>
          </w:p>
        </w:tc>
        <w:tc>
          <w:tcPr>
            <w:tcW w:w="3119" w:type="dxa"/>
            <w:tcBorders>
              <w:top w:val="single" w:sz="4" w:space="0" w:color="auto"/>
              <w:left w:val="single" w:sz="4" w:space="0" w:color="auto"/>
              <w:bottom w:val="single" w:sz="4" w:space="0" w:color="auto"/>
              <w:right w:val="single" w:sz="4" w:space="0" w:color="auto"/>
            </w:tcBorders>
            <w:hideMark/>
          </w:tcPr>
          <w:p w:rsidR="003D57C4" w:rsidRPr="00C876F7" w:rsidRDefault="003D57C4" w:rsidP="003D57C4">
            <w:pPr>
              <w:rPr>
                <w:rFonts w:ascii="Times New Roman" w:hAnsi="Times New Roman" w:cs="Times New Roman"/>
                <w:sz w:val="24"/>
                <w:szCs w:val="24"/>
                <w:lang w:eastAsia="en-US"/>
              </w:rPr>
            </w:pPr>
            <w:r w:rsidRPr="00C876F7">
              <w:rPr>
                <w:rFonts w:ascii="Times New Roman" w:hAnsi="Times New Roman" w:cs="Times New Roman"/>
                <w:sz w:val="24"/>
                <w:szCs w:val="24"/>
              </w:rPr>
              <w:t>Выполнять умножение на однозначное число в случаях. Когда результат действия не превышает 1000, используя письменные приёмы выполнения действий.  Вычислять периметр многоугольника, периметр и площадь прямоугольника (квадрата).</w:t>
            </w:r>
          </w:p>
        </w:tc>
        <w:tc>
          <w:tcPr>
            <w:tcW w:w="3969" w:type="dxa"/>
            <w:gridSpan w:val="2"/>
            <w:tcBorders>
              <w:top w:val="single" w:sz="4" w:space="0" w:color="auto"/>
              <w:left w:val="single" w:sz="4" w:space="0" w:color="auto"/>
              <w:bottom w:val="single" w:sz="4" w:space="0" w:color="auto"/>
              <w:right w:val="single" w:sz="4" w:space="0" w:color="auto"/>
            </w:tcBorders>
            <w:hideMark/>
          </w:tcPr>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t>Познавательные:</w:t>
            </w:r>
          </w:p>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t>принимать и сохранять учебную задачу.</w:t>
            </w:r>
          </w:p>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t>Регулятивные:</w:t>
            </w:r>
          </w:p>
          <w:p w:rsidR="003D57C4" w:rsidRPr="00C876F7" w:rsidRDefault="003D57C4" w:rsidP="003D57C4">
            <w:pPr>
              <w:rPr>
                <w:rFonts w:ascii="Times New Roman" w:eastAsiaTheme="minorHAnsi" w:hAnsi="Times New Roman" w:cs="Times New Roman"/>
                <w:sz w:val="24"/>
                <w:szCs w:val="24"/>
              </w:rPr>
            </w:pPr>
            <w:r w:rsidRPr="00C876F7">
              <w:rPr>
                <w:rFonts w:ascii="Times New Roman" w:eastAsia="Times New Roman" w:hAnsi="Times New Roman" w:cs="Times New Roman"/>
                <w:sz w:val="24"/>
                <w:szCs w:val="24"/>
              </w:rPr>
              <w:t>планировать своё действие в соответствии с поставленной задачей.</w:t>
            </w:r>
          </w:p>
          <w:p w:rsidR="003D57C4" w:rsidRPr="00C876F7" w:rsidRDefault="003D57C4" w:rsidP="003D57C4">
            <w:pPr>
              <w:rPr>
                <w:rFonts w:ascii="Times New Roman" w:hAnsi="Times New Roman" w:cs="Times New Roman"/>
                <w:sz w:val="24"/>
                <w:szCs w:val="24"/>
              </w:rPr>
            </w:pPr>
            <w:r w:rsidRPr="00C876F7">
              <w:rPr>
                <w:rFonts w:ascii="Times New Roman" w:hAnsi="Times New Roman" w:cs="Times New Roman"/>
                <w:sz w:val="24"/>
                <w:szCs w:val="24"/>
              </w:rPr>
              <w:t>Личностные:</w:t>
            </w:r>
          </w:p>
          <w:p w:rsidR="003D57C4" w:rsidRPr="00C876F7" w:rsidRDefault="003D57C4" w:rsidP="003D57C4">
            <w:pPr>
              <w:rPr>
                <w:rFonts w:ascii="Times New Roman" w:hAnsi="Times New Roman" w:cs="Times New Roman"/>
                <w:sz w:val="24"/>
                <w:szCs w:val="24"/>
                <w:lang w:eastAsia="en-US"/>
              </w:rPr>
            </w:pPr>
            <w:r w:rsidRPr="00C876F7">
              <w:rPr>
                <w:rFonts w:ascii="Times New Roman" w:hAnsi="Times New Roman" w:cs="Times New Roman"/>
                <w:sz w:val="24"/>
                <w:szCs w:val="24"/>
              </w:rPr>
              <w:t>внутренняя позиция школьника на основе положительного отношения к школе.</w:t>
            </w:r>
          </w:p>
        </w:tc>
      </w:tr>
      <w:tr w:rsidR="003D57C4" w:rsidRPr="00C876F7" w:rsidTr="003D57C4">
        <w:trPr>
          <w:gridAfter w:val="1"/>
          <w:wAfter w:w="14" w:type="dxa"/>
          <w:trHeight w:val="208"/>
        </w:trPr>
        <w:tc>
          <w:tcPr>
            <w:tcW w:w="675" w:type="dxa"/>
            <w:tcBorders>
              <w:top w:val="single" w:sz="4" w:space="0" w:color="auto"/>
              <w:left w:val="single" w:sz="4" w:space="0" w:color="auto"/>
              <w:bottom w:val="single" w:sz="4" w:space="0" w:color="auto"/>
              <w:right w:val="single" w:sz="4" w:space="0" w:color="auto"/>
            </w:tcBorders>
          </w:tcPr>
          <w:p w:rsidR="003D57C4" w:rsidRPr="00C876F7" w:rsidRDefault="003D57C4" w:rsidP="003D57C4">
            <w:pPr>
              <w:pStyle w:val="a6"/>
              <w:numPr>
                <w:ilvl w:val="0"/>
                <w:numId w:val="26"/>
              </w:numPr>
              <w:rPr>
                <w:rFonts w:ascii="Times New Roman" w:hAnsi="Times New Roman" w:cs="Times New Roman"/>
                <w:sz w:val="24"/>
                <w:szCs w:val="24"/>
                <w:lang w:eastAsia="en-US"/>
              </w:rPr>
            </w:pPr>
          </w:p>
        </w:tc>
        <w:tc>
          <w:tcPr>
            <w:tcW w:w="1560" w:type="dxa"/>
            <w:gridSpan w:val="2"/>
            <w:tcBorders>
              <w:top w:val="single" w:sz="4" w:space="0" w:color="auto"/>
              <w:left w:val="single" w:sz="4" w:space="0" w:color="auto"/>
              <w:bottom w:val="single" w:sz="4" w:space="0" w:color="auto"/>
              <w:right w:val="single" w:sz="4" w:space="0" w:color="auto"/>
            </w:tcBorders>
          </w:tcPr>
          <w:p w:rsidR="003D57C4" w:rsidRPr="00C876F7" w:rsidRDefault="003D57C4" w:rsidP="003D57C4">
            <w:pPr>
              <w:rPr>
                <w:rFonts w:ascii="Times New Roman" w:hAnsi="Times New Roman" w:cs="Times New Roman"/>
                <w:sz w:val="24"/>
                <w:szCs w:val="24"/>
                <w:lang w:eastAsia="en-US"/>
              </w:rPr>
            </w:pPr>
          </w:p>
        </w:tc>
        <w:tc>
          <w:tcPr>
            <w:tcW w:w="1984" w:type="dxa"/>
            <w:gridSpan w:val="2"/>
            <w:tcBorders>
              <w:top w:val="single" w:sz="4" w:space="0" w:color="auto"/>
              <w:left w:val="single" w:sz="4" w:space="0" w:color="auto"/>
              <w:bottom w:val="single" w:sz="4" w:space="0" w:color="auto"/>
              <w:right w:val="single" w:sz="4" w:space="0" w:color="auto"/>
            </w:tcBorders>
            <w:hideMark/>
          </w:tcPr>
          <w:p w:rsidR="003D57C4" w:rsidRPr="00C876F7" w:rsidRDefault="003D57C4" w:rsidP="003D57C4">
            <w:pPr>
              <w:rPr>
                <w:rFonts w:ascii="Times New Roman" w:hAnsi="Times New Roman" w:cs="Times New Roman"/>
                <w:b/>
                <w:sz w:val="24"/>
                <w:szCs w:val="24"/>
              </w:rPr>
            </w:pPr>
            <w:r w:rsidRPr="00C876F7">
              <w:rPr>
                <w:rFonts w:ascii="Times New Roman" w:hAnsi="Times New Roman" w:cs="Times New Roman"/>
                <w:sz w:val="24"/>
                <w:szCs w:val="24"/>
              </w:rPr>
              <w:t xml:space="preserve">Письменный приём </w:t>
            </w:r>
            <w:r w:rsidRPr="00C876F7">
              <w:rPr>
                <w:rFonts w:ascii="Times New Roman" w:hAnsi="Times New Roman" w:cs="Times New Roman"/>
                <w:sz w:val="24"/>
                <w:szCs w:val="24"/>
              </w:rPr>
              <w:lastRenderedPageBreak/>
              <w:t xml:space="preserve">умножения трёхзначного числа на </w:t>
            </w:r>
            <w:proofErr w:type="gramStart"/>
            <w:r w:rsidRPr="00C876F7">
              <w:rPr>
                <w:rFonts w:ascii="Times New Roman" w:hAnsi="Times New Roman" w:cs="Times New Roman"/>
                <w:sz w:val="24"/>
                <w:szCs w:val="24"/>
              </w:rPr>
              <w:t>однозначное</w:t>
            </w:r>
            <w:proofErr w:type="gramEnd"/>
            <w:r w:rsidRPr="00C876F7">
              <w:rPr>
                <w:rFonts w:ascii="Times New Roman" w:hAnsi="Times New Roman" w:cs="Times New Roman"/>
                <w:sz w:val="24"/>
                <w:szCs w:val="24"/>
              </w:rPr>
              <w:t>.</w:t>
            </w:r>
            <w:r w:rsidRPr="00C876F7">
              <w:rPr>
                <w:rFonts w:ascii="Times New Roman" w:hAnsi="Times New Roman" w:cs="Times New Roman"/>
                <w:b/>
                <w:sz w:val="24"/>
                <w:szCs w:val="24"/>
                <w:u w:val="single"/>
              </w:rPr>
              <w:t xml:space="preserve"> Работа на платформе УЧИ</w:t>
            </w:r>
            <w:proofErr w:type="gramStart"/>
            <w:r w:rsidRPr="00C876F7">
              <w:rPr>
                <w:rFonts w:ascii="Times New Roman" w:hAnsi="Times New Roman" w:cs="Times New Roman"/>
                <w:b/>
                <w:sz w:val="24"/>
                <w:szCs w:val="24"/>
                <w:u w:val="single"/>
              </w:rPr>
              <w:t>.Р</w:t>
            </w:r>
            <w:proofErr w:type="gramEnd"/>
            <w:r w:rsidRPr="00C876F7">
              <w:rPr>
                <w:rFonts w:ascii="Times New Roman" w:hAnsi="Times New Roman" w:cs="Times New Roman"/>
                <w:b/>
                <w:sz w:val="24"/>
                <w:szCs w:val="24"/>
                <w:u w:val="single"/>
              </w:rPr>
              <w:t>У</w:t>
            </w:r>
          </w:p>
          <w:p w:rsidR="003D57C4" w:rsidRPr="00C876F7" w:rsidRDefault="003D57C4" w:rsidP="003D57C4">
            <w:pPr>
              <w:rPr>
                <w:rFonts w:ascii="Times New Roman" w:hAnsi="Times New Roman" w:cs="Times New Roman"/>
                <w:sz w:val="24"/>
                <w:szCs w:val="24"/>
                <w:lang w:eastAsia="en-US"/>
              </w:rPr>
            </w:pPr>
          </w:p>
        </w:tc>
        <w:tc>
          <w:tcPr>
            <w:tcW w:w="1134" w:type="dxa"/>
            <w:tcBorders>
              <w:top w:val="single" w:sz="4" w:space="0" w:color="auto"/>
              <w:left w:val="single" w:sz="4" w:space="0" w:color="auto"/>
              <w:bottom w:val="single" w:sz="4" w:space="0" w:color="auto"/>
              <w:right w:val="single" w:sz="4" w:space="0" w:color="auto"/>
            </w:tcBorders>
            <w:hideMark/>
          </w:tcPr>
          <w:p w:rsidR="003D57C4" w:rsidRPr="00C876F7" w:rsidRDefault="003D57C4" w:rsidP="003D57C4">
            <w:pPr>
              <w:rPr>
                <w:rFonts w:ascii="Times New Roman" w:hAnsi="Times New Roman" w:cs="Times New Roman"/>
                <w:sz w:val="24"/>
                <w:szCs w:val="24"/>
                <w:lang w:eastAsia="en-US"/>
              </w:rPr>
            </w:pPr>
            <w:r w:rsidRPr="00C876F7">
              <w:rPr>
                <w:rFonts w:ascii="Times New Roman" w:hAnsi="Times New Roman" w:cs="Times New Roman"/>
                <w:sz w:val="24"/>
                <w:szCs w:val="24"/>
              </w:rPr>
              <w:lastRenderedPageBreak/>
              <w:t>Комбинированн</w:t>
            </w:r>
            <w:r w:rsidRPr="00C876F7">
              <w:rPr>
                <w:rFonts w:ascii="Times New Roman" w:hAnsi="Times New Roman" w:cs="Times New Roman"/>
                <w:sz w:val="24"/>
                <w:szCs w:val="24"/>
              </w:rPr>
              <w:lastRenderedPageBreak/>
              <w:t>ый урок.</w:t>
            </w:r>
          </w:p>
        </w:tc>
        <w:tc>
          <w:tcPr>
            <w:tcW w:w="3260" w:type="dxa"/>
            <w:gridSpan w:val="3"/>
            <w:vMerge/>
            <w:tcBorders>
              <w:top w:val="single" w:sz="4" w:space="0" w:color="auto"/>
              <w:left w:val="single" w:sz="4" w:space="0" w:color="auto"/>
              <w:bottom w:val="single" w:sz="4" w:space="0" w:color="auto"/>
              <w:right w:val="single" w:sz="4" w:space="0" w:color="auto"/>
            </w:tcBorders>
            <w:vAlign w:val="center"/>
            <w:hideMark/>
          </w:tcPr>
          <w:p w:rsidR="003D57C4" w:rsidRPr="00C876F7" w:rsidRDefault="003D57C4" w:rsidP="003D57C4">
            <w:pPr>
              <w:rPr>
                <w:rFonts w:ascii="Times New Roman" w:hAnsi="Times New Roman" w:cs="Times New Roman"/>
                <w:sz w:val="24"/>
                <w:szCs w:val="24"/>
                <w:lang w:eastAsia="en-US"/>
              </w:rPr>
            </w:pPr>
          </w:p>
        </w:tc>
        <w:tc>
          <w:tcPr>
            <w:tcW w:w="3119" w:type="dxa"/>
            <w:tcBorders>
              <w:top w:val="single" w:sz="4" w:space="0" w:color="auto"/>
              <w:left w:val="single" w:sz="4" w:space="0" w:color="auto"/>
              <w:bottom w:val="single" w:sz="4" w:space="0" w:color="auto"/>
              <w:right w:val="single" w:sz="4" w:space="0" w:color="auto"/>
            </w:tcBorders>
            <w:hideMark/>
          </w:tcPr>
          <w:p w:rsidR="003D57C4" w:rsidRPr="00C876F7" w:rsidRDefault="003D57C4" w:rsidP="003D57C4">
            <w:pPr>
              <w:rPr>
                <w:rFonts w:ascii="Times New Roman" w:hAnsi="Times New Roman" w:cs="Times New Roman"/>
                <w:sz w:val="24"/>
                <w:szCs w:val="24"/>
                <w:lang w:eastAsia="en-US"/>
              </w:rPr>
            </w:pPr>
            <w:r w:rsidRPr="00C876F7">
              <w:rPr>
                <w:rFonts w:ascii="Times New Roman" w:hAnsi="Times New Roman" w:cs="Times New Roman"/>
                <w:sz w:val="24"/>
                <w:szCs w:val="24"/>
              </w:rPr>
              <w:t xml:space="preserve">Выполнять умножение на однозначное число в </w:t>
            </w:r>
            <w:r w:rsidRPr="00C876F7">
              <w:rPr>
                <w:rFonts w:ascii="Times New Roman" w:hAnsi="Times New Roman" w:cs="Times New Roman"/>
                <w:sz w:val="24"/>
                <w:szCs w:val="24"/>
              </w:rPr>
              <w:lastRenderedPageBreak/>
              <w:t>случаях. Когда результат действия не превышает 1000, используя письменные приёмы выполнения действий. Применять правила порядка выполнения действий в выражениях со скобками и без них.</w:t>
            </w:r>
          </w:p>
        </w:tc>
        <w:tc>
          <w:tcPr>
            <w:tcW w:w="3969" w:type="dxa"/>
            <w:gridSpan w:val="2"/>
            <w:tcBorders>
              <w:top w:val="single" w:sz="4" w:space="0" w:color="auto"/>
              <w:left w:val="single" w:sz="4" w:space="0" w:color="auto"/>
              <w:bottom w:val="single" w:sz="4" w:space="0" w:color="auto"/>
              <w:right w:val="single" w:sz="4" w:space="0" w:color="auto"/>
            </w:tcBorders>
            <w:hideMark/>
          </w:tcPr>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lastRenderedPageBreak/>
              <w:t>Познавательные:</w:t>
            </w:r>
          </w:p>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t xml:space="preserve">моделировать содержащиеся в </w:t>
            </w:r>
            <w:r w:rsidRPr="00C876F7">
              <w:rPr>
                <w:rFonts w:ascii="Times New Roman" w:eastAsia="Times New Roman" w:hAnsi="Times New Roman" w:cs="Times New Roman"/>
                <w:sz w:val="24"/>
                <w:szCs w:val="24"/>
              </w:rPr>
              <w:lastRenderedPageBreak/>
              <w:t>задаче зависимости, планировать ход решения задачи</w:t>
            </w:r>
          </w:p>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t>Регулятивные:</w:t>
            </w:r>
          </w:p>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t>осуществлять пошаговый и итоговый самоконтроль - освоение начальных форм познавательной и личностной рефлексии.</w:t>
            </w:r>
          </w:p>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t xml:space="preserve">Коммуникативные: </w:t>
            </w:r>
          </w:p>
          <w:p w:rsidR="003D57C4" w:rsidRPr="00C876F7" w:rsidRDefault="003D57C4" w:rsidP="003D57C4">
            <w:pPr>
              <w:rPr>
                <w:rFonts w:ascii="Times New Roman" w:eastAsiaTheme="minorHAnsi" w:hAnsi="Times New Roman" w:cs="Times New Roman"/>
                <w:sz w:val="24"/>
                <w:szCs w:val="24"/>
              </w:rPr>
            </w:pPr>
            <w:r w:rsidRPr="00C876F7">
              <w:rPr>
                <w:rFonts w:ascii="Times New Roman" w:eastAsia="Times New Roman" w:hAnsi="Times New Roman" w:cs="Times New Roman"/>
                <w:sz w:val="24"/>
                <w:szCs w:val="24"/>
              </w:rPr>
              <w:t>ведение диалога, взаимный контроль, формулировка.</w:t>
            </w:r>
          </w:p>
          <w:p w:rsidR="003D57C4" w:rsidRPr="00C876F7" w:rsidRDefault="003D57C4" w:rsidP="003D57C4">
            <w:pPr>
              <w:rPr>
                <w:rFonts w:ascii="Times New Roman" w:hAnsi="Times New Roman" w:cs="Times New Roman"/>
                <w:sz w:val="24"/>
                <w:szCs w:val="24"/>
              </w:rPr>
            </w:pPr>
            <w:r w:rsidRPr="00C876F7">
              <w:rPr>
                <w:rFonts w:ascii="Times New Roman" w:hAnsi="Times New Roman" w:cs="Times New Roman"/>
                <w:sz w:val="24"/>
                <w:szCs w:val="24"/>
              </w:rPr>
              <w:t>Личностные:</w:t>
            </w:r>
          </w:p>
          <w:p w:rsidR="003D57C4" w:rsidRPr="00C876F7" w:rsidRDefault="003D57C4" w:rsidP="003D57C4">
            <w:pPr>
              <w:rPr>
                <w:rFonts w:ascii="Times New Roman" w:hAnsi="Times New Roman" w:cs="Times New Roman"/>
                <w:sz w:val="24"/>
                <w:szCs w:val="24"/>
                <w:lang w:eastAsia="en-US"/>
              </w:rPr>
            </w:pPr>
            <w:r w:rsidRPr="00C876F7">
              <w:rPr>
                <w:rFonts w:ascii="Times New Roman" w:hAnsi="Times New Roman" w:cs="Times New Roman"/>
                <w:sz w:val="24"/>
                <w:szCs w:val="24"/>
              </w:rPr>
              <w:t>Уважительное отношение к мнению других.</w:t>
            </w:r>
          </w:p>
        </w:tc>
      </w:tr>
      <w:tr w:rsidR="003D57C4" w:rsidRPr="00C876F7" w:rsidTr="003D57C4">
        <w:trPr>
          <w:gridAfter w:val="1"/>
          <w:wAfter w:w="14" w:type="dxa"/>
          <w:trHeight w:val="208"/>
        </w:trPr>
        <w:tc>
          <w:tcPr>
            <w:tcW w:w="675" w:type="dxa"/>
            <w:tcBorders>
              <w:top w:val="single" w:sz="4" w:space="0" w:color="auto"/>
              <w:left w:val="single" w:sz="4" w:space="0" w:color="auto"/>
              <w:bottom w:val="single" w:sz="4" w:space="0" w:color="auto"/>
              <w:right w:val="single" w:sz="4" w:space="0" w:color="auto"/>
            </w:tcBorders>
          </w:tcPr>
          <w:p w:rsidR="003D57C4" w:rsidRPr="00C876F7" w:rsidRDefault="003D57C4" w:rsidP="003D57C4">
            <w:pPr>
              <w:pStyle w:val="a6"/>
              <w:numPr>
                <w:ilvl w:val="0"/>
                <w:numId w:val="26"/>
              </w:numPr>
              <w:rPr>
                <w:rFonts w:ascii="Times New Roman" w:hAnsi="Times New Roman" w:cs="Times New Roman"/>
                <w:sz w:val="24"/>
                <w:szCs w:val="24"/>
                <w:lang w:eastAsia="en-US"/>
              </w:rPr>
            </w:pPr>
          </w:p>
        </w:tc>
        <w:tc>
          <w:tcPr>
            <w:tcW w:w="1560" w:type="dxa"/>
            <w:gridSpan w:val="2"/>
            <w:tcBorders>
              <w:top w:val="single" w:sz="4" w:space="0" w:color="auto"/>
              <w:left w:val="single" w:sz="4" w:space="0" w:color="auto"/>
              <w:bottom w:val="single" w:sz="4" w:space="0" w:color="auto"/>
              <w:right w:val="single" w:sz="4" w:space="0" w:color="auto"/>
            </w:tcBorders>
          </w:tcPr>
          <w:p w:rsidR="003D57C4" w:rsidRPr="00C876F7" w:rsidRDefault="003D57C4" w:rsidP="003D57C4">
            <w:pPr>
              <w:rPr>
                <w:rFonts w:ascii="Times New Roman" w:hAnsi="Times New Roman" w:cs="Times New Roman"/>
                <w:sz w:val="24"/>
                <w:szCs w:val="24"/>
                <w:lang w:eastAsia="en-US"/>
              </w:rPr>
            </w:pPr>
          </w:p>
        </w:tc>
        <w:tc>
          <w:tcPr>
            <w:tcW w:w="1984" w:type="dxa"/>
            <w:gridSpan w:val="2"/>
            <w:tcBorders>
              <w:top w:val="single" w:sz="4" w:space="0" w:color="auto"/>
              <w:left w:val="single" w:sz="4" w:space="0" w:color="auto"/>
              <w:bottom w:val="single" w:sz="4" w:space="0" w:color="auto"/>
              <w:right w:val="single" w:sz="4" w:space="0" w:color="auto"/>
            </w:tcBorders>
          </w:tcPr>
          <w:p w:rsidR="003D57C4" w:rsidRPr="00C876F7" w:rsidRDefault="003D57C4" w:rsidP="003D57C4">
            <w:pPr>
              <w:rPr>
                <w:rFonts w:ascii="Times New Roman" w:hAnsi="Times New Roman" w:cs="Times New Roman"/>
                <w:sz w:val="24"/>
                <w:szCs w:val="24"/>
              </w:rPr>
            </w:pPr>
            <w:r w:rsidRPr="00C876F7">
              <w:rPr>
                <w:rFonts w:ascii="Times New Roman" w:hAnsi="Times New Roman" w:cs="Times New Roman"/>
                <w:sz w:val="24"/>
                <w:szCs w:val="24"/>
              </w:rPr>
              <w:t>Умножение на однозначное число.</w:t>
            </w:r>
          </w:p>
          <w:p w:rsidR="003D57C4" w:rsidRPr="00C876F7" w:rsidRDefault="003D57C4" w:rsidP="003D57C4">
            <w:pPr>
              <w:rPr>
                <w:rFonts w:ascii="Times New Roman" w:hAnsi="Times New Roman" w:cs="Times New Roman"/>
                <w:sz w:val="24"/>
                <w:szCs w:val="24"/>
                <w:lang w:eastAsia="en-US"/>
              </w:rPr>
            </w:pPr>
          </w:p>
          <w:p w:rsidR="003D57C4" w:rsidRPr="00C876F7" w:rsidRDefault="003D57C4" w:rsidP="003D57C4">
            <w:pPr>
              <w:rPr>
                <w:rFonts w:ascii="Times New Roman" w:hAnsi="Times New Roman" w:cs="Times New Roman"/>
                <w:sz w:val="24"/>
                <w:szCs w:val="24"/>
                <w:lang w:eastAsia="en-US"/>
              </w:rPr>
            </w:pPr>
          </w:p>
          <w:p w:rsidR="003D57C4" w:rsidRPr="00C876F7" w:rsidRDefault="003D57C4" w:rsidP="003D57C4">
            <w:pPr>
              <w:rPr>
                <w:rFonts w:ascii="Times New Roman" w:hAnsi="Times New Roman" w:cs="Times New Roman"/>
                <w:sz w:val="24"/>
                <w:szCs w:val="24"/>
                <w:lang w:eastAsia="en-US"/>
              </w:rPr>
            </w:pPr>
          </w:p>
          <w:p w:rsidR="003D57C4" w:rsidRPr="00C876F7" w:rsidRDefault="003D57C4" w:rsidP="003D57C4">
            <w:pPr>
              <w:rPr>
                <w:rFonts w:ascii="Times New Roman" w:hAnsi="Times New Roman" w:cs="Times New Roman"/>
                <w:sz w:val="24"/>
                <w:szCs w:val="24"/>
                <w:lang w:eastAsia="en-US"/>
              </w:rPr>
            </w:pPr>
          </w:p>
          <w:p w:rsidR="003D57C4" w:rsidRPr="00C876F7" w:rsidRDefault="003D57C4" w:rsidP="003D57C4">
            <w:pPr>
              <w:rPr>
                <w:rFonts w:ascii="Times New Roman" w:hAnsi="Times New Roman" w:cs="Times New Roman"/>
                <w:sz w:val="24"/>
                <w:szCs w:val="24"/>
                <w:lang w:eastAsia="en-US"/>
              </w:rPr>
            </w:pPr>
          </w:p>
          <w:p w:rsidR="003D57C4" w:rsidRPr="00C876F7" w:rsidRDefault="003D57C4" w:rsidP="003D57C4">
            <w:pPr>
              <w:rPr>
                <w:rFonts w:ascii="Times New Roman" w:hAnsi="Times New Roman" w:cs="Times New Roman"/>
                <w:sz w:val="24"/>
                <w:szCs w:val="24"/>
                <w:lang w:eastAsia="en-US"/>
              </w:rPr>
            </w:pPr>
          </w:p>
          <w:p w:rsidR="003D57C4" w:rsidRPr="00C876F7" w:rsidRDefault="003D57C4" w:rsidP="003D57C4">
            <w:pPr>
              <w:rPr>
                <w:rFonts w:ascii="Times New Roman" w:hAnsi="Times New Roman" w:cs="Times New Roman"/>
                <w:sz w:val="24"/>
                <w:szCs w:val="24"/>
                <w:lang w:eastAsia="en-US"/>
              </w:rPr>
            </w:pPr>
          </w:p>
        </w:tc>
        <w:tc>
          <w:tcPr>
            <w:tcW w:w="1134" w:type="dxa"/>
            <w:tcBorders>
              <w:top w:val="single" w:sz="4" w:space="0" w:color="auto"/>
              <w:left w:val="single" w:sz="4" w:space="0" w:color="auto"/>
              <w:bottom w:val="single" w:sz="4" w:space="0" w:color="auto"/>
              <w:right w:val="single" w:sz="4" w:space="0" w:color="auto"/>
            </w:tcBorders>
            <w:hideMark/>
          </w:tcPr>
          <w:p w:rsidR="003D57C4" w:rsidRPr="00C876F7" w:rsidRDefault="003D57C4" w:rsidP="003D57C4">
            <w:pPr>
              <w:rPr>
                <w:rFonts w:ascii="Times New Roman" w:hAnsi="Times New Roman" w:cs="Times New Roman"/>
                <w:sz w:val="24"/>
                <w:szCs w:val="24"/>
                <w:lang w:eastAsia="en-US"/>
              </w:rPr>
            </w:pPr>
            <w:r w:rsidRPr="00C876F7">
              <w:rPr>
                <w:rFonts w:ascii="Times New Roman" w:hAnsi="Times New Roman" w:cs="Times New Roman"/>
                <w:sz w:val="24"/>
                <w:szCs w:val="24"/>
              </w:rPr>
              <w:t>Урок – тренинг.</w:t>
            </w:r>
          </w:p>
        </w:tc>
        <w:tc>
          <w:tcPr>
            <w:tcW w:w="3260" w:type="dxa"/>
            <w:gridSpan w:val="3"/>
            <w:vMerge/>
            <w:tcBorders>
              <w:top w:val="single" w:sz="4" w:space="0" w:color="auto"/>
              <w:left w:val="single" w:sz="4" w:space="0" w:color="auto"/>
              <w:bottom w:val="single" w:sz="4" w:space="0" w:color="auto"/>
              <w:right w:val="single" w:sz="4" w:space="0" w:color="auto"/>
            </w:tcBorders>
            <w:vAlign w:val="center"/>
            <w:hideMark/>
          </w:tcPr>
          <w:p w:rsidR="003D57C4" w:rsidRPr="00C876F7" w:rsidRDefault="003D57C4" w:rsidP="003D57C4">
            <w:pPr>
              <w:rPr>
                <w:rFonts w:ascii="Times New Roman" w:hAnsi="Times New Roman" w:cs="Times New Roman"/>
                <w:sz w:val="24"/>
                <w:szCs w:val="24"/>
                <w:lang w:eastAsia="en-US"/>
              </w:rPr>
            </w:pPr>
          </w:p>
        </w:tc>
        <w:tc>
          <w:tcPr>
            <w:tcW w:w="3119" w:type="dxa"/>
            <w:tcBorders>
              <w:top w:val="single" w:sz="4" w:space="0" w:color="auto"/>
              <w:left w:val="single" w:sz="4" w:space="0" w:color="auto"/>
              <w:bottom w:val="single" w:sz="4" w:space="0" w:color="auto"/>
              <w:right w:val="single" w:sz="4" w:space="0" w:color="auto"/>
            </w:tcBorders>
            <w:hideMark/>
          </w:tcPr>
          <w:p w:rsidR="003D57C4" w:rsidRPr="00C876F7" w:rsidRDefault="003D57C4" w:rsidP="003D57C4">
            <w:pPr>
              <w:rPr>
                <w:rFonts w:ascii="Times New Roman" w:hAnsi="Times New Roman" w:cs="Times New Roman"/>
                <w:sz w:val="24"/>
                <w:szCs w:val="24"/>
                <w:lang w:eastAsia="en-US"/>
              </w:rPr>
            </w:pPr>
            <w:r w:rsidRPr="00C876F7">
              <w:rPr>
                <w:rFonts w:ascii="Times New Roman" w:hAnsi="Times New Roman" w:cs="Times New Roman"/>
                <w:sz w:val="24"/>
                <w:szCs w:val="24"/>
              </w:rPr>
              <w:t xml:space="preserve"> Упорядочивать натуральные числа в пределах1000. Сравнивать значения величин, выраженных в одинаковых или разных единицах.</w:t>
            </w:r>
          </w:p>
        </w:tc>
        <w:tc>
          <w:tcPr>
            <w:tcW w:w="3969" w:type="dxa"/>
            <w:gridSpan w:val="2"/>
            <w:tcBorders>
              <w:top w:val="single" w:sz="4" w:space="0" w:color="auto"/>
              <w:left w:val="single" w:sz="4" w:space="0" w:color="auto"/>
              <w:bottom w:val="single" w:sz="4" w:space="0" w:color="auto"/>
              <w:right w:val="single" w:sz="4" w:space="0" w:color="auto"/>
            </w:tcBorders>
            <w:hideMark/>
          </w:tcPr>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t>Познавательные:</w:t>
            </w:r>
          </w:p>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t>принимать и сохранять учебную задачу.</w:t>
            </w:r>
          </w:p>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t>Регулятивные:</w:t>
            </w:r>
          </w:p>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t>планировать своё действие в соответствии с поставленной задачей.</w:t>
            </w:r>
          </w:p>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t xml:space="preserve">Коммуникативные: </w:t>
            </w:r>
          </w:p>
          <w:p w:rsidR="003D57C4" w:rsidRPr="00C876F7" w:rsidRDefault="003D57C4" w:rsidP="003D57C4">
            <w:pPr>
              <w:rPr>
                <w:rFonts w:ascii="Times New Roman" w:eastAsiaTheme="minorHAnsi" w:hAnsi="Times New Roman" w:cs="Times New Roman"/>
                <w:sz w:val="24"/>
                <w:szCs w:val="24"/>
              </w:rPr>
            </w:pPr>
            <w:r w:rsidRPr="00C876F7">
              <w:rPr>
                <w:rFonts w:ascii="Times New Roman" w:eastAsia="Times New Roman" w:hAnsi="Times New Roman" w:cs="Times New Roman"/>
                <w:sz w:val="24"/>
                <w:szCs w:val="24"/>
              </w:rPr>
              <w:t>ведение диалога, взаимный контроль, формулировка.</w:t>
            </w:r>
          </w:p>
          <w:p w:rsidR="003D57C4" w:rsidRPr="00C876F7" w:rsidRDefault="003D57C4" w:rsidP="003D57C4">
            <w:pPr>
              <w:rPr>
                <w:rFonts w:ascii="Times New Roman" w:hAnsi="Times New Roman" w:cs="Times New Roman"/>
                <w:sz w:val="24"/>
                <w:szCs w:val="24"/>
              </w:rPr>
            </w:pPr>
            <w:r w:rsidRPr="00C876F7">
              <w:rPr>
                <w:rFonts w:ascii="Times New Roman" w:hAnsi="Times New Roman" w:cs="Times New Roman"/>
                <w:sz w:val="24"/>
                <w:szCs w:val="24"/>
              </w:rPr>
              <w:t>Личностные:</w:t>
            </w:r>
          </w:p>
          <w:p w:rsidR="003D57C4" w:rsidRPr="00C876F7" w:rsidRDefault="003D57C4" w:rsidP="003D57C4">
            <w:pPr>
              <w:rPr>
                <w:rFonts w:ascii="Times New Roman" w:hAnsi="Times New Roman" w:cs="Times New Roman"/>
                <w:sz w:val="24"/>
                <w:szCs w:val="24"/>
                <w:lang w:eastAsia="en-US"/>
              </w:rPr>
            </w:pPr>
            <w:r w:rsidRPr="00C876F7">
              <w:rPr>
                <w:rFonts w:ascii="Times New Roman" w:hAnsi="Times New Roman" w:cs="Times New Roman"/>
                <w:sz w:val="24"/>
                <w:szCs w:val="24"/>
              </w:rPr>
              <w:t>внутренняя позиция школьника на основе положительного отношения к школе.</w:t>
            </w:r>
          </w:p>
        </w:tc>
      </w:tr>
      <w:tr w:rsidR="003D57C4" w:rsidRPr="00C876F7" w:rsidTr="003D57C4">
        <w:trPr>
          <w:gridAfter w:val="1"/>
          <w:wAfter w:w="14" w:type="dxa"/>
          <w:trHeight w:val="208"/>
        </w:trPr>
        <w:tc>
          <w:tcPr>
            <w:tcW w:w="675" w:type="dxa"/>
            <w:tcBorders>
              <w:top w:val="single" w:sz="4" w:space="0" w:color="auto"/>
              <w:left w:val="single" w:sz="4" w:space="0" w:color="auto"/>
              <w:bottom w:val="single" w:sz="4" w:space="0" w:color="auto"/>
              <w:right w:val="single" w:sz="4" w:space="0" w:color="auto"/>
            </w:tcBorders>
          </w:tcPr>
          <w:p w:rsidR="003D57C4" w:rsidRPr="00C876F7" w:rsidRDefault="003D57C4" w:rsidP="003D57C4">
            <w:pPr>
              <w:pStyle w:val="a6"/>
              <w:numPr>
                <w:ilvl w:val="0"/>
                <w:numId w:val="26"/>
              </w:numPr>
              <w:rPr>
                <w:rFonts w:ascii="Times New Roman" w:hAnsi="Times New Roman" w:cs="Times New Roman"/>
                <w:sz w:val="24"/>
                <w:szCs w:val="24"/>
                <w:lang w:eastAsia="en-US"/>
              </w:rPr>
            </w:pPr>
          </w:p>
        </w:tc>
        <w:tc>
          <w:tcPr>
            <w:tcW w:w="1560" w:type="dxa"/>
            <w:gridSpan w:val="2"/>
            <w:tcBorders>
              <w:top w:val="single" w:sz="4" w:space="0" w:color="auto"/>
              <w:left w:val="single" w:sz="4" w:space="0" w:color="auto"/>
              <w:bottom w:val="single" w:sz="4" w:space="0" w:color="auto"/>
              <w:right w:val="single" w:sz="4" w:space="0" w:color="auto"/>
            </w:tcBorders>
          </w:tcPr>
          <w:p w:rsidR="003D57C4" w:rsidRPr="00C876F7" w:rsidRDefault="003D57C4" w:rsidP="003D57C4">
            <w:pPr>
              <w:rPr>
                <w:rFonts w:ascii="Times New Roman" w:hAnsi="Times New Roman" w:cs="Times New Roman"/>
                <w:sz w:val="24"/>
                <w:szCs w:val="24"/>
                <w:lang w:eastAsia="en-US"/>
              </w:rPr>
            </w:pPr>
          </w:p>
        </w:tc>
        <w:tc>
          <w:tcPr>
            <w:tcW w:w="1984" w:type="dxa"/>
            <w:gridSpan w:val="2"/>
            <w:tcBorders>
              <w:top w:val="single" w:sz="4" w:space="0" w:color="auto"/>
              <w:left w:val="single" w:sz="4" w:space="0" w:color="auto"/>
              <w:bottom w:val="single" w:sz="4" w:space="0" w:color="auto"/>
              <w:right w:val="single" w:sz="4" w:space="0" w:color="auto"/>
            </w:tcBorders>
          </w:tcPr>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r w:rsidRPr="00C876F7">
              <w:rPr>
                <w:rFonts w:ascii="Times New Roman" w:hAnsi="Times New Roman" w:cs="Times New Roman"/>
                <w:sz w:val="24"/>
                <w:szCs w:val="24"/>
              </w:rPr>
              <w:t>Урок  - тренинг. Умножение на однозначное число.</w:t>
            </w: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lang w:eastAsia="en-US"/>
              </w:rPr>
            </w:pPr>
          </w:p>
        </w:tc>
        <w:tc>
          <w:tcPr>
            <w:tcW w:w="1134" w:type="dxa"/>
            <w:tcBorders>
              <w:top w:val="single" w:sz="4" w:space="0" w:color="auto"/>
              <w:left w:val="single" w:sz="4" w:space="0" w:color="auto"/>
              <w:bottom w:val="single" w:sz="4" w:space="0" w:color="auto"/>
              <w:right w:val="single" w:sz="4" w:space="0" w:color="auto"/>
            </w:tcBorders>
            <w:hideMark/>
          </w:tcPr>
          <w:p w:rsidR="003D57C4" w:rsidRPr="00C876F7" w:rsidRDefault="003D57C4" w:rsidP="003D57C4">
            <w:pPr>
              <w:rPr>
                <w:rFonts w:ascii="Times New Roman" w:hAnsi="Times New Roman" w:cs="Times New Roman"/>
                <w:sz w:val="24"/>
                <w:szCs w:val="24"/>
                <w:lang w:eastAsia="en-US"/>
              </w:rPr>
            </w:pPr>
            <w:r w:rsidRPr="00C876F7">
              <w:rPr>
                <w:rFonts w:ascii="Times New Roman" w:hAnsi="Times New Roman" w:cs="Times New Roman"/>
                <w:sz w:val="24"/>
                <w:szCs w:val="24"/>
              </w:rPr>
              <w:lastRenderedPageBreak/>
              <w:t>Урок – тренинг.</w:t>
            </w:r>
          </w:p>
        </w:tc>
        <w:tc>
          <w:tcPr>
            <w:tcW w:w="3260" w:type="dxa"/>
            <w:gridSpan w:val="3"/>
            <w:vMerge/>
            <w:tcBorders>
              <w:top w:val="single" w:sz="4" w:space="0" w:color="auto"/>
              <w:left w:val="single" w:sz="4" w:space="0" w:color="auto"/>
              <w:bottom w:val="single" w:sz="4" w:space="0" w:color="auto"/>
              <w:right w:val="single" w:sz="4" w:space="0" w:color="auto"/>
            </w:tcBorders>
            <w:vAlign w:val="center"/>
            <w:hideMark/>
          </w:tcPr>
          <w:p w:rsidR="003D57C4" w:rsidRPr="00C876F7" w:rsidRDefault="003D57C4" w:rsidP="003D57C4">
            <w:pPr>
              <w:rPr>
                <w:rFonts w:ascii="Times New Roman" w:hAnsi="Times New Roman" w:cs="Times New Roman"/>
                <w:sz w:val="24"/>
                <w:szCs w:val="24"/>
                <w:lang w:eastAsia="en-US"/>
              </w:rPr>
            </w:pPr>
          </w:p>
        </w:tc>
        <w:tc>
          <w:tcPr>
            <w:tcW w:w="3119" w:type="dxa"/>
            <w:tcBorders>
              <w:top w:val="single" w:sz="4" w:space="0" w:color="auto"/>
              <w:left w:val="single" w:sz="4" w:space="0" w:color="auto"/>
              <w:bottom w:val="single" w:sz="4" w:space="0" w:color="auto"/>
              <w:right w:val="single" w:sz="4" w:space="0" w:color="auto"/>
            </w:tcBorders>
          </w:tcPr>
          <w:p w:rsidR="003D57C4" w:rsidRPr="00C876F7" w:rsidRDefault="003D57C4" w:rsidP="003D57C4">
            <w:pPr>
              <w:rPr>
                <w:rFonts w:ascii="Times New Roman" w:hAnsi="Times New Roman" w:cs="Times New Roman"/>
                <w:sz w:val="24"/>
                <w:szCs w:val="24"/>
              </w:rPr>
            </w:pPr>
            <w:r w:rsidRPr="00C876F7">
              <w:rPr>
                <w:rFonts w:ascii="Times New Roman" w:hAnsi="Times New Roman" w:cs="Times New Roman"/>
                <w:sz w:val="24"/>
                <w:szCs w:val="24"/>
              </w:rPr>
              <w:t xml:space="preserve">Определять время по часам. Сравнивать значение величин, выраженных в одинаковых или различных единицах. Правильно обозначать единицы </w:t>
            </w:r>
            <w:r w:rsidRPr="00C876F7">
              <w:rPr>
                <w:rFonts w:ascii="Times New Roman" w:hAnsi="Times New Roman" w:cs="Times New Roman"/>
                <w:sz w:val="24"/>
                <w:szCs w:val="24"/>
              </w:rPr>
              <w:lastRenderedPageBreak/>
              <w:t>времени. Пользоваться календарём.</w:t>
            </w: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lang w:eastAsia="en-US"/>
              </w:rPr>
            </w:pPr>
          </w:p>
        </w:tc>
        <w:tc>
          <w:tcPr>
            <w:tcW w:w="3969" w:type="dxa"/>
            <w:gridSpan w:val="2"/>
            <w:tcBorders>
              <w:top w:val="single" w:sz="4" w:space="0" w:color="auto"/>
              <w:left w:val="single" w:sz="4" w:space="0" w:color="auto"/>
              <w:bottom w:val="single" w:sz="4" w:space="0" w:color="auto"/>
              <w:right w:val="single" w:sz="4" w:space="0" w:color="auto"/>
            </w:tcBorders>
            <w:hideMark/>
          </w:tcPr>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lastRenderedPageBreak/>
              <w:t>Познавательные:</w:t>
            </w:r>
          </w:p>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t>принимать и сохранять учебную задачу. Регулятивные:</w:t>
            </w:r>
          </w:p>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t>планировать своё действие в соответствии с поставленной задачей.</w:t>
            </w:r>
          </w:p>
          <w:p w:rsidR="003D57C4" w:rsidRPr="00C876F7" w:rsidRDefault="003D57C4" w:rsidP="003D57C4">
            <w:pPr>
              <w:rPr>
                <w:rFonts w:ascii="Times New Roman" w:eastAsiaTheme="minorHAnsi" w:hAnsi="Times New Roman" w:cs="Times New Roman"/>
                <w:sz w:val="24"/>
                <w:szCs w:val="24"/>
              </w:rPr>
            </w:pPr>
            <w:r w:rsidRPr="00C876F7">
              <w:rPr>
                <w:rFonts w:ascii="Times New Roman" w:eastAsia="Times New Roman" w:hAnsi="Times New Roman" w:cs="Times New Roman"/>
                <w:sz w:val="24"/>
                <w:szCs w:val="24"/>
              </w:rPr>
              <w:lastRenderedPageBreak/>
              <w:t>Коммуникативные:</w:t>
            </w:r>
          </w:p>
          <w:p w:rsidR="003D57C4" w:rsidRPr="00C876F7" w:rsidRDefault="003D57C4" w:rsidP="003D57C4">
            <w:pPr>
              <w:rPr>
                <w:rFonts w:ascii="Times New Roman" w:hAnsi="Times New Roman" w:cs="Times New Roman"/>
                <w:sz w:val="24"/>
                <w:szCs w:val="24"/>
              </w:rPr>
            </w:pPr>
            <w:r w:rsidRPr="00C876F7">
              <w:rPr>
                <w:rFonts w:ascii="Times New Roman" w:hAnsi="Times New Roman" w:cs="Times New Roman"/>
                <w:sz w:val="24"/>
                <w:szCs w:val="24"/>
              </w:rPr>
              <w:t>учиться слушать и понимать речь других.</w:t>
            </w:r>
          </w:p>
          <w:p w:rsidR="003D57C4" w:rsidRPr="00C876F7" w:rsidRDefault="003D57C4" w:rsidP="003D57C4">
            <w:pPr>
              <w:rPr>
                <w:rFonts w:ascii="Times New Roman" w:hAnsi="Times New Roman" w:cs="Times New Roman"/>
                <w:sz w:val="24"/>
                <w:szCs w:val="24"/>
              </w:rPr>
            </w:pPr>
            <w:r w:rsidRPr="00C876F7">
              <w:rPr>
                <w:rFonts w:ascii="Times New Roman" w:hAnsi="Times New Roman" w:cs="Times New Roman"/>
                <w:sz w:val="24"/>
                <w:szCs w:val="24"/>
              </w:rPr>
              <w:t>Личностные:</w:t>
            </w:r>
          </w:p>
          <w:p w:rsidR="003D57C4" w:rsidRPr="00C876F7" w:rsidRDefault="003D57C4" w:rsidP="003D57C4">
            <w:pPr>
              <w:rPr>
                <w:rFonts w:ascii="Times New Roman" w:hAnsi="Times New Roman" w:cs="Times New Roman"/>
                <w:sz w:val="24"/>
                <w:szCs w:val="24"/>
                <w:lang w:eastAsia="en-US"/>
              </w:rPr>
            </w:pPr>
            <w:r w:rsidRPr="00C876F7">
              <w:rPr>
                <w:rFonts w:ascii="Times New Roman" w:hAnsi="Times New Roman" w:cs="Times New Roman"/>
                <w:sz w:val="24"/>
                <w:szCs w:val="24"/>
              </w:rPr>
              <w:t>самостоятельность и личная ответственность за свои поступки</w:t>
            </w:r>
          </w:p>
        </w:tc>
      </w:tr>
      <w:tr w:rsidR="003D57C4" w:rsidRPr="00C876F7" w:rsidTr="003D57C4">
        <w:trPr>
          <w:gridAfter w:val="1"/>
          <w:wAfter w:w="14" w:type="dxa"/>
          <w:trHeight w:val="208"/>
        </w:trPr>
        <w:tc>
          <w:tcPr>
            <w:tcW w:w="675" w:type="dxa"/>
            <w:tcBorders>
              <w:top w:val="single" w:sz="4" w:space="0" w:color="auto"/>
              <w:left w:val="single" w:sz="4" w:space="0" w:color="auto"/>
              <w:bottom w:val="single" w:sz="4" w:space="0" w:color="auto"/>
              <w:right w:val="single" w:sz="4" w:space="0" w:color="auto"/>
            </w:tcBorders>
          </w:tcPr>
          <w:p w:rsidR="003D57C4" w:rsidRPr="00C876F7" w:rsidRDefault="003D57C4" w:rsidP="003D57C4">
            <w:pPr>
              <w:pStyle w:val="a6"/>
              <w:numPr>
                <w:ilvl w:val="0"/>
                <w:numId w:val="26"/>
              </w:numPr>
              <w:rPr>
                <w:rFonts w:ascii="Times New Roman" w:hAnsi="Times New Roman" w:cs="Times New Roman"/>
                <w:sz w:val="24"/>
                <w:szCs w:val="24"/>
                <w:lang w:eastAsia="en-US"/>
              </w:rPr>
            </w:pPr>
          </w:p>
        </w:tc>
        <w:tc>
          <w:tcPr>
            <w:tcW w:w="1560" w:type="dxa"/>
            <w:gridSpan w:val="2"/>
            <w:tcBorders>
              <w:top w:val="single" w:sz="4" w:space="0" w:color="auto"/>
              <w:left w:val="single" w:sz="4" w:space="0" w:color="auto"/>
              <w:bottom w:val="single" w:sz="4" w:space="0" w:color="auto"/>
              <w:right w:val="single" w:sz="4" w:space="0" w:color="auto"/>
            </w:tcBorders>
          </w:tcPr>
          <w:p w:rsidR="003D57C4" w:rsidRPr="00C876F7" w:rsidRDefault="003D57C4" w:rsidP="003D57C4">
            <w:pPr>
              <w:rPr>
                <w:rFonts w:ascii="Times New Roman" w:hAnsi="Times New Roman" w:cs="Times New Roman"/>
                <w:sz w:val="24"/>
                <w:szCs w:val="24"/>
                <w:lang w:eastAsia="en-US"/>
              </w:rPr>
            </w:pPr>
          </w:p>
        </w:tc>
        <w:tc>
          <w:tcPr>
            <w:tcW w:w="1984" w:type="dxa"/>
            <w:gridSpan w:val="2"/>
            <w:tcBorders>
              <w:top w:val="single" w:sz="4" w:space="0" w:color="auto"/>
              <w:left w:val="single" w:sz="4" w:space="0" w:color="auto"/>
              <w:bottom w:val="single" w:sz="4" w:space="0" w:color="auto"/>
              <w:right w:val="single" w:sz="4" w:space="0" w:color="auto"/>
            </w:tcBorders>
            <w:hideMark/>
          </w:tcPr>
          <w:p w:rsidR="003D57C4" w:rsidRPr="00C876F7" w:rsidRDefault="003D57C4" w:rsidP="003D57C4">
            <w:pPr>
              <w:rPr>
                <w:rFonts w:ascii="Times New Roman" w:hAnsi="Times New Roman" w:cs="Times New Roman"/>
                <w:sz w:val="24"/>
                <w:szCs w:val="24"/>
                <w:lang w:eastAsia="en-US"/>
              </w:rPr>
            </w:pPr>
            <w:r w:rsidRPr="00C876F7">
              <w:rPr>
                <w:rFonts w:ascii="Times New Roman" w:hAnsi="Times New Roman" w:cs="Times New Roman"/>
                <w:sz w:val="24"/>
                <w:szCs w:val="24"/>
              </w:rPr>
              <w:t xml:space="preserve">Текущая контрольная работа №5 по теме «Умножение двузначных и трёхзначных чисел </w:t>
            </w:r>
            <w:proofErr w:type="gramStart"/>
            <w:r w:rsidRPr="00C876F7">
              <w:rPr>
                <w:rFonts w:ascii="Times New Roman" w:hAnsi="Times New Roman" w:cs="Times New Roman"/>
                <w:sz w:val="24"/>
                <w:szCs w:val="24"/>
              </w:rPr>
              <w:t>на</w:t>
            </w:r>
            <w:proofErr w:type="gramEnd"/>
            <w:r w:rsidRPr="00C876F7">
              <w:rPr>
                <w:rFonts w:ascii="Times New Roman" w:hAnsi="Times New Roman" w:cs="Times New Roman"/>
                <w:sz w:val="24"/>
                <w:szCs w:val="24"/>
              </w:rPr>
              <w:t xml:space="preserve"> однозначное».</w:t>
            </w:r>
          </w:p>
        </w:tc>
        <w:tc>
          <w:tcPr>
            <w:tcW w:w="1134" w:type="dxa"/>
            <w:tcBorders>
              <w:top w:val="single" w:sz="4" w:space="0" w:color="auto"/>
              <w:left w:val="single" w:sz="4" w:space="0" w:color="auto"/>
              <w:bottom w:val="single" w:sz="4" w:space="0" w:color="auto"/>
              <w:right w:val="single" w:sz="4" w:space="0" w:color="auto"/>
            </w:tcBorders>
            <w:hideMark/>
          </w:tcPr>
          <w:p w:rsidR="003D57C4" w:rsidRPr="00C876F7" w:rsidRDefault="003D57C4" w:rsidP="003D57C4">
            <w:pPr>
              <w:rPr>
                <w:rFonts w:ascii="Times New Roman" w:hAnsi="Times New Roman" w:cs="Times New Roman"/>
                <w:sz w:val="24"/>
                <w:szCs w:val="24"/>
                <w:lang w:eastAsia="en-US"/>
              </w:rPr>
            </w:pPr>
            <w:r w:rsidRPr="00C876F7">
              <w:rPr>
                <w:rFonts w:ascii="Times New Roman" w:hAnsi="Times New Roman" w:cs="Times New Roman"/>
                <w:sz w:val="24"/>
                <w:szCs w:val="24"/>
              </w:rPr>
              <w:t>Контрольный урок.</w:t>
            </w:r>
          </w:p>
        </w:tc>
        <w:tc>
          <w:tcPr>
            <w:tcW w:w="3260" w:type="dxa"/>
            <w:gridSpan w:val="3"/>
            <w:tcBorders>
              <w:top w:val="single" w:sz="4" w:space="0" w:color="auto"/>
              <w:left w:val="single" w:sz="4" w:space="0" w:color="auto"/>
              <w:bottom w:val="single" w:sz="4" w:space="0" w:color="auto"/>
              <w:right w:val="single" w:sz="4" w:space="0" w:color="auto"/>
            </w:tcBorders>
          </w:tcPr>
          <w:p w:rsidR="003D57C4" w:rsidRPr="00C876F7" w:rsidRDefault="003D57C4" w:rsidP="003D57C4">
            <w:pPr>
              <w:rPr>
                <w:rFonts w:ascii="Times New Roman" w:hAnsi="Times New Roman" w:cs="Times New Roman"/>
                <w:sz w:val="24"/>
                <w:szCs w:val="24"/>
                <w:lang w:eastAsia="en-US"/>
              </w:rPr>
            </w:pPr>
          </w:p>
        </w:tc>
        <w:tc>
          <w:tcPr>
            <w:tcW w:w="3119" w:type="dxa"/>
            <w:tcBorders>
              <w:top w:val="single" w:sz="4" w:space="0" w:color="auto"/>
              <w:left w:val="single" w:sz="4" w:space="0" w:color="auto"/>
              <w:bottom w:val="single" w:sz="4" w:space="0" w:color="auto"/>
              <w:right w:val="single" w:sz="4" w:space="0" w:color="auto"/>
            </w:tcBorders>
          </w:tcPr>
          <w:p w:rsidR="003D57C4" w:rsidRPr="00C876F7" w:rsidRDefault="003D57C4" w:rsidP="003D57C4">
            <w:pPr>
              <w:rPr>
                <w:rFonts w:ascii="Times New Roman" w:hAnsi="Times New Roman" w:cs="Times New Roman"/>
                <w:sz w:val="24"/>
                <w:szCs w:val="24"/>
              </w:rPr>
            </w:pPr>
            <w:r w:rsidRPr="00C876F7">
              <w:rPr>
                <w:rFonts w:ascii="Times New Roman" w:hAnsi="Times New Roman" w:cs="Times New Roman"/>
                <w:bCs/>
                <w:sz w:val="24"/>
                <w:szCs w:val="24"/>
              </w:rPr>
              <w:t>Уметь</w:t>
            </w:r>
            <w:r w:rsidRPr="00C876F7">
              <w:rPr>
                <w:rFonts w:ascii="Times New Roman" w:hAnsi="Times New Roman" w:cs="Times New Roman"/>
                <w:sz w:val="24"/>
                <w:szCs w:val="24"/>
              </w:rPr>
              <w:t xml:space="preserve"> выполнять контрольную работу, применяя полученные знания.</w:t>
            </w:r>
          </w:p>
          <w:p w:rsidR="003D57C4" w:rsidRPr="00C876F7" w:rsidRDefault="003D57C4" w:rsidP="003D57C4">
            <w:pPr>
              <w:rPr>
                <w:rFonts w:ascii="Times New Roman" w:hAnsi="Times New Roman" w:cs="Times New Roman"/>
                <w:sz w:val="24"/>
                <w:szCs w:val="24"/>
              </w:rPr>
            </w:pPr>
            <w:r w:rsidRPr="00C876F7">
              <w:rPr>
                <w:rFonts w:ascii="Times New Roman" w:hAnsi="Times New Roman" w:cs="Times New Roman"/>
                <w:sz w:val="24"/>
                <w:szCs w:val="24"/>
              </w:rPr>
              <w:t>Определять время по часам. Пользоваться циферблатом часов. Решать арифметические текстовые задачи в три действия в различных комбинациях.</w:t>
            </w:r>
          </w:p>
          <w:p w:rsidR="003D57C4" w:rsidRPr="00C876F7" w:rsidRDefault="003D57C4" w:rsidP="003D57C4">
            <w:pPr>
              <w:rPr>
                <w:rFonts w:ascii="Times New Roman" w:hAnsi="Times New Roman" w:cs="Times New Roman"/>
                <w:sz w:val="24"/>
                <w:szCs w:val="24"/>
                <w:lang w:eastAsia="en-US"/>
              </w:rPr>
            </w:pPr>
          </w:p>
        </w:tc>
        <w:tc>
          <w:tcPr>
            <w:tcW w:w="3969" w:type="dxa"/>
            <w:gridSpan w:val="2"/>
            <w:tcBorders>
              <w:top w:val="single" w:sz="4" w:space="0" w:color="auto"/>
              <w:left w:val="single" w:sz="4" w:space="0" w:color="auto"/>
              <w:bottom w:val="single" w:sz="4" w:space="0" w:color="auto"/>
              <w:right w:val="single" w:sz="4" w:space="0" w:color="auto"/>
            </w:tcBorders>
            <w:hideMark/>
          </w:tcPr>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t>Познавательные:</w:t>
            </w:r>
          </w:p>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t>принимать и сохранять учебную задачу.</w:t>
            </w:r>
          </w:p>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t>Регулятивные:</w:t>
            </w:r>
          </w:p>
          <w:p w:rsidR="003D57C4" w:rsidRPr="00C876F7" w:rsidRDefault="003D57C4" w:rsidP="003D57C4">
            <w:pPr>
              <w:rPr>
                <w:rFonts w:ascii="Times New Roman" w:eastAsiaTheme="minorHAnsi" w:hAnsi="Times New Roman" w:cs="Times New Roman"/>
                <w:sz w:val="24"/>
                <w:szCs w:val="24"/>
              </w:rPr>
            </w:pPr>
            <w:r w:rsidRPr="00C876F7">
              <w:rPr>
                <w:rFonts w:ascii="Times New Roman" w:eastAsia="Times New Roman" w:hAnsi="Times New Roman" w:cs="Times New Roman"/>
                <w:sz w:val="24"/>
                <w:szCs w:val="24"/>
              </w:rPr>
              <w:t>планировать своё действие в соответствии с поставленной задачей.</w:t>
            </w:r>
          </w:p>
          <w:p w:rsidR="003D57C4" w:rsidRPr="00C876F7" w:rsidRDefault="003D57C4" w:rsidP="003D57C4">
            <w:pPr>
              <w:rPr>
                <w:rFonts w:ascii="Times New Roman" w:hAnsi="Times New Roman" w:cs="Times New Roman"/>
                <w:sz w:val="24"/>
                <w:szCs w:val="24"/>
              </w:rPr>
            </w:pPr>
            <w:r w:rsidRPr="00C876F7">
              <w:rPr>
                <w:rFonts w:ascii="Times New Roman" w:hAnsi="Times New Roman" w:cs="Times New Roman"/>
                <w:sz w:val="24"/>
                <w:szCs w:val="24"/>
              </w:rPr>
              <w:t>Личностные:</w:t>
            </w:r>
          </w:p>
          <w:p w:rsidR="003D57C4" w:rsidRPr="00C876F7" w:rsidRDefault="003D57C4" w:rsidP="003D57C4">
            <w:pPr>
              <w:rPr>
                <w:rFonts w:ascii="Times New Roman" w:hAnsi="Times New Roman" w:cs="Times New Roman"/>
                <w:sz w:val="24"/>
                <w:szCs w:val="24"/>
                <w:lang w:eastAsia="en-US"/>
              </w:rPr>
            </w:pPr>
            <w:r w:rsidRPr="00C876F7">
              <w:rPr>
                <w:rFonts w:ascii="Times New Roman" w:hAnsi="Times New Roman" w:cs="Times New Roman"/>
                <w:sz w:val="24"/>
                <w:szCs w:val="24"/>
              </w:rPr>
              <w:t>самостоятельность и личная ответственность за свои поступки.</w:t>
            </w:r>
          </w:p>
        </w:tc>
      </w:tr>
      <w:tr w:rsidR="003D57C4" w:rsidRPr="00C876F7" w:rsidTr="003D57C4">
        <w:trPr>
          <w:gridAfter w:val="1"/>
          <w:wAfter w:w="14" w:type="dxa"/>
          <w:trHeight w:val="208"/>
        </w:trPr>
        <w:tc>
          <w:tcPr>
            <w:tcW w:w="675" w:type="dxa"/>
            <w:tcBorders>
              <w:top w:val="single" w:sz="4" w:space="0" w:color="auto"/>
              <w:left w:val="single" w:sz="4" w:space="0" w:color="auto"/>
              <w:bottom w:val="single" w:sz="4" w:space="0" w:color="auto"/>
              <w:right w:val="single" w:sz="4" w:space="0" w:color="auto"/>
            </w:tcBorders>
          </w:tcPr>
          <w:p w:rsidR="003D57C4" w:rsidRPr="00C876F7" w:rsidRDefault="003D57C4" w:rsidP="003D57C4">
            <w:pPr>
              <w:pStyle w:val="a6"/>
              <w:numPr>
                <w:ilvl w:val="0"/>
                <w:numId w:val="26"/>
              </w:numPr>
              <w:rPr>
                <w:rFonts w:ascii="Times New Roman" w:hAnsi="Times New Roman" w:cs="Times New Roman"/>
                <w:sz w:val="24"/>
                <w:szCs w:val="24"/>
                <w:lang w:eastAsia="en-US"/>
              </w:rPr>
            </w:pPr>
          </w:p>
        </w:tc>
        <w:tc>
          <w:tcPr>
            <w:tcW w:w="1560" w:type="dxa"/>
            <w:gridSpan w:val="2"/>
            <w:tcBorders>
              <w:top w:val="single" w:sz="4" w:space="0" w:color="auto"/>
              <w:left w:val="single" w:sz="4" w:space="0" w:color="auto"/>
              <w:bottom w:val="single" w:sz="4" w:space="0" w:color="auto"/>
              <w:right w:val="single" w:sz="4" w:space="0" w:color="auto"/>
            </w:tcBorders>
          </w:tcPr>
          <w:p w:rsidR="003D57C4" w:rsidRPr="00C876F7" w:rsidRDefault="003D57C4" w:rsidP="003D57C4">
            <w:pPr>
              <w:rPr>
                <w:rFonts w:ascii="Times New Roman" w:hAnsi="Times New Roman" w:cs="Times New Roman"/>
                <w:sz w:val="24"/>
                <w:szCs w:val="24"/>
                <w:lang w:eastAsia="en-US"/>
              </w:rPr>
            </w:pPr>
          </w:p>
        </w:tc>
        <w:tc>
          <w:tcPr>
            <w:tcW w:w="1984" w:type="dxa"/>
            <w:gridSpan w:val="2"/>
            <w:tcBorders>
              <w:top w:val="single" w:sz="4" w:space="0" w:color="auto"/>
              <w:left w:val="single" w:sz="4" w:space="0" w:color="auto"/>
              <w:bottom w:val="single" w:sz="4" w:space="0" w:color="auto"/>
              <w:right w:val="single" w:sz="4" w:space="0" w:color="auto"/>
            </w:tcBorders>
            <w:hideMark/>
          </w:tcPr>
          <w:p w:rsidR="003D57C4" w:rsidRPr="00C876F7" w:rsidRDefault="003D57C4" w:rsidP="003D57C4">
            <w:pPr>
              <w:rPr>
                <w:rFonts w:ascii="Times New Roman" w:hAnsi="Times New Roman" w:cs="Times New Roman"/>
                <w:sz w:val="24"/>
                <w:szCs w:val="24"/>
                <w:lang w:eastAsia="en-US"/>
              </w:rPr>
            </w:pPr>
            <w:r w:rsidRPr="00C876F7">
              <w:rPr>
                <w:rFonts w:ascii="Times New Roman" w:hAnsi="Times New Roman" w:cs="Times New Roman"/>
                <w:sz w:val="24"/>
                <w:szCs w:val="24"/>
              </w:rPr>
              <w:t>Анализ ошибок, допущенных в контрольной работе. Вспоминаем пройденное по теме «Умножение на однозначное число в пределах 1000».</w:t>
            </w:r>
          </w:p>
        </w:tc>
        <w:tc>
          <w:tcPr>
            <w:tcW w:w="1134" w:type="dxa"/>
            <w:tcBorders>
              <w:top w:val="single" w:sz="4" w:space="0" w:color="auto"/>
              <w:left w:val="single" w:sz="4" w:space="0" w:color="auto"/>
              <w:bottom w:val="single" w:sz="4" w:space="0" w:color="auto"/>
              <w:right w:val="single" w:sz="4" w:space="0" w:color="auto"/>
            </w:tcBorders>
            <w:hideMark/>
          </w:tcPr>
          <w:p w:rsidR="003D57C4" w:rsidRPr="00C876F7" w:rsidRDefault="003D57C4" w:rsidP="003D57C4">
            <w:pPr>
              <w:rPr>
                <w:rFonts w:ascii="Times New Roman" w:hAnsi="Times New Roman" w:cs="Times New Roman"/>
                <w:sz w:val="24"/>
                <w:szCs w:val="24"/>
                <w:lang w:eastAsia="en-US"/>
              </w:rPr>
            </w:pPr>
            <w:r w:rsidRPr="00C876F7">
              <w:rPr>
                <w:rFonts w:ascii="Times New Roman" w:hAnsi="Times New Roman" w:cs="Times New Roman"/>
                <w:sz w:val="24"/>
                <w:szCs w:val="24"/>
              </w:rPr>
              <w:t>Урок повторения и систематизации знаний.</w:t>
            </w:r>
          </w:p>
        </w:tc>
        <w:tc>
          <w:tcPr>
            <w:tcW w:w="3260" w:type="dxa"/>
            <w:gridSpan w:val="3"/>
            <w:tcBorders>
              <w:top w:val="single" w:sz="4" w:space="0" w:color="auto"/>
              <w:left w:val="single" w:sz="4" w:space="0" w:color="auto"/>
              <w:bottom w:val="single" w:sz="4" w:space="0" w:color="auto"/>
              <w:right w:val="single" w:sz="4" w:space="0" w:color="auto"/>
            </w:tcBorders>
          </w:tcPr>
          <w:p w:rsidR="003D57C4" w:rsidRPr="00C876F7" w:rsidRDefault="003D57C4" w:rsidP="003D57C4">
            <w:pPr>
              <w:rPr>
                <w:rFonts w:ascii="Times New Roman" w:hAnsi="Times New Roman" w:cs="Times New Roman"/>
                <w:sz w:val="24"/>
                <w:szCs w:val="24"/>
                <w:lang w:eastAsia="en-US"/>
              </w:rPr>
            </w:pPr>
          </w:p>
        </w:tc>
        <w:tc>
          <w:tcPr>
            <w:tcW w:w="3119" w:type="dxa"/>
            <w:tcBorders>
              <w:top w:val="single" w:sz="4" w:space="0" w:color="auto"/>
              <w:left w:val="single" w:sz="4" w:space="0" w:color="auto"/>
              <w:bottom w:val="single" w:sz="4" w:space="0" w:color="auto"/>
              <w:right w:val="single" w:sz="4" w:space="0" w:color="auto"/>
            </w:tcBorders>
          </w:tcPr>
          <w:p w:rsidR="003D57C4" w:rsidRPr="00C876F7" w:rsidRDefault="003D57C4" w:rsidP="003D57C4">
            <w:pPr>
              <w:rPr>
                <w:rFonts w:ascii="Times New Roman" w:hAnsi="Times New Roman" w:cs="Times New Roman"/>
                <w:sz w:val="24"/>
                <w:szCs w:val="24"/>
              </w:rPr>
            </w:pPr>
            <w:r w:rsidRPr="00C876F7">
              <w:rPr>
                <w:rFonts w:ascii="Times New Roman" w:hAnsi="Times New Roman" w:cs="Times New Roman"/>
                <w:sz w:val="24"/>
                <w:szCs w:val="24"/>
              </w:rPr>
              <w:t xml:space="preserve">Сравнивать значение величин. </w:t>
            </w:r>
            <w:proofErr w:type="gramStart"/>
            <w:r w:rsidRPr="00C876F7">
              <w:rPr>
                <w:rFonts w:ascii="Times New Roman" w:hAnsi="Times New Roman" w:cs="Times New Roman"/>
                <w:sz w:val="24"/>
                <w:szCs w:val="24"/>
              </w:rPr>
              <w:t>Выраженных в одинаковых или разных единицах.</w:t>
            </w:r>
            <w:proofErr w:type="gramEnd"/>
            <w:r w:rsidRPr="00C876F7">
              <w:rPr>
                <w:rFonts w:ascii="Times New Roman" w:hAnsi="Times New Roman" w:cs="Times New Roman"/>
                <w:sz w:val="24"/>
                <w:szCs w:val="24"/>
              </w:rPr>
              <w:t xml:space="preserve"> Определять время по часам. Применять правила порядка выполнения действий в выражениях со скобками и без них</w:t>
            </w: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lang w:eastAsia="en-US"/>
              </w:rPr>
            </w:pPr>
          </w:p>
        </w:tc>
        <w:tc>
          <w:tcPr>
            <w:tcW w:w="3969" w:type="dxa"/>
            <w:gridSpan w:val="2"/>
            <w:tcBorders>
              <w:top w:val="single" w:sz="4" w:space="0" w:color="auto"/>
              <w:left w:val="single" w:sz="4" w:space="0" w:color="auto"/>
              <w:bottom w:val="single" w:sz="4" w:space="0" w:color="auto"/>
              <w:right w:val="single" w:sz="4" w:space="0" w:color="auto"/>
            </w:tcBorders>
            <w:hideMark/>
          </w:tcPr>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lastRenderedPageBreak/>
              <w:t xml:space="preserve">Познавательные: </w:t>
            </w:r>
          </w:p>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t>Выдвижение гипотез, синтез и анализ.</w:t>
            </w:r>
          </w:p>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t>Регулятивные:</w:t>
            </w:r>
          </w:p>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t>планировать своё действие в соответствии с поставленной задачей.</w:t>
            </w:r>
          </w:p>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t>Коммуникативные:</w:t>
            </w:r>
          </w:p>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t>ведение диалога, взаимный контроль, формулировка.</w:t>
            </w:r>
          </w:p>
          <w:p w:rsidR="003D57C4" w:rsidRPr="00C876F7" w:rsidRDefault="003D57C4" w:rsidP="003D57C4">
            <w:pPr>
              <w:rPr>
                <w:rFonts w:ascii="Times New Roman" w:eastAsiaTheme="minorHAnsi" w:hAnsi="Times New Roman" w:cs="Times New Roman"/>
                <w:sz w:val="24"/>
                <w:szCs w:val="24"/>
              </w:rPr>
            </w:pPr>
            <w:r w:rsidRPr="00C876F7">
              <w:rPr>
                <w:rFonts w:ascii="Times New Roman" w:eastAsia="Times New Roman" w:hAnsi="Times New Roman" w:cs="Times New Roman"/>
                <w:sz w:val="24"/>
                <w:szCs w:val="24"/>
              </w:rPr>
              <w:t>Личностные:</w:t>
            </w:r>
          </w:p>
          <w:p w:rsidR="003D57C4" w:rsidRPr="00C876F7" w:rsidRDefault="003D57C4" w:rsidP="003D57C4">
            <w:pPr>
              <w:rPr>
                <w:rFonts w:ascii="Times New Roman" w:hAnsi="Times New Roman" w:cs="Times New Roman"/>
                <w:sz w:val="24"/>
                <w:szCs w:val="24"/>
                <w:lang w:eastAsia="en-US"/>
              </w:rPr>
            </w:pPr>
            <w:r w:rsidRPr="00C876F7">
              <w:rPr>
                <w:rFonts w:ascii="Times New Roman" w:hAnsi="Times New Roman" w:cs="Times New Roman"/>
                <w:sz w:val="24"/>
                <w:szCs w:val="24"/>
              </w:rPr>
              <w:t>Уважительное отношение к мнению других.</w:t>
            </w:r>
          </w:p>
        </w:tc>
      </w:tr>
      <w:tr w:rsidR="003D57C4" w:rsidRPr="00C876F7" w:rsidTr="003D57C4">
        <w:trPr>
          <w:gridAfter w:val="1"/>
          <w:wAfter w:w="14" w:type="dxa"/>
          <w:trHeight w:val="208"/>
        </w:trPr>
        <w:tc>
          <w:tcPr>
            <w:tcW w:w="675" w:type="dxa"/>
            <w:tcBorders>
              <w:top w:val="single" w:sz="4" w:space="0" w:color="auto"/>
              <w:left w:val="single" w:sz="4" w:space="0" w:color="auto"/>
              <w:bottom w:val="single" w:sz="4" w:space="0" w:color="auto"/>
              <w:right w:val="single" w:sz="4" w:space="0" w:color="auto"/>
            </w:tcBorders>
          </w:tcPr>
          <w:p w:rsidR="003D57C4" w:rsidRPr="00C876F7" w:rsidRDefault="003D57C4" w:rsidP="003D57C4">
            <w:pPr>
              <w:pStyle w:val="a6"/>
              <w:numPr>
                <w:ilvl w:val="0"/>
                <w:numId w:val="26"/>
              </w:numPr>
              <w:rPr>
                <w:rFonts w:ascii="Times New Roman" w:hAnsi="Times New Roman" w:cs="Times New Roman"/>
                <w:sz w:val="24"/>
                <w:szCs w:val="24"/>
                <w:lang w:eastAsia="en-US"/>
              </w:rPr>
            </w:pPr>
          </w:p>
        </w:tc>
        <w:tc>
          <w:tcPr>
            <w:tcW w:w="1560" w:type="dxa"/>
            <w:gridSpan w:val="2"/>
            <w:tcBorders>
              <w:top w:val="single" w:sz="4" w:space="0" w:color="auto"/>
              <w:left w:val="single" w:sz="4" w:space="0" w:color="auto"/>
              <w:bottom w:val="single" w:sz="4" w:space="0" w:color="auto"/>
              <w:right w:val="single" w:sz="4" w:space="0" w:color="auto"/>
            </w:tcBorders>
          </w:tcPr>
          <w:p w:rsidR="003D57C4" w:rsidRPr="00C876F7" w:rsidRDefault="003D57C4" w:rsidP="003D57C4">
            <w:pPr>
              <w:rPr>
                <w:rFonts w:ascii="Times New Roman" w:hAnsi="Times New Roman" w:cs="Times New Roman"/>
                <w:sz w:val="24"/>
                <w:szCs w:val="24"/>
                <w:lang w:eastAsia="en-US"/>
              </w:rPr>
            </w:pPr>
          </w:p>
        </w:tc>
        <w:tc>
          <w:tcPr>
            <w:tcW w:w="1984" w:type="dxa"/>
            <w:gridSpan w:val="2"/>
            <w:tcBorders>
              <w:top w:val="single" w:sz="4" w:space="0" w:color="auto"/>
              <w:left w:val="single" w:sz="4" w:space="0" w:color="auto"/>
              <w:bottom w:val="single" w:sz="4" w:space="0" w:color="auto"/>
              <w:right w:val="single" w:sz="4" w:space="0" w:color="auto"/>
            </w:tcBorders>
          </w:tcPr>
          <w:p w:rsidR="003D57C4" w:rsidRPr="00C876F7" w:rsidRDefault="003D57C4" w:rsidP="003D57C4">
            <w:pPr>
              <w:rPr>
                <w:rFonts w:ascii="Times New Roman" w:hAnsi="Times New Roman" w:cs="Times New Roman"/>
                <w:sz w:val="24"/>
                <w:szCs w:val="24"/>
              </w:rPr>
            </w:pPr>
            <w:r w:rsidRPr="00C876F7">
              <w:rPr>
                <w:rFonts w:ascii="Times New Roman" w:hAnsi="Times New Roman" w:cs="Times New Roman"/>
                <w:sz w:val="24"/>
                <w:szCs w:val="24"/>
              </w:rPr>
              <w:t>Измерение времени.</w:t>
            </w: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lang w:eastAsia="en-US"/>
              </w:rPr>
            </w:pPr>
          </w:p>
        </w:tc>
        <w:tc>
          <w:tcPr>
            <w:tcW w:w="1134" w:type="dxa"/>
            <w:tcBorders>
              <w:top w:val="single" w:sz="4" w:space="0" w:color="auto"/>
              <w:left w:val="single" w:sz="4" w:space="0" w:color="auto"/>
              <w:bottom w:val="single" w:sz="4" w:space="0" w:color="auto"/>
              <w:right w:val="single" w:sz="4" w:space="0" w:color="auto"/>
            </w:tcBorders>
            <w:hideMark/>
          </w:tcPr>
          <w:p w:rsidR="003D57C4" w:rsidRPr="00C876F7" w:rsidRDefault="003D57C4" w:rsidP="003D57C4">
            <w:pPr>
              <w:rPr>
                <w:rFonts w:ascii="Times New Roman" w:hAnsi="Times New Roman" w:cs="Times New Roman"/>
                <w:sz w:val="24"/>
                <w:szCs w:val="24"/>
                <w:lang w:eastAsia="en-US"/>
              </w:rPr>
            </w:pPr>
            <w:r w:rsidRPr="00C876F7">
              <w:rPr>
                <w:rFonts w:ascii="Times New Roman" w:hAnsi="Times New Roman" w:cs="Times New Roman"/>
                <w:sz w:val="24"/>
                <w:szCs w:val="24"/>
              </w:rPr>
              <w:t>Урок изучения нового материала.</w:t>
            </w:r>
          </w:p>
        </w:tc>
        <w:tc>
          <w:tcPr>
            <w:tcW w:w="3260" w:type="dxa"/>
            <w:gridSpan w:val="3"/>
            <w:vMerge w:val="restart"/>
            <w:tcBorders>
              <w:top w:val="single" w:sz="4" w:space="0" w:color="auto"/>
              <w:left w:val="single" w:sz="4" w:space="0" w:color="auto"/>
              <w:bottom w:val="single" w:sz="4" w:space="0" w:color="auto"/>
              <w:right w:val="single" w:sz="4" w:space="0" w:color="auto"/>
            </w:tcBorders>
            <w:hideMark/>
          </w:tcPr>
          <w:p w:rsidR="003D57C4" w:rsidRPr="00C876F7" w:rsidRDefault="003D57C4" w:rsidP="003D57C4">
            <w:pPr>
              <w:rPr>
                <w:rFonts w:ascii="Times New Roman" w:hAnsi="Times New Roman" w:cs="Times New Roman"/>
                <w:sz w:val="24"/>
                <w:szCs w:val="24"/>
                <w:lang w:eastAsia="en-US"/>
              </w:rPr>
            </w:pPr>
            <w:r w:rsidRPr="00C876F7">
              <w:rPr>
                <w:rFonts w:ascii="Times New Roman" w:hAnsi="Times New Roman" w:cs="Times New Roman"/>
                <w:bCs/>
                <w:sz w:val="24"/>
                <w:szCs w:val="24"/>
              </w:rPr>
              <w:t>Воспроизводить соотношения между единицами времени. Определять время с помощью часов и пользоваться календарём. Сравнивать величины. Осуществлять необходимые расчёты с величинами. Вычислять значения буквенных выражений. Находить решения задач, содержащих буквенные данные. Оценивать предполагаемое решение задачи и обосновывать свою оценку. Составлять план построения геометрических фигур</w:t>
            </w:r>
          </w:p>
        </w:tc>
        <w:tc>
          <w:tcPr>
            <w:tcW w:w="3119" w:type="dxa"/>
            <w:tcBorders>
              <w:top w:val="single" w:sz="4" w:space="0" w:color="auto"/>
              <w:left w:val="single" w:sz="4" w:space="0" w:color="auto"/>
              <w:bottom w:val="single" w:sz="4" w:space="0" w:color="auto"/>
              <w:right w:val="single" w:sz="4" w:space="0" w:color="auto"/>
            </w:tcBorders>
          </w:tcPr>
          <w:p w:rsidR="003D57C4" w:rsidRPr="00C876F7" w:rsidRDefault="003D57C4" w:rsidP="003D57C4">
            <w:pPr>
              <w:autoSpaceDE w:val="0"/>
              <w:autoSpaceDN w:val="0"/>
              <w:adjustRightInd w:val="0"/>
              <w:rPr>
                <w:rFonts w:ascii="Times New Roman" w:hAnsi="Times New Roman" w:cs="Times New Roman"/>
                <w:sz w:val="24"/>
                <w:szCs w:val="24"/>
              </w:rPr>
            </w:pPr>
            <w:r w:rsidRPr="00C876F7">
              <w:rPr>
                <w:rFonts w:ascii="Times New Roman" w:hAnsi="Times New Roman" w:cs="Times New Roman"/>
                <w:bCs/>
                <w:sz w:val="24"/>
                <w:szCs w:val="24"/>
              </w:rPr>
              <w:t>Уметь</w:t>
            </w:r>
            <w:r w:rsidRPr="00C876F7">
              <w:rPr>
                <w:rFonts w:ascii="Times New Roman" w:hAnsi="Times New Roman" w:cs="Times New Roman"/>
                <w:sz w:val="24"/>
                <w:szCs w:val="24"/>
              </w:rPr>
              <w:t xml:space="preserve"> измерять время, обозначать единицы времени, решать арифметические задачи.</w:t>
            </w:r>
          </w:p>
          <w:p w:rsidR="003D57C4" w:rsidRPr="00C876F7" w:rsidRDefault="003D57C4" w:rsidP="003D57C4">
            <w:pPr>
              <w:rPr>
                <w:rFonts w:ascii="Times New Roman" w:hAnsi="Times New Roman" w:cs="Times New Roman"/>
                <w:sz w:val="24"/>
                <w:szCs w:val="24"/>
              </w:rPr>
            </w:pPr>
            <w:r w:rsidRPr="00C876F7">
              <w:rPr>
                <w:rFonts w:ascii="Times New Roman" w:hAnsi="Times New Roman" w:cs="Times New Roman"/>
                <w:bCs/>
                <w:sz w:val="24"/>
                <w:szCs w:val="24"/>
              </w:rPr>
              <w:t>Знать</w:t>
            </w:r>
            <w:r w:rsidRPr="00C876F7">
              <w:rPr>
                <w:rFonts w:ascii="Times New Roman" w:hAnsi="Times New Roman" w:cs="Times New Roman"/>
                <w:sz w:val="24"/>
                <w:szCs w:val="24"/>
              </w:rPr>
              <w:t xml:space="preserve"> соотношения между единицами времени </w:t>
            </w:r>
          </w:p>
          <w:p w:rsidR="003D57C4" w:rsidRPr="00C876F7" w:rsidRDefault="003D57C4" w:rsidP="003D57C4">
            <w:pPr>
              <w:rPr>
                <w:rFonts w:ascii="Times New Roman" w:hAnsi="Times New Roman" w:cs="Times New Roman"/>
                <w:sz w:val="24"/>
                <w:szCs w:val="24"/>
              </w:rPr>
            </w:pPr>
            <w:r w:rsidRPr="00C876F7">
              <w:rPr>
                <w:rFonts w:ascii="Times New Roman" w:hAnsi="Times New Roman" w:cs="Times New Roman"/>
                <w:sz w:val="24"/>
                <w:szCs w:val="24"/>
              </w:rPr>
              <w:t xml:space="preserve">Сравнивать значение величин. </w:t>
            </w:r>
            <w:proofErr w:type="gramStart"/>
            <w:r w:rsidRPr="00C876F7">
              <w:rPr>
                <w:rFonts w:ascii="Times New Roman" w:hAnsi="Times New Roman" w:cs="Times New Roman"/>
                <w:sz w:val="24"/>
                <w:szCs w:val="24"/>
              </w:rPr>
              <w:t>Выраженных в одинаковых или разных единицах.</w:t>
            </w:r>
            <w:proofErr w:type="gramEnd"/>
            <w:r w:rsidRPr="00C876F7">
              <w:rPr>
                <w:rFonts w:ascii="Times New Roman" w:hAnsi="Times New Roman" w:cs="Times New Roman"/>
                <w:sz w:val="24"/>
                <w:szCs w:val="24"/>
              </w:rPr>
              <w:t xml:space="preserve"> Определять время по часам.  </w:t>
            </w:r>
          </w:p>
          <w:p w:rsidR="003D57C4" w:rsidRPr="00C876F7" w:rsidRDefault="003D57C4" w:rsidP="003D57C4">
            <w:pPr>
              <w:rPr>
                <w:rFonts w:ascii="Times New Roman" w:hAnsi="Times New Roman" w:cs="Times New Roman"/>
                <w:sz w:val="24"/>
                <w:szCs w:val="24"/>
                <w:lang w:eastAsia="en-US"/>
              </w:rPr>
            </w:pPr>
          </w:p>
        </w:tc>
        <w:tc>
          <w:tcPr>
            <w:tcW w:w="3969" w:type="dxa"/>
            <w:gridSpan w:val="2"/>
            <w:tcBorders>
              <w:top w:val="single" w:sz="4" w:space="0" w:color="auto"/>
              <w:left w:val="single" w:sz="4" w:space="0" w:color="auto"/>
              <w:bottom w:val="single" w:sz="4" w:space="0" w:color="auto"/>
              <w:right w:val="single" w:sz="4" w:space="0" w:color="auto"/>
            </w:tcBorders>
            <w:hideMark/>
          </w:tcPr>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t xml:space="preserve">Познавательные: </w:t>
            </w:r>
          </w:p>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t>Выдвижение гипотез, синтез и анализ.</w:t>
            </w:r>
          </w:p>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t>Регулятивные:</w:t>
            </w:r>
          </w:p>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t>планировать своё действие в соответствии с поставленной задачей.</w:t>
            </w:r>
          </w:p>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t>Коммуникативные:</w:t>
            </w:r>
          </w:p>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t>ведение диалога, взаимный контроль, формулировка.</w:t>
            </w:r>
          </w:p>
          <w:p w:rsidR="003D57C4" w:rsidRPr="00C876F7" w:rsidRDefault="003D57C4" w:rsidP="003D57C4">
            <w:pPr>
              <w:rPr>
                <w:rFonts w:ascii="Times New Roman" w:eastAsiaTheme="minorHAnsi" w:hAnsi="Times New Roman" w:cs="Times New Roman"/>
                <w:sz w:val="24"/>
                <w:szCs w:val="24"/>
              </w:rPr>
            </w:pPr>
            <w:r w:rsidRPr="00C876F7">
              <w:rPr>
                <w:rFonts w:ascii="Times New Roman" w:eastAsia="Times New Roman" w:hAnsi="Times New Roman" w:cs="Times New Roman"/>
                <w:sz w:val="24"/>
                <w:szCs w:val="24"/>
              </w:rPr>
              <w:t>Личностные:</w:t>
            </w:r>
          </w:p>
          <w:p w:rsidR="003D57C4" w:rsidRPr="00C876F7" w:rsidRDefault="003D57C4" w:rsidP="003D57C4">
            <w:pPr>
              <w:rPr>
                <w:rFonts w:ascii="Times New Roman" w:hAnsi="Times New Roman" w:cs="Times New Roman"/>
                <w:sz w:val="24"/>
                <w:szCs w:val="24"/>
                <w:lang w:eastAsia="en-US"/>
              </w:rPr>
            </w:pPr>
            <w:r w:rsidRPr="00C876F7">
              <w:rPr>
                <w:rFonts w:ascii="Times New Roman" w:hAnsi="Times New Roman" w:cs="Times New Roman"/>
                <w:sz w:val="24"/>
                <w:szCs w:val="24"/>
              </w:rPr>
              <w:t>Уважительное отношение к мнению других.</w:t>
            </w:r>
          </w:p>
        </w:tc>
      </w:tr>
      <w:tr w:rsidR="003D57C4" w:rsidRPr="00C876F7" w:rsidTr="003D57C4">
        <w:trPr>
          <w:gridAfter w:val="1"/>
          <w:wAfter w:w="14" w:type="dxa"/>
          <w:trHeight w:val="208"/>
        </w:trPr>
        <w:tc>
          <w:tcPr>
            <w:tcW w:w="675" w:type="dxa"/>
            <w:tcBorders>
              <w:top w:val="single" w:sz="4" w:space="0" w:color="auto"/>
              <w:left w:val="single" w:sz="4" w:space="0" w:color="auto"/>
              <w:bottom w:val="single" w:sz="4" w:space="0" w:color="auto"/>
              <w:right w:val="single" w:sz="4" w:space="0" w:color="auto"/>
            </w:tcBorders>
          </w:tcPr>
          <w:p w:rsidR="003D57C4" w:rsidRPr="00C876F7" w:rsidRDefault="003D57C4" w:rsidP="003D57C4">
            <w:pPr>
              <w:pStyle w:val="a6"/>
              <w:numPr>
                <w:ilvl w:val="0"/>
                <w:numId w:val="26"/>
              </w:numPr>
              <w:rPr>
                <w:rFonts w:ascii="Times New Roman" w:hAnsi="Times New Roman" w:cs="Times New Roman"/>
                <w:sz w:val="24"/>
                <w:szCs w:val="24"/>
                <w:lang w:eastAsia="en-US"/>
              </w:rPr>
            </w:pPr>
          </w:p>
        </w:tc>
        <w:tc>
          <w:tcPr>
            <w:tcW w:w="1560" w:type="dxa"/>
            <w:gridSpan w:val="2"/>
            <w:tcBorders>
              <w:top w:val="single" w:sz="4" w:space="0" w:color="auto"/>
              <w:left w:val="single" w:sz="4" w:space="0" w:color="auto"/>
              <w:bottom w:val="single" w:sz="4" w:space="0" w:color="auto"/>
              <w:right w:val="single" w:sz="4" w:space="0" w:color="auto"/>
            </w:tcBorders>
          </w:tcPr>
          <w:p w:rsidR="003D57C4" w:rsidRPr="00C876F7" w:rsidRDefault="003D57C4" w:rsidP="003D57C4">
            <w:pPr>
              <w:rPr>
                <w:rFonts w:ascii="Times New Roman" w:hAnsi="Times New Roman" w:cs="Times New Roman"/>
                <w:sz w:val="24"/>
                <w:szCs w:val="24"/>
                <w:lang w:eastAsia="en-US"/>
              </w:rPr>
            </w:pPr>
          </w:p>
        </w:tc>
        <w:tc>
          <w:tcPr>
            <w:tcW w:w="1984" w:type="dxa"/>
            <w:gridSpan w:val="2"/>
            <w:tcBorders>
              <w:top w:val="single" w:sz="4" w:space="0" w:color="auto"/>
              <w:left w:val="single" w:sz="4" w:space="0" w:color="auto"/>
              <w:bottom w:val="single" w:sz="4" w:space="0" w:color="auto"/>
              <w:right w:val="single" w:sz="4" w:space="0" w:color="auto"/>
            </w:tcBorders>
          </w:tcPr>
          <w:p w:rsidR="003D57C4" w:rsidRPr="00C876F7" w:rsidRDefault="003D57C4" w:rsidP="003D57C4">
            <w:pPr>
              <w:rPr>
                <w:rFonts w:ascii="Times New Roman" w:hAnsi="Times New Roman" w:cs="Times New Roman"/>
                <w:b/>
                <w:sz w:val="24"/>
                <w:szCs w:val="24"/>
              </w:rPr>
            </w:pPr>
            <w:r w:rsidRPr="00C876F7">
              <w:rPr>
                <w:rFonts w:ascii="Times New Roman" w:hAnsi="Times New Roman" w:cs="Times New Roman"/>
                <w:sz w:val="24"/>
                <w:szCs w:val="24"/>
              </w:rPr>
              <w:t>Решение задач с единицами времени.</w:t>
            </w:r>
            <w:r w:rsidRPr="00C876F7">
              <w:rPr>
                <w:rFonts w:ascii="Times New Roman" w:hAnsi="Times New Roman" w:cs="Times New Roman"/>
                <w:b/>
                <w:sz w:val="24"/>
                <w:szCs w:val="24"/>
                <w:u w:val="single"/>
              </w:rPr>
              <w:t xml:space="preserve"> Работа на платформе УЧИ</w:t>
            </w:r>
            <w:proofErr w:type="gramStart"/>
            <w:r w:rsidRPr="00C876F7">
              <w:rPr>
                <w:rFonts w:ascii="Times New Roman" w:hAnsi="Times New Roman" w:cs="Times New Roman"/>
                <w:b/>
                <w:sz w:val="24"/>
                <w:szCs w:val="24"/>
                <w:u w:val="single"/>
              </w:rPr>
              <w:t>.Р</w:t>
            </w:r>
            <w:proofErr w:type="gramEnd"/>
            <w:r w:rsidRPr="00C876F7">
              <w:rPr>
                <w:rFonts w:ascii="Times New Roman" w:hAnsi="Times New Roman" w:cs="Times New Roman"/>
                <w:b/>
                <w:sz w:val="24"/>
                <w:szCs w:val="24"/>
                <w:u w:val="single"/>
              </w:rPr>
              <w:t>У</w:t>
            </w: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lang w:eastAsia="en-US"/>
              </w:rPr>
            </w:pPr>
          </w:p>
        </w:tc>
        <w:tc>
          <w:tcPr>
            <w:tcW w:w="1134" w:type="dxa"/>
            <w:tcBorders>
              <w:top w:val="single" w:sz="4" w:space="0" w:color="auto"/>
              <w:left w:val="single" w:sz="4" w:space="0" w:color="auto"/>
              <w:bottom w:val="single" w:sz="4" w:space="0" w:color="auto"/>
              <w:right w:val="single" w:sz="4" w:space="0" w:color="auto"/>
            </w:tcBorders>
            <w:hideMark/>
          </w:tcPr>
          <w:p w:rsidR="003D57C4" w:rsidRPr="00C876F7" w:rsidRDefault="003D57C4" w:rsidP="003D57C4">
            <w:pPr>
              <w:rPr>
                <w:rFonts w:ascii="Times New Roman" w:hAnsi="Times New Roman" w:cs="Times New Roman"/>
                <w:sz w:val="24"/>
                <w:szCs w:val="24"/>
                <w:lang w:eastAsia="en-US"/>
              </w:rPr>
            </w:pPr>
            <w:r w:rsidRPr="00C876F7">
              <w:rPr>
                <w:rFonts w:ascii="Times New Roman" w:hAnsi="Times New Roman" w:cs="Times New Roman"/>
                <w:sz w:val="24"/>
                <w:szCs w:val="24"/>
              </w:rPr>
              <w:t>Урок образования понятий, установления законов, правил.</w:t>
            </w:r>
          </w:p>
        </w:tc>
        <w:tc>
          <w:tcPr>
            <w:tcW w:w="3260" w:type="dxa"/>
            <w:gridSpan w:val="3"/>
            <w:vMerge/>
            <w:tcBorders>
              <w:top w:val="single" w:sz="4" w:space="0" w:color="auto"/>
              <w:left w:val="single" w:sz="4" w:space="0" w:color="auto"/>
              <w:bottom w:val="single" w:sz="4" w:space="0" w:color="auto"/>
              <w:right w:val="single" w:sz="4" w:space="0" w:color="auto"/>
            </w:tcBorders>
            <w:vAlign w:val="center"/>
            <w:hideMark/>
          </w:tcPr>
          <w:p w:rsidR="003D57C4" w:rsidRPr="00C876F7" w:rsidRDefault="003D57C4" w:rsidP="003D57C4">
            <w:pPr>
              <w:rPr>
                <w:rFonts w:ascii="Times New Roman" w:hAnsi="Times New Roman" w:cs="Times New Roman"/>
                <w:sz w:val="24"/>
                <w:szCs w:val="24"/>
                <w:lang w:eastAsia="en-US"/>
              </w:rPr>
            </w:pPr>
          </w:p>
        </w:tc>
        <w:tc>
          <w:tcPr>
            <w:tcW w:w="3119" w:type="dxa"/>
            <w:tcBorders>
              <w:top w:val="single" w:sz="4" w:space="0" w:color="auto"/>
              <w:left w:val="single" w:sz="4" w:space="0" w:color="auto"/>
              <w:bottom w:val="single" w:sz="4" w:space="0" w:color="auto"/>
              <w:right w:val="single" w:sz="4" w:space="0" w:color="auto"/>
            </w:tcBorders>
          </w:tcPr>
          <w:p w:rsidR="003D57C4" w:rsidRPr="00C876F7" w:rsidRDefault="003D57C4" w:rsidP="003D57C4">
            <w:pPr>
              <w:rPr>
                <w:rFonts w:ascii="Times New Roman" w:hAnsi="Times New Roman" w:cs="Times New Roman"/>
                <w:sz w:val="24"/>
                <w:szCs w:val="24"/>
              </w:rPr>
            </w:pPr>
            <w:r w:rsidRPr="00C876F7">
              <w:rPr>
                <w:rFonts w:ascii="Times New Roman" w:hAnsi="Times New Roman" w:cs="Times New Roman"/>
                <w:sz w:val="24"/>
                <w:szCs w:val="24"/>
              </w:rPr>
              <w:t xml:space="preserve">Выполнять умножение и деление трёхзначного числа </w:t>
            </w:r>
            <w:proofErr w:type="gramStart"/>
            <w:r w:rsidRPr="00C876F7">
              <w:rPr>
                <w:rFonts w:ascii="Times New Roman" w:hAnsi="Times New Roman" w:cs="Times New Roman"/>
                <w:sz w:val="24"/>
                <w:szCs w:val="24"/>
              </w:rPr>
              <w:t>на</w:t>
            </w:r>
            <w:proofErr w:type="gramEnd"/>
            <w:r w:rsidRPr="00C876F7">
              <w:rPr>
                <w:rFonts w:ascii="Times New Roman" w:hAnsi="Times New Roman" w:cs="Times New Roman"/>
                <w:sz w:val="24"/>
                <w:szCs w:val="24"/>
              </w:rPr>
              <w:t xml:space="preserve"> однозначное. Сравнивать единицы времени. Решать задачу. Находить </w:t>
            </w:r>
            <w:proofErr w:type="gramStart"/>
            <w:r w:rsidRPr="00C876F7">
              <w:rPr>
                <w:rFonts w:ascii="Times New Roman" w:hAnsi="Times New Roman" w:cs="Times New Roman"/>
                <w:sz w:val="24"/>
                <w:szCs w:val="24"/>
              </w:rPr>
              <w:t>прямые</w:t>
            </w:r>
            <w:proofErr w:type="gramEnd"/>
            <w:r w:rsidRPr="00C876F7">
              <w:rPr>
                <w:rFonts w:ascii="Times New Roman" w:hAnsi="Times New Roman" w:cs="Times New Roman"/>
                <w:sz w:val="24"/>
                <w:szCs w:val="24"/>
              </w:rPr>
              <w:t>, пересекающиеся под прямым углом. Находить решение уравнения.</w:t>
            </w: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lang w:eastAsia="en-US"/>
              </w:rPr>
            </w:pPr>
          </w:p>
        </w:tc>
        <w:tc>
          <w:tcPr>
            <w:tcW w:w="3969" w:type="dxa"/>
            <w:gridSpan w:val="2"/>
            <w:tcBorders>
              <w:top w:val="single" w:sz="4" w:space="0" w:color="auto"/>
              <w:left w:val="single" w:sz="4" w:space="0" w:color="auto"/>
              <w:bottom w:val="single" w:sz="4" w:space="0" w:color="auto"/>
              <w:right w:val="single" w:sz="4" w:space="0" w:color="auto"/>
            </w:tcBorders>
            <w:hideMark/>
          </w:tcPr>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t xml:space="preserve">Познавательные: </w:t>
            </w:r>
          </w:p>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t>Выдвижение гипотез, синтез и анализ.</w:t>
            </w:r>
          </w:p>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t>Регулятивные:</w:t>
            </w:r>
          </w:p>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t>планировать своё действие в соответствии с поставленной задачей.</w:t>
            </w:r>
          </w:p>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t>Коммуникативные:</w:t>
            </w:r>
          </w:p>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t>ведение диалога, взаимный контроль, формулировка.</w:t>
            </w:r>
          </w:p>
          <w:p w:rsidR="003D57C4" w:rsidRPr="00C876F7" w:rsidRDefault="003D57C4" w:rsidP="003D57C4">
            <w:pPr>
              <w:rPr>
                <w:rFonts w:ascii="Times New Roman" w:eastAsiaTheme="minorHAnsi" w:hAnsi="Times New Roman" w:cs="Times New Roman"/>
                <w:sz w:val="24"/>
                <w:szCs w:val="24"/>
              </w:rPr>
            </w:pPr>
            <w:r w:rsidRPr="00C876F7">
              <w:rPr>
                <w:rFonts w:ascii="Times New Roman" w:eastAsia="Times New Roman" w:hAnsi="Times New Roman" w:cs="Times New Roman"/>
                <w:sz w:val="24"/>
                <w:szCs w:val="24"/>
              </w:rPr>
              <w:t>Личностные:</w:t>
            </w:r>
          </w:p>
          <w:p w:rsidR="003D57C4" w:rsidRPr="00C876F7" w:rsidRDefault="003D57C4" w:rsidP="003D57C4">
            <w:pPr>
              <w:rPr>
                <w:rFonts w:ascii="Times New Roman" w:hAnsi="Times New Roman" w:cs="Times New Roman"/>
                <w:sz w:val="24"/>
                <w:szCs w:val="24"/>
                <w:lang w:eastAsia="en-US"/>
              </w:rPr>
            </w:pPr>
            <w:r w:rsidRPr="00C876F7">
              <w:rPr>
                <w:rFonts w:ascii="Times New Roman" w:hAnsi="Times New Roman" w:cs="Times New Roman"/>
                <w:sz w:val="24"/>
                <w:szCs w:val="24"/>
              </w:rPr>
              <w:t>Уважительное отношение к мнению других.</w:t>
            </w:r>
          </w:p>
        </w:tc>
      </w:tr>
      <w:tr w:rsidR="003D57C4" w:rsidRPr="00C876F7" w:rsidTr="003D57C4">
        <w:trPr>
          <w:gridAfter w:val="1"/>
          <w:wAfter w:w="14" w:type="dxa"/>
          <w:trHeight w:val="208"/>
        </w:trPr>
        <w:tc>
          <w:tcPr>
            <w:tcW w:w="675" w:type="dxa"/>
            <w:tcBorders>
              <w:top w:val="single" w:sz="4" w:space="0" w:color="auto"/>
              <w:left w:val="single" w:sz="4" w:space="0" w:color="auto"/>
              <w:bottom w:val="single" w:sz="4" w:space="0" w:color="auto"/>
              <w:right w:val="single" w:sz="4" w:space="0" w:color="auto"/>
            </w:tcBorders>
          </w:tcPr>
          <w:p w:rsidR="003D57C4" w:rsidRPr="00C876F7" w:rsidRDefault="003D57C4" w:rsidP="003D57C4">
            <w:pPr>
              <w:pStyle w:val="a6"/>
              <w:numPr>
                <w:ilvl w:val="0"/>
                <w:numId w:val="26"/>
              </w:numPr>
              <w:rPr>
                <w:rFonts w:ascii="Times New Roman" w:hAnsi="Times New Roman" w:cs="Times New Roman"/>
                <w:sz w:val="24"/>
                <w:szCs w:val="24"/>
                <w:lang w:eastAsia="en-US"/>
              </w:rPr>
            </w:pPr>
          </w:p>
        </w:tc>
        <w:tc>
          <w:tcPr>
            <w:tcW w:w="1560" w:type="dxa"/>
            <w:gridSpan w:val="2"/>
            <w:tcBorders>
              <w:top w:val="single" w:sz="4" w:space="0" w:color="auto"/>
              <w:left w:val="single" w:sz="4" w:space="0" w:color="auto"/>
              <w:bottom w:val="single" w:sz="4" w:space="0" w:color="auto"/>
              <w:right w:val="single" w:sz="4" w:space="0" w:color="auto"/>
            </w:tcBorders>
          </w:tcPr>
          <w:p w:rsidR="003D57C4" w:rsidRPr="00C876F7" w:rsidRDefault="003D57C4" w:rsidP="003D57C4">
            <w:pPr>
              <w:rPr>
                <w:rFonts w:ascii="Times New Roman" w:hAnsi="Times New Roman" w:cs="Times New Roman"/>
                <w:sz w:val="24"/>
                <w:szCs w:val="24"/>
                <w:lang w:eastAsia="en-US"/>
              </w:rPr>
            </w:pPr>
          </w:p>
        </w:tc>
        <w:tc>
          <w:tcPr>
            <w:tcW w:w="1984" w:type="dxa"/>
            <w:gridSpan w:val="2"/>
            <w:tcBorders>
              <w:top w:val="single" w:sz="4" w:space="0" w:color="auto"/>
              <w:left w:val="single" w:sz="4" w:space="0" w:color="auto"/>
              <w:bottom w:val="single" w:sz="4" w:space="0" w:color="auto"/>
              <w:right w:val="single" w:sz="4" w:space="0" w:color="auto"/>
            </w:tcBorders>
          </w:tcPr>
          <w:p w:rsidR="003D57C4" w:rsidRPr="00C876F7" w:rsidRDefault="003D57C4" w:rsidP="003D57C4">
            <w:pPr>
              <w:rPr>
                <w:rFonts w:ascii="Times New Roman" w:hAnsi="Times New Roman" w:cs="Times New Roman"/>
                <w:sz w:val="24"/>
                <w:szCs w:val="24"/>
              </w:rPr>
            </w:pPr>
            <w:r w:rsidRPr="00C876F7">
              <w:rPr>
                <w:rFonts w:ascii="Times New Roman" w:hAnsi="Times New Roman" w:cs="Times New Roman"/>
                <w:sz w:val="24"/>
                <w:szCs w:val="24"/>
              </w:rPr>
              <w:t>Решение задач с единицами времени.</w:t>
            </w:r>
          </w:p>
          <w:p w:rsidR="003D57C4" w:rsidRPr="00C876F7" w:rsidRDefault="003D57C4" w:rsidP="003D57C4">
            <w:pPr>
              <w:rPr>
                <w:rFonts w:ascii="Times New Roman" w:hAnsi="Times New Roman" w:cs="Times New Roman"/>
                <w:sz w:val="24"/>
                <w:szCs w:val="24"/>
                <w:u w:val="single"/>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lang w:eastAsia="en-US"/>
              </w:rPr>
            </w:pPr>
          </w:p>
        </w:tc>
        <w:tc>
          <w:tcPr>
            <w:tcW w:w="1134" w:type="dxa"/>
            <w:tcBorders>
              <w:top w:val="single" w:sz="4" w:space="0" w:color="auto"/>
              <w:left w:val="single" w:sz="4" w:space="0" w:color="auto"/>
              <w:bottom w:val="single" w:sz="4" w:space="0" w:color="auto"/>
              <w:right w:val="single" w:sz="4" w:space="0" w:color="auto"/>
            </w:tcBorders>
            <w:hideMark/>
          </w:tcPr>
          <w:p w:rsidR="003D57C4" w:rsidRPr="00C876F7" w:rsidRDefault="003D57C4" w:rsidP="003D57C4">
            <w:pPr>
              <w:rPr>
                <w:rFonts w:ascii="Times New Roman" w:hAnsi="Times New Roman" w:cs="Times New Roman"/>
                <w:sz w:val="24"/>
                <w:szCs w:val="24"/>
                <w:lang w:eastAsia="en-US"/>
              </w:rPr>
            </w:pPr>
            <w:r w:rsidRPr="00C876F7">
              <w:rPr>
                <w:rFonts w:ascii="Times New Roman" w:hAnsi="Times New Roman" w:cs="Times New Roman"/>
                <w:sz w:val="24"/>
                <w:szCs w:val="24"/>
              </w:rPr>
              <w:lastRenderedPageBreak/>
              <w:t>Комбинированный.</w:t>
            </w:r>
          </w:p>
        </w:tc>
        <w:tc>
          <w:tcPr>
            <w:tcW w:w="3260" w:type="dxa"/>
            <w:gridSpan w:val="3"/>
            <w:vMerge/>
            <w:tcBorders>
              <w:top w:val="single" w:sz="4" w:space="0" w:color="auto"/>
              <w:left w:val="single" w:sz="4" w:space="0" w:color="auto"/>
              <w:bottom w:val="single" w:sz="4" w:space="0" w:color="auto"/>
              <w:right w:val="single" w:sz="4" w:space="0" w:color="auto"/>
            </w:tcBorders>
            <w:vAlign w:val="center"/>
            <w:hideMark/>
          </w:tcPr>
          <w:p w:rsidR="003D57C4" w:rsidRPr="00C876F7" w:rsidRDefault="003D57C4" w:rsidP="003D57C4">
            <w:pPr>
              <w:rPr>
                <w:rFonts w:ascii="Times New Roman" w:hAnsi="Times New Roman" w:cs="Times New Roman"/>
                <w:sz w:val="24"/>
                <w:szCs w:val="24"/>
                <w:lang w:eastAsia="en-US"/>
              </w:rPr>
            </w:pPr>
          </w:p>
        </w:tc>
        <w:tc>
          <w:tcPr>
            <w:tcW w:w="3119" w:type="dxa"/>
            <w:tcBorders>
              <w:top w:val="single" w:sz="4" w:space="0" w:color="auto"/>
              <w:left w:val="single" w:sz="4" w:space="0" w:color="auto"/>
              <w:bottom w:val="single" w:sz="4" w:space="0" w:color="auto"/>
              <w:right w:val="single" w:sz="4" w:space="0" w:color="auto"/>
            </w:tcBorders>
            <w:hideMark/>
          </w:tcPr>
          <w:p w:rsidR="003D57C4" w:rsidRPr="00C876F7" w:rsidRDefault="003D57C4" w:rsidP="003D57C4">
            <w:pPr>
              <w:autoSpaceDE w:val="0"/>
              <w:autoSpaceDN w:val="0"/>
              <w:adjustRightInd w:val="0"/>
              <w:rPr>
                <w:rFonts w:ascii="Times New Roman" w:hAnsi="Times New Roman" w:cs="Times New Roman"/>
                <w:sz w:val="24"/>
                <w:szCs w:val="24"/>
              </w:rPr>
            </w:pPr>
            <w:r w:rsidRPr="00C876F7">
              <w:rPr>
                <w:rFonts w:ascii="Times New Roman" w:hAnsi="Times New Roman" w:cs="Times New Roman"/>
                <w:bCs/>
                <w:sz w:val="24"/>
                <w:szCs w:val="24"/>
              </w:rPr>
              <w:t>Уметь</w:t>
            </w:r>
            <w:r w:rsidRPr="00C876F7">
              <w:rPr>
                <w:rFonts w:ascii="Times New Roman" w:hAnsi="Times New Roman" w:cs="Times New Roman"/>
                <w:sz w:val="24"/>
                <w:szCs w:val="24"/>
              </w:rPr>
              <w:t xml:space="preserve"> измерять время, обозначать единицы времени, решать арифметические задачи.</w:t>
            </w:r>
          </w:p>
          <w:p w:rsidR="003D57C4" w:rsidRPr="00C876F7" w:rsidRDefault="003D57C4" w:rsidP="003D57C4">
            <w:pPr>
              <w:rPr>
                <w:rFonts w:ascii="Times New Roman" w:hAnsi="Times New Roman" w:cs="Times New Roman"/>
                <w:sz w:val="24"/>
                <w:szCs w:val="24"/>
              </w:rPr>
            </w:pPr>
            <w:r w:rsidRPr="00C876F7">
              <w:rPr>
                <w:rFonts w:ascii="Times New Roman" w:hAnsi="Times New Roman" w:cs="Times New Roman"/>
                <w:bCs/>
                <w:sz w:val="24"/>
                <w:szCs w:val="24"/>
              </w:rPr>
              <w:t>Знать</w:t>
            </w:r>
            <w:r w:rsidRPr="00C876F7">
              <w:rPr>
                <w:rFonts w:ascii="Times New Roman" w:hAnsi="Times New Roman" w:cs="Times New Roman"/>
                <w:sz w:val="24"/>
                <w:szCs w:val="24"/>
              </w:rPr>
              <w:t xml:space="preserve"> соотношения между единицами времени </w:t>
            </w:r>
          </w:p>
          <w:p w:rsidR="003D57C4" w:rsidRPr="00C876F7" w:rsidRDefault="003D57C4" w:rsidP="003D57C4">
            <w:pPr>
              <w:rPr>
                <w:rFonts w:ascii="Times New Roman" w:hAnsi="Times New Roman" w:cs="Times New Roman"/>
                <w:sz w:val="24"/>
                <w:szCs w:val="24"/>
                <w:lang w:eastAsia="en-US"/>
              </w:rPr>
            </w:pPr>
            <w:r w:rsidRPr="00C876F7">
              <w:rPr>
                <w:rFonts w:ascii="Times New Roman" w:hAnsi="Times New Roman" w:cs="Times New Roman"/>
                <w:sz w:val="24"/>
                <w:szCs w:val="24"/>
              </w:rPr>
              <w:lastRenderedPageBreak/>
              <w:t xml:space="preserve">Моделировать ситуацию. </w:t>
            </w:r>
            <w:proofErr w:type="gramStart"/>
            <w:r w:rsidRPr="00C876F7">
              <w:rPr>
                <w:rFonts w:ascii="Times New Roman" w:hAnsi="Times New Roman" w:cs="Times New Roman"/>
                <w:sz w:val="24"/>
                <w:szCs w:val="24"/>
              </w:rPr>
              <w:t>Представленную</w:t>
            </w:r>
            <w:proofErr w:type="gramEnd"/>
            <w:r w:rsidRPr="00C876F7">
              <w:rPr>
                <w:rFonts w:ascii="Times New Roman" w:hAnsi="Times New Roman" w:cs="Times New Roman"/>
                <w:sz w:val="24"/>
                <w:szCs w:val="24"/>
              </w:rPr>
              <w:t xml:space="preserve"> в тексте арифметической задачи, в виде схемы, таблицы, рисунка. Называть и правильно обозначать действия умножения и деления.</w:t>
            </w:r>
          </w:p>
        </w:tc>
        <w:tc>
          <w:tcPr>
            <w:tcW w:w="3969" w:type="dxa"/>
            <w:gridSpan w:val="2"/>
            <w:tcBorders>
              <w:top w:val="single" w:sz="4" w:space="0" w:color="auto"/>
              <w:left w:val="single" w:sz="4" w:space="0" w:color="auto"/>
              <w:bottom w:val="single" w:sz="4" w:space="0" w:color="auto"/>
              <w:right w:val="single" w:sz="4" w:space="0" w:color="auto"/>
            </w:tcBorders>
            <w:hideMark/>
          </w:tcPr>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lastRenderedPageBreak/>
              <w:t xml:space="preserve">Познавательные: </w:t>
            </w:r>
          </w:p>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t>составлять алгоритмы выполнения арифметических действий и уметь их применять на практике.</w:t>
            </w:r>
          </w:p>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t>Регулятивные:</w:t>
            </w:r>
          </w:p>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t xml:space="preserve">планировать своё действие в </w:t>
            </w:r>
            <w:r w:rsidRPr="00C876F7">
              <w:rPr>
                <w:rFonts w:ascii="Times New Roman" w:eastAsia="Times New Roman" w:hAnsi="Times New Roman" w:cs="Times New Roman"/>
                <w:sz w:val="24"/>
                <w:szCs w:val="24"/>
              </w:rPr>
              <w:lastRenderedPageBreak/>
              <w:t>соответствии с поставленной задачей.</w:t>
            </w:r>
          </w:p>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t>Коммуникативные:</w:t>
            </w:r>
          </w:p>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t>ведение диалога, взаимный контроль, формулировка.</w:t>
            </w:r>
          </w:p>
          <w:p w:rsidR="003D57C4" w:rsidRPr="00C876F7" w:rsidRDefault="003D57C4" w:rsidP="003D57C4">
            <w:pPr>
              <w:rPr>
                <w:rFonts w:ascii="Times New Roman" w:eastAsiaTheme="minorHAnsi" w:hAnsi="Times New Roman" w:cs="Times New Roman"/>
                <w:sz w:val="24"/>
                <w:szCs w:val="24"/>
              </w:rPr>
            </w:pPr>
            <w:r w:rsidRPr="00C876F7">
              <w:rPr>
                <w:rFonts w:ascii="Times New Roman" w:eastAsia="Times New Roman" w:hAnsi="Times New Roman" w:cs="Times New Roman"/>
                <w:sz w:val="24"/>
                <w:szCs w:val="24"/>
              </w:rPr>
              <w:t>Личностные:</w:t>
            </w:r>
          </w:p>
          <w:p w:rsidR="003D57C4" w:rsidRPr="00C876F7" w:rsidRDefault="003D57C4" w:rsidP="003D57C4">
            <w:pPr>
              <w:rPr>
                <w:rFonts w:ascii="Times New Roman" w:hAnsi="Times New Roman" w:cs="Times New Roman"/>
                <w:sz w:val="24"/>
                <w:szCs w:val="24"/>
                <w:lang w:eastAsia="en-US"/>
              </w:rPr>
            </w:pPr>
            <w:r w:rsidRPr="00C876F7">
              <w:rPr>
                <w:rFonts w:ascii="Times New Roman" w:hAnsi="Times New Roman" w:cs="Times New Roman"/>
                <w:sz w:val="24"/>
                <w:szCs w:val="24"/>
              </w:rPr>
              <w:t>Уважительное отношение к мнению других.</w:t>
            </w:r>
          </w:p>
        </w:tc>
      </w:tr>
      <w:tr w:rsidR="003D57C4" w:rsidRPr="00C876F7" w:rsidTr="003D57C4">
        <w:trPr>
          <w:gridAfter w:val="1"/>
          <w:wAfter w:w="14" w:type="dxa"/>
          <w:trHeight w:val="208"/>
        </w:trPr>
        <w:tc>
          <w:tcPr>
            <w:tcW w:w="675" w:type="dxa"/>
            <w:tcBorders>
              <w:top w:val="single" w:sz="4" w:space="0" w:color="auto"/>
              <w:left w:val="single" w:sz="4" w:space="0" w:color="auto"/>
              <w:bottom w:val="single" w:sz="4" w:space="0" w:color="auto"/>
              <w:right w:val="single" w:sz="4" w:space="0" w:color="auto"/>
            </w:tcBorders>
          </w:tcPr>
          <w:p w:rsidR="003D57C4" w:rsidRPr="00C876F7" w:rsidRDefault="003D57C4" w:rsidP="003D57C4">
            <w:pPr>
              <w:pStyle w:val="a6"/>
              <w:numPr>
                <w:ilvl w:val="0"/>
                <w:numId w:val="26"/>
              </w:numPr>
              <w:rPr>
                <w:rFonts w:ascii="Times New Roman" w:hAnsi="Times New Roman" w:cs="Times New Roman"/>
                <w:sz w:val="24"/>
                <w:szCs w:val="24"/>
                <w:lang w:eastAsia="en-US"/>
              </w:rPr>
            </w:pPr>
          </w:p>
        </w:tc>
        <w:tc>
          <w:tcPr>
            <w:tcW w:w="1560" w:type="dxa"/>
            <w:gridSpan w:val="2"/>
            <w:tcBorders>
              <w:top w:val="single" w:sz="4" w:space="0" w:color="auto"/>
              <w:left w:val="single" w:sz="4" w:space="0" w:color="auto"/>
              <w:bottom w:val="single" w:sz="4" w:space="0" w:color="auto"/>
              <w:right w:val="single" w:sz="4" w:space="0" w:color="auto"/>
            </w:tcBorders>
          </w:tcPr>
          <w:p w:rsidR="003D57C4" w:rsidRPr="00C876F7" w:rsidRDefault="003D57C4" w:rsidP="003D57C4">
            <w:pPr>
              <w:rPr>
                <w:rFonts w:ascii="Times New Roman" w:hAnsi="Times New Roman" w:cs="Times New Roman"/>
                <w:sz w:val="24"/>
                <w:szCs w:val="24"/>
                <w:lang w:eastAsia="en-US"/>
              </w:rPr>
            </w:pPr>
          </w:p>
        </w:tc>
        <w:tc>
          <w:tcPr>
            <w:tcW w:w="1984" w:type="dxa"/>
            <w:gridSpan w:val="2"/>
            <w:tcBorders>
              <w:top w:val="single" w:sz="4" w:space="0" w:color="auto"/>
              <w:left w:val="single" w:sz="4" w:space="0" w:color="auto"/>
              <w:bottom w:val="single" w:sz="4" w:space="0" w:color="auto"/>
              <w:right w:val="single" w:sz="4" w:space="0" w:color="auto"/>
            </w:tcBorders>
          </w:tcPr>
          <w:p w:rsidR="003D57C4" w:rsidRPr="00C876F7" w:rsidRDefault="003D57C4" w:rsidP="003D57C4">
            <w:pPr>
              <w:rPr>
                <w:rFonts w:ascii="Times New Roman" w:hAnsi="Times New Roman" w:cs="Times New Roman"/>
                <w:sz w:val="24"/>
                <w:szCs w:val="24"/>
              </w:rPr>
            </w:pPr>
            <w:r w:rsidRPr="00C876F7">
              <w:rPr>
                <w:rFonts w:ascii="Times New Roman" w:hAnsi="Times New Roman" w:cs="Times New Roman"/>
                <w:sz w:val="24"/>
                <w:szCs w:val="24"/>
              </w:rPr>
              <w:t xml:space="preserve">Вспоминаем пройденное по теме «Измерение времени». </w:t>
            </w: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lang w:eastAsia="en-US"/>
              </w:rPr>
            </w:pPr>
          </w:p>
        </w:tc>
        <w:tc>
          <w:tcPr>
            <w:tcW w:w="1134" w:type="dxa"/>
            <w:tcBorders>
              <w:top w:val="single" w:sz="4" w:space="0" w:color="auto"/>
              <w:left w:val="single" w:sz="4" w:space="0" w:color="auto"/>
              <w:bottom w:val="single" w:sz="4" w:space="0" w:color="auto"/>
              <w:right w:val="single" w:sz="4" w:space="0" w:color="auto"/>
            </w:tcBorders>
            <w:hideMark/>
          </w:tcPr>
          <w:p w:rsidR="003D57C4" w:rsidRPr="00C876F7" w:rsidRDefault="003D57C4" w:rsidP="003D57C4">
            <w:pPr>
              <w:rPr>
                <w:rFonts w:ascii="Times New Roman" w:hAnsi="Times New Roman" w:cs="Times New Roman"/>
                <w:sz w:val="24"/>
                <w:szCs w:val="24"/>
                <w:lang w:eastAsia="en-US"/>
              </w:rPr>
            </w:pPr>
            <w:r w:rsidRPr="00C876F7">
              <w:rPr>
                <w:rFonts w:ascii="Times New Roman" w:hAnsi="Times New Roman" w:cs="Times New Roman"/>
                <w:sz w:val="24"/>
                <w:szCs w:val="24"/>
              </w:rPr>
              <w:t>Урок повторения и систематизации знаний.</w:t>
            </w:r>
          </w:p>
        </w:tc>
        <w:tc>
          <w:tcPr>
            <w:tcW w:w="3260" w:type="dxa"/>
            <w:gridSpan w:val="3"/>
            <w:tcBorders>
              <w:top w:val="single" w:sz="4" w:space="0" w:color="auto"/>
              <w:left w:val="single" w:sz="4" w:space="0" w:color="auto"/>
              <w:bottom w:val="single" w:sz="4" w:space="0" w:color="auto"/>
              <w:right w:val="single" w:sz="4" w:space="0" w:color="auto"/>
            </w:tcBorders>
          </w:tcPr>
          <w:p w:rsidR="003D57C4" w:rsidRPr="00C876F7" w:rsidRDefault="003D57C4" w:rsidP="003D57C4">
            <w:pPr>
              <w:rPr>
                <w:rFonts w:ascii="Times New Roman" w:hAnsi="Times New Roman" w:cs="Times New Roman"/>
                <w:sz w:val="24"/>
                <w:szCs w:val="24"/>
                <w:lang w:eastAsia="en-US"/>
              </w:rPr>
            </w:pPr>
          </w:p>
        </w:tc>
        <w:tc>
          <w:tcPr>
            <w:tcW w:w="3119" w:type="dxa"/>
            <w:tcBorders>
              <w:top w:val="single" w:sz="4" w:space="0" w:color="auto"/>
              <w:left w:val="single" w:sz="4" w:space="0" w:color="auto"/>
              <w:bottom w:val="single" w:sz="4" w:space="0" w:color="auto"/>
              <w:right w:val="single" w:sz="4" w:space="0" w:color="auto"/>
            </w:tcBorders>
          </w:tcPr>
          <w:p w:rsidR="003D57C4" w:rsidRPr="00C876F7" w:rsidRDefault="003D57C4" w:rsidP="003D57C4">
            <w:pPr>
              <w:rPr>
                <w:rFonts w:ascii="Times New Roman" w:hAnsi="Times New Roman" w:cs="Times New Roman"/>
                <w:sz w:val="24"/>
                <w:szCs w:val="24"/>
              </w:rPr>
            </w:pPr>
            <w:r w:rsidRPr="00C876F7">
              <w:rPr>
                <w:rFonts w:ascii="Times New Roman" w:hAnsi="Times New Roman" w:cs="Times New Roman"/>
                <w:sz w:val="24"/>
                <w:szCs w:val="24"/>
              </w:rPr>
              <w:t>Характеризовать точки относительно окружности. Определять расстояние точки от окружности, отмечать на окружности точки.</w:t>
            </w: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lang w:eastAsia="en-US"/>
              </w:rPr>
            </w:pPr>
          </w:p>
        </w:tc>
        <w:tc>
          <w:tcPr>
            <w:tcW w:w="3969" w:type="dxa"/>
            <w:gridSpan w:val="2"/>
            <w:tcBorders>
              <w:top w:val="single" w:sz="4" w:space="0" w:color="auto"/>
              <w:left w:val="single" w:sz="4" w:space="0" w:color="auto"/>
              <w:bottom w:val="single" w:sz="4" w:space="0" w:color="auto"/>
              <w:right w:val="single" w:sz="4" w:space="0" w:color="auto"/>
            </w:tcBorders>
            <w:hideMark/>
          </w:tcPr>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t xml:space="preserve">Познавательные: </w:t>
            </w:r>
          </w:p>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t>выдвижение гипотез, синтез и анализ.</w:t>
            </w:r>
          </w:p>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t>Регулятивные:</w:t>
            </w:r>
          </w:p>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t>планировать своё действие в соответствии с поставленной задачей.</w:t>
            </w:r>
          </w:p>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t>Коммуникативные:</w:t>
            </w:r>
          </w:p>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t>ведение диалога, взаимный контроль, формулировка.</w:t>
            </w:r>
          </w:p>
          <w:p w:rsidR="003D57C4" w:rsidRPr="00C876F7" w:rsidRDefault="003D57C4" w:rsidP="003D57C4">
            <w:pPr>
              <w:rPr>
                <w:rFonts w:ascii="Times New Roman" w:eastAsiaTheme="minorHAnsi" w:hAnsi="Times New Roman" w:cs="Times New Roman"/>
                <w:sz w:val="24"/>
                <w:szCs w:val="24"/>
              </w:rPr>
            </w:pPr>
            <w:r w:rsidRPr="00C876F7">
              <w:rPr>
                <w:rFonts w:ascii="Times New Roman" w:eastAsia="Times New Roman" w:hAnsi="Times New Roman" w:cs="Times New Roman"/>
                <w:sz w:val="24"/>
                <w:szCs w:val="24"/>
              </w:rPr>
              <w:t>Личностные:</w:t>
            </w:r>
          </w:p>
          <w:p w:rsidR="003D57C4" w:rsidRPr="00C876F7" w:rsidRDefault="003D57C4" w:rsidP="003D57C4">
            <w:pPr>
              <w:rPr>
                <w:rFonts w:ascii="Times New Roman" w:hAnsi="Times New Roman" w:cs="Times New Roman"/>
                <w:sz w:val="24"/>
                <w:szCs w:val="24"/>
                <w:lang w:eastAsia="en-US"/>
              </w:rPr>
            </w:pPr>
            <w:r w:rsidRPr="00C876F7">
              <w:rPr>
                <w:rFonts w:ascii="Times New Roman" w:hAnsi="Times New Roman" w:cs="Times New Roman"/>
                <w:sz w:val="24"/>
                <w:szCs w:val="24"/>
              </w:rPr>
              <w:t>Уважительное отношение к мнению других.</w:t>
            </w:r>
          </w:p>
        </w:tc>
      </w:tr>
      <w:tr w:rsidR="003D57C4" w:rsidRPr="00C876F7" w:rsidTr="003D57C4">
        <w:trPr>
          <w:gridAfter w:val="1"/>
          <w:wAfter w:w="14" w:type="dxa"/>
          <w:trHeight w:val="208"/>
        </w:trPr>
        <w:tc>
          <w:tcPr>
            <w:tcW w:w="675" w:type="dxa"/>
            <w:tcBorders>
              <w:top w:val="single" w:sz="4" w:space="0" w:color="auto"/>
              <w:left w:val="single" w:sz="4" w:space="0" w:color="auto"/>
              <w:bottom w:val="single" w:sz="4" w:space="0" w:color="auto"/>
              <w:right w:val="single" w:sz="4" w:space="0" w:color="auto"/>
            </w:tcBorders>
          </w:tcPr>
          <w:p w:rsidR="003D57C4" w:rsidRPr="00C876F7" w:rsidRDefault="003D57C4" w:rsidP="003D57C4">
            <w:pPr>
              <w:pStyle w:val="a6"/>
              <w:numPr>
                <w:ilvl w:val="0"/>
                <w:numId w:val="26"/>
              </w:numPr>
              <w:rPr>
                <w:rFonts w:ascii="Times New Roman" w:hAnsi="Times New Roman" w:cs="Times New Roman"/>
                <w:sz w:val="24"/>
                <w:szCs w:val="24"/>
                <w:lang w:eastAsia="en-US"/>
              </w:rPr>
            </w:pPr>
          </w:p>
        </w:tc>
        <w:tc>
          <w:tcPr>
            <w:tcW w:w="1560" w:type="dxa"/>
            <w:gridSpan w:val="2"/>
            <w:tcBorders>
              <w:top w:val="single" w:sz="4" w:space="0" w:color="auto"/>
              <w:left w:val="single" w:sz="4" w:space="0" w:color="auto"/>
              <w:bottom w:val="single" w:sz="4" w:space="0" w:color="auto"/>
              <w:right w:val="single" w:sz="4" w:space="0" w:color="auto"/>
            </w:tcBorders>
          </w:tcPr>
          <w:p w:rsidR="003D57C4" w:rsidRPr="00C876F7" w:rsidRDefault="003D57C4" w:rsidP="003D57C4">
            <w:pPr>
              <w:rPr>
                <w:rFonts w:ascii="Times New Roman" w:hAnsi="Times New Roman" w:cs="Times New Roman"/>
                <w:sz w:val="24"/>
                <w:szCs w:val="24"/>
                <w:lang w:eastAsia="en-US"/>
              </w:rPr>
            </w:pPr>
          </w:p>
        </w:tc>
        <w:tc>
          <w:tcPr>
            <w:tcW w:w="1984" w:type="dxa"/>
            <w:gridSpan w:val="2"/>
            <w:tcBorders>
              <w:top w:val="single" w:sz="4" w:space="0" w:color="auto"/>
              <w:left w:val="single" w:sz="4" w:space="0" w:color="auto"/>
              <w:bottom w:val="single" w:sz="4" w:space="0" w:color="auto"/>
              <w:right w:val="single" w:sz="4" w:space="0" w:color="auto"/>
            </w:tcBorders>
          </w:tcPr>
          <w:p w:rsidR="003D57C4" w:rsidRPr="00C876F7" w:rsidRDefault="003D57C4" w:rsidP="003D57C4">
            <w:pPr>
              <w:rPr>
                <w:rFonts w:ascii="Times New Roman" w:hAnsi="Times New Roman" w:cs="Times New Roman"/>
                <w:sz w:val="24"/>
                <w:szCs w:val="24"/>
              </w:rPr>
            </w:pPr>
            <w:r w:rsidRPr="00C876F7">
              <w:rPr>
                <w:rFonts w:ascii="Times New Roman" w:hAnsi="Times New Roman" w:cs="Times New Roman"/>
                <w:sz w:val="24"/>
                <w:szCs w:val="24"/>
              </w:rPr>
              <w:t>Итоговая контрольная работа №6 (за 3-ю четверть).</w:t>
            </w: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lang w:eastAsia="en-US"/>
              </w:rPr>
            </w:pPr>
          </w:p>
        </w:tc>
        <w:tc>
          <w:tcPr>
            <w:tcW w:w="1134" w:type="dxa"/>
            <w:tcBorders>
              <w:top w:val="single" w:sz="4" w:space="0" w:color="auto"/>
              <w:left w:val="single" w:sz="4" w:space="0" w:color="auto"/>
              <w:bottom w:val="single" w:sz="4" w:space="0" w:color="auto"/>
              <w:right w:val="single" w:sz="4" w:space="0" w:color="auto"/>
            </w:tcBorders>
            <w:hideMark/>
          </w:tcPr>
          <w:p w:rsidR="003D57C4" w:rsidRPr="00C876F7" w:rsidRDefault="003D57C4" w:rsidP="003D57C4">
            <w:pPr>
              <w:rPr>
                <w:rFonts w:ascii="Times New Roman" w:hAnsi="Times New Roman" w:cs="Times New Roman"/>
                <w:sz w:val="24"/>
                <w:szCs w:val="24"/>
                <w:lang w:eastAsia="en-US"/>
              </w:rPr>
            </w:pPr>
            <w:r w:rsidRPr="00C876F7">
              <w:rPr>
                <w:rFonts w:ascii="Times New Roman" w:hAnsi="Times New Roman" w:cs="Times New Roman"/>
                <w:sz w:val="24"/>
                <w:szCs w:val="24"/>
              </w:rPr>
              <w:t>Контрольный урок.</w:t>
            </w:r>
          </w:p>
        </w:tc>
        <w:tc>
          <w:tcPr>
            <w:tcW w:w="3260" w:type="dxa"/>
            <w:gridSpan w:val="3"/>
            <w:tcBorders>
              <w:top w:val="single" w:sz="4" w:space="0" w:color="auto"/>
              <w:left w:val="single" w:sz="4" w:space="0" w:color="auto"/>
              <w:bottom w:val="single" w:sz="4" w:space="0" w:color="auto"/>
              <w:right w:val="single" w:sz="4" w:space="0" w:color="auto"/>
            </w:tcBorders>
          </w:tcPr>
          <w:p w:rsidR="003D57C4" w:rsidRPr="00C876F7" w:rsidRDefault="003D57C4" w:rsidP="003D57C4">
            <w:pPr>
              <w:rPr>
                <w:rFonts w:ascii="Times New Roman" w:hAnsi="Times New Roman" w:cs="Times New Roman"/>
                <w:sz w:val="24"/>
                <w:szCs w:val="24"/>
                <w:lang w:eastAsia="en-US"/>
              </w:rPr>
            </w:pPr>
          </w:p>
        </w:tc>
        <w:tc>
          <w:tcPr>
            <w:tcW w:w="3119" w:type="dxa"/>
            <w:tcBorders>
              <w:top w:val="single" w:sz="4" w:space="0" w:color="auto"/>
              <w:left w:val="single" w:sz="4" w:space="0" w:color="auto"/>
              <w:bottom w:val="single" w:sz="4" w:space="0" w:color="auto"/>
              <w:right w:val="single" w:sz="4" w:space="0" w:color="auto"/>
            </w:tcBorders>
            <w:hideMark/>
          </w:tcPr>
          <w:p w:rsidR="003D57C4" w:rsidRPr="00C876F7" w:rsidRDefault="003D57C4" w:rsidP="003D57C4">
            <w:pPr>
              <w:rPr>
                <w:rFonts w:ascii="Times New Roman" w:hAnsi="Times New Roman" w:cs="Times New Roman"/>
                <w:sz w:val="24"/>
                <w:szCs w:val="24"/>
                <w:lang w:eastAsia="en-US"/>
              </w:rPr>
            </w:pPr>
            <w:r w:rsidRPr="00C876F7">
              <w:rPr>
                <w:rFonts w:ascii="Times New Roman" w:hAnsi="Times New Roman" w:cs="Times New Roman"/>
                <w:sz w:val="24"/>
                <w:szCs w:val="24"/>
              </w:rPr>
              <w:t>Называть компоненты четырёх арифметических действий. Находить частное. Делимое и делитель без ошибок. Называть и правильно обозначать действия умножения и деления.</w:t>
            </w:r>
          </w:p>
        </w:tc>
        <w:tc>
          <w:tcPr>
            <w:tcW w:w="3969" w:type="dxa"/>
            <w:gridSpan w:val="2"/>
            <w:tcBorders>
              <w:top w:val="single" w:sz="4" w:space="0" w:color="auto"/>
              <w:left w:val="single" w:sz="4" w:space="0" w:color="auto"/>
              <w:bottom w:val="single" w:sz="4" w:space="0" w:color="auto"/>
              <w:right w:val="single" w:sz="4" w:space="0" w:color="auto"/>
            </w:tcBorders>
            <w:hideMark/>
          </w:tcPr>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t xml:space="preserve">Познавательные: </w:t>
            </w:r>
          </w:p>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t>выдвижение гипотез, синтез и анализ.</w:t>
            </w:r>
          </w:p>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t>Регулятивные:</w:t>
            </w:r>
          </w:p>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t>планировать своё действие в соответствии с поставленной задачей.</w:t>
            </w:r>
          </w:p>
          <w:p w:rsidR="003D57C4" w:rsidRPr="00C876F7" w:rsidRDefault="003D57C4" w:rsidP="003D57C4">
            <w:pPr>
              <w:rPr>
                <w:rFonts w:ascii="Times New Roman" w:eastAsiaTheme="minorHAnsi" w:hAnsi="Times New Roman" w:cs="Times New Roman"/>
                <w:sz w:val="24"/>
                <w:szCs w:val="24"/>
              </w:rPr>
            </w:pPr>
            <w:r w:rsidRPr="00C876F7">
              <w:rPr>
                <w:rFonts w:ascii="Times New Roman" w:eastAsia="Times New Roman" w:hAnsi="Times New Roman" w:cs="Times New Roman"/>
                <w:sz w:val="24"/>
                <w:szCs w:val="24"/>
              </w:rPr>
              <w:t>Личностные:</w:t>
            </w:r>
          </w:p>
          <w:p w:rsidR="003D57C4" w:rsidRPr="00C876F7" w:rsidRDefault="003D57C4" w:rsidP="003D57C4">
            <w:pPr>
              <w:rPr>
                <w:rFonts w:ascii="Times New Roman" w:hAnsi="Times New Roman" w:cs="Times New Roman"/>
                <w:sz w:val="24"/>
                <w:szCs w:val="24"/>
                <w:lang w:eastAsia="en-US"/>
              </w:rPr>
            </w:pPr>
            <w:r w:rsidRPr="00C876F7">
              <w:rPr>
                <w:rFonts w:ascii="Times New Roman" w:hAnsi="Times New Roman" w:cs="Times New Roman"/>
                <w:sz w:val="24"/>
                <w:szCs w:val="24"/>
              </w:rPr>
              <w:t xml:space="preserve"> мотивация учебной деятельности.</w:t>
            </w:r>
          </w:p>
        </w:tc>
      </w:tr>
      <w:tr w:rsidR="003D57C4" w:rsidRPr="00C876F7" w:rsidTr="003D57C4">
        <w:trPr>
          <w:gridAfter w:val="1"/>
          <w:wAfter w:w="14" w:type="dxa"/>
          <w:trHeight w:val="208"/>
        </w:trPr>
        <w:tc>
          <w:tcPr>
            <w:tcW w:w="675" w:type="dxa"/>
            <w:tcBorders>
              <w:top w:val="single" w:sz="4" w:space="0" w:color="auto"/>
              <w:left w:val="single" w:sz="4" w:space="0" w:color="auto"/>
              <w:bottom w:val="single" w:sz="4" w:space="0" w:color="auto"/>
              <w:right w:val="single" w:sz="4" w:space="0" w:color="auto"/>
            </w:tcBorders>
          </w:tcPr>
          <w:p w:rsidR="003D57C4" w:rsidRPr="00C876F7" w:rsidRDefault="003D57C4" w:rsidP="003D57C4">
            <w:pPr>
              <w:pStyle w:val="a6"/>
              <w:numPr>
                <w:ilvl w:val="0"/>
                <w:numId w:val="26"/>
              </w:numPr>
              <w:rPr>
                <w:rFonts w:ascii="Times New Roman" w:hAnsi="Times New Roman" w:cs="Times New Roman"/>
                <w:sz w:val="24"/>
                <w:szCs w:val="24"/>
                <w:lang w:eastAsia="en-US"/>
              </w:rPr>
            </w:pPr>
          </w:p>
        </w:tc>
        <w:tc>
          <w:tcPr>
            <w:tcW w:w="1560" w:type="dxa"/>
            <w:gridSpan w:val="2"/>
            <w:tcBorders>
              <w:top w:val="single" w:sz="4" w:space="0" w:color="auto"/>
              <w:left w:val="single" w:sz="4" w:space="0" w:color="auto"/>
              <w:bottom w:val="single" w:sz="4" w:space="0" w:color="auto"/>
              <w:right w:val="single" w:sz="4" w:space="0" w:color="auto"/>
            </w:tcBorders>
          </w:tcPr>
          <w:p w:rsidR="003D57C4" w:rsidRPr="00C876F7" w:rsidRDefault="003D57C4" w:rsidP="003D57C4">
            <w:pPr>
              <w:rPr>
                <w:rFonts w:ascii="Times New Roman" w:hAnsi="Times New Roman" w:cs="Times New Roman"/>
                <w:sz w:val="24"/>
                <w:szCs w:val="24"/>
                <w:lang w:eastAsia="en-US"/>
              </w:rPr>
            </w:pPr>
          </w:p>
        </w:tc>
        <w:tc>
          <w:tcPr>
            <w:tcW w:w="1984" w:type="dxa"/>
            <w:gridSpan w:val="2"/>
            <w:tcBorders>
              <w:top w:val="single" w:sz="4" w:space="0" w:color="auto"/>
              <w:left w:val="single" w:sz="4" w:space="0" w:color="auto"/>
              <w:bottom w:val="single" w:sz="4" w:space="0" w:color="auto"/>
              <w:right w:val="single" w:sz="4" w:space="0" w:color="auto"/>
            </w:tcBorders>
            <w:hideMark/>
          </w:tcPr>
          <w:p w:rsidR="003D57C4" w:rsidRPr="00C876F7" w:rsidRDefault="003D57C4" w:rsidP="003D57C4">
            <w:pPr>
              <w:rPr>
                <w:rFonts w:ascii="Times New Roman" w:hAnsi="Times New Roman" w:cs="Times New Roman"/>
                <w:sz w:val="24"/>
                <w:szCs w:val="24"/>
                <w:lang w:eastAsia="en-US"/>
              </w:rPr>
            </w:pPr>
            <w:r w:rsidRPr="00C876F7">
              <w:rPr>
                <w:rFonts w:ascii="Times New Roman" w:hAnsi="Times New Roman" w:cs="Times New Roman"/>
                <w:sz w:val="24"/>
                <w:szCs w:val="24"/>
              </w:rPr>
              <w:t xml:space="preserve">Работа над ошибками. Деление на 10 и </w:t>
            </w:r>
            <w:r w:rsidRPr="00C876F7">
              <w:rPr>
                <w:rFonts w:ascii="Times New Roman" w:hAnsi="Times New Roman" w:cs="Times New Roman"/>
                <w:sz w:val="24"/>
                <w:szCs w:val="24"/>
              </w:rPr>
              <w:lastRenderedPageBreak/>
              <w:t>на 100</w:t>
            </w:r>
          </w:p>
        </w:tc>
        <w:tc>
          <w:tcPr>
            <w:tcW w:w="1134" w:type="dxa"/>
            <w:tcBorders>
              <w:top w:val="single" w:sz="4" w:space="0" w:color="auto"/>
              <w:left w:val="single" w:sz="4" w:space="0" w:color="auto"/>
              <w:bottom w:val="single" w:sz="4" w:space="0" w:color="auto"/>
              <w:right w:val="single" w:sz="4" w:space="0" w:color="auto"/>
            </w:tcBorders>
            <w:hideMark/>
          </w:tcPr>
          <w:p w:rsidR="003D57C4" w:rsidRPr="00C876F7" w:rsidRDefault="003D57C4" w:rsidP="003D57C4">
            <w:pPr>
              <w:rPr>
                <w:rFonts w:ascii="Times New Roman" w:hAnsi="Times New Roman" w:cs="Times New Roman"/>
                <w:sz w:val="24"/>
                <w:szCs w:val="24"/>
                <w:lang w:eastAsia="en-US"/>
              </w:rPr>
            </w:pPr>
            <w:r w:rsidRPr="00C876F7">
              <w:rPr>
                <w:rFonts w:ascii="Times New Roman" w:hAnsi="Times New Roman" w:cs="Times New Roman"/>
                <w:sz w:val="24"/>
                <w:szCs w:val="24"/>
              </w:rPr>
              <w:lastRenderedPageBreak/>
              <w:t xml:space="preserve">Урок изучения нового </w:t>
            </w:r>
            <w:r w:rsidRPr="00C876F7">
              <w:rPr>
                <w:rFonts w:ascii="Times New Roman" w:hAnsi="Times New Roman" w:cs="Times New Roman"/>
                <w:sz w:val="24"/>
                <w:szCs w:val="24"/>
              </w:rPr>
              <w:lastRenderedPageBreak/>
              <w:t>материала.</w:t>
            </w:r>
          </w:p>
        </w:tc>
        <w:tc>
          <w:tcPr>
            <w:tcW w:w="3260" w:type="dxa"/>
            <w:gridSpan w:val="3"/>
            <w:vMerge w:val="restart"/>
            <w:tcBorders>
              <w:top w:val="single" w:sz="4" w:space="0" w:color="auto"/>
              <w:left w:val="single" w:sz="4" w:space="0" w:color="auto"/>
              <w:bottom w:val="single" w:sz="4" w:space="0" w:color="auto"/>
              <w:right w:val="single" w:sz="4" w:space="0" w:color="auto"/>
            </w:tcBorders>
            <w:hideMark/>
          </w:tcPr>
          <w:p w:rsidR="003D57C4" w:rsidRPr="00C876F7" w:rsidRDefault="003D57C4" w:rsidP="003D57C4">
            <w:pPr>
              <w:rPr>
                <w:rFonts w:ascii="Times New Roman" w:hAnsi="Times New Roman" w:cs="Times New Roman"/>
                <w:sz w:val="24"/>
                <w:szCs w:val="24"/>
                <w:lang w:eastAsia="en-US"/>
              </w:rPr>
            </w:pPr>
            <w:r w:rsidRPr="00C876F7">
              <w:rPr>
                <w:rFonts w:ascii="Times New Roman" w:hAnsi="Times New Roman" w:cs="Times New Roman"/>
                <w:bCs/>
                <w:sz w:val="24"/>
                <w:szCs w:val="24"/>
              </w:rPr>
              <w:lastRenderedPageBreak/>
              <w:t xml:space="preserve">Использовать приёмы деления на 10 и 100 в ходе вычислений. Выполнять </w:t>
            </w:r>
            <w:r w:rsidRPr="00C876F7">
              <w:rPr>
                <w:rFonts w:ascii="Times New Roman" w:hAnsi="Times New Roman" w:cs="Times New Roman"/>
                <w:bCs/>
                <w:sz w:val="24"/>
                <w:szCs w:val="24"/>
              </w:rPr>
              <w:lastRenderedPageBreak/>
              <w:t xml:space="preserve">устно и письменно действия с двух-, трёхзначными числами. Переходить от одной единицы величины к другой на основе знания об их соотношении. Осуществлять необходимые расчёты с величинами. Конструировать арифметические задачи (составлять задач по данным предоставленным в таблице). Заполнять графы таблицы и выбирать арифметические действия для решения задачи. Проводить сравнение записей геометрических фигур. Видеть их сходства и различия. Выяснять, является ли данная фигура квадратом, </w:t>
            </w:r>
            <w:proofErr w:type="gramStart"/>
            <w:r w:rsidRPr="00C876F7">
              <w:rPr>
                <w:rFonts w:ascii="Times New Roman" w:hAnsi="Times New Roman" w:cs="Times New Roman"/>
                <w:bCs/>
                <w:sz w:val="24"/>
                <w:szCs w:val="24"/>
              </w:rPr>
              <w:t>опираясь</w:t>
            </w:r>
            <w:proofErr w:type="gramEnd"/>
            <w:r w:rsidRPr="00C876F7">
              <w:rPr>
                <w:rFonts w:ascii="Times New Roman" w:hAnsi="Times New Roman" w:cs="Times New Roman"/>
                <w:bCs/>
                <w:sz w:val="24"/>
                <w:szCs w:val="24"/>
              </w:rPr>
              <w:t xml:space="preserve"> а определение и чётий алгоритм рассуждения. Располагать фигуры по отношению друг и другу в соответствии с требованиями задачи. Строить </w:t>
            </w:r>
            <w:proofErr w:type="gramStart"/>
            <w:r w:rsidRPr="00C876F7">
              <w:rPr>
                <w:rFonts w:ascii="Times New Roman" w:hAnsi="Times New Roman" w:cs="Times New Roman"/>
                <w:bCs/>
                <w:sz w:val="24"/>
                <w:szCs w:val="24"/>
              </w:rPr>
              <w:t>логические рассуждения</w:t>
            </w:r>
            <w:proofErr w:type="gramEnd"/>
            <w:r w:rsidRPr="00C876F7">
              <w:rPr>
                <w:rFonts w:ascii="Times New Roman" w:hAnsi="Times New Roman" w:cs="Times New Roman"/>
                <w:bCs/>
                <w:sz w:val="24"/>
                <w:szCs w:val="24"/>
              </w:rPr>
              <w:t xml:space="preserve"> и обосновывать и в процессе решения логических задач.</w:t>
            </w:r>
          </w:p>
        </w:tc>
        <w:tc>
          <w:tcPr>
            <w:tcW w:w="3119" w:type="dxa"/>
            <w:tcBorders>
              <w:top w:val="single" w:sz="4" w:space="0" w:color="auto"/>
              <w:left w:val="single" w:sz="4" w:space="0" w:color="auto"/>
              <w:bottom w:val="single" w:sz="4" w:space="0" w:color="auto"/>
              <w:right w:val="single" w:sz="4" w:space="0" w:color="auto"/>
            </w:tcBorders>
            <w:hideMark/>
          </w:tcPr>
          <w:p w:rsidR="003D57C4" w:rsidRPr="00C876F7" w:rsidRDefault="003D57C4" w:rsidP="003D57C4">
            <w:pPr>
              <w:rPr>
                <w:rFonts w:ascii="Times New Roman" w:hAnsi="Times New Roman" w:cs="Times New Roman"/>
                <w:sz w:val="24"/>
                <w:szCs w:val="24"/>
                <w:lang w:eastAsia="en-US"/>
              </w:rPr>
            </w:pPr>
            <w:r w:rsidRPr="00C876F7">
              <w:rPr>
                <w:rFonts w:ascii="Times New Roman" w:hAnsi="Times New Roman" w:cs="Times New Roman"/>
                <w:sz w:val="24"/>
                <w:szCs w:val="24"/>
              </w:rPr>
              <w:lastRenderedPageBreak/>
              <w:t xml:space="preserve">Контролировать свою деятельность (проверять правильность письменных </w:t>
            </w:r>
            <w:r w:rsidRPr="00C876F7">
              <w:rPr>
                <w:rFonts w:ascii="Times New Roman" w:hAnsi="Times New Roman" w:cs="Times New Roman"/>
                <w:sz w:val="24"/>
                <w:szCs w:val="24"/>
              </w:rPr>
              <w:lastRenderedPageBreak/>
              <w:t>вычислений с натуральными числами в пределах 1000), находить и исправлять ошибки</w:t>
            </w:r>
          </w:p>
        </w:tc>
        <w:tc>
          <w:tcPr>
            <w:tcW w:w="3969" w:type="dxa"/>
            <w:gridSpan w:val="2"/>
            <w:tcBorders>
              <w:top w:val="single" w:sz="4" w:space="0" w:color="auto"/>
              <w:left w:val="single" w:sz="4" w:space="0" w:color="auto"/>
              <w:bottom w:val="single" w:sz="4" w:space="0" w:color="auto"/>
              <w:right w:val="single" w:sz="4" w:space="0" w:color="auto"/>
            </w:tcBorders>
            <w:hideMark/>
          </w:tcPr>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lastRenderedPageBreak/>
              <w:t xml:space="preserve">Познавательные: </w:t>
            </w:r>
          </w:p>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t>Выдвижение гипотез, синтез и анализ.</w:t>
            </w:r>
          </w:p>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lastRenderedPageBreak/>
              <w:t>Регулятивные:</w:t>
            </w:r>
          </w:p>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t>планировать своё действие в соответствии с поставленной задачей.</w:t>
            </w:r>
          </w:p>
          <w:p w:rsidR="003D57C4" w:rsidRPr="00C876F7" w:rsidRDefault="003D57C4" w:rsidP="003D57C4">
            <w:pPr>
              <w:rPr>
                <w:rFonts w:ascii="Times New Roman" w:eastAsiaTheme="minorHAnsi" w:hAnsi="Times New Roman" w:cs="Times New Roman"/>
                <w:sz w:val="24"/>
                <w:szCs w:val="24"/>
              </w:rPr>
            </w:pPr>
            <w:r w:rsidRPr="00C876F7">
              <w:rPr>
                <w:rFonts w:ascii="Times New Roman" w:eastAsia="Times New Roman" w:hAnsi="Times New Roman" w:cs="Times New Roman"/>
                <w:sz w:val="24"/>
                <w:szCs w:val="24"/>
              </w:rPr>
              <w:t>Личностные:</w:t>
            </w:r>
          </w:p>
          <w:p w:rsidR="003D57C4" w:rsidRPr="00C876F7" w:rsidRDefault="003D57C4" w:rsidP="003D57C4">
            <w:pPr>
              <w:rPr>
                <w:rFonts w:ascii="Times New Roman" w:hAnsi="Times New Roman" w:cs="Times New Roman"/>
                <w:sz w:val="24"/>
                <w:szCs w:val="24"/>
                <w:lang w:eastAsia="en-US"/>
              </w:rPr>
            </w:pPr>
            <w:r w:rsidRPr="00C876F7">
              <w:rPr>
                <w:rFonts w:ascii="Times New Roman" w:hAnsi="Times New Roman" w:cs="Times New Roman"/>
                <w:sz w:val="24"/>
                <w:szCs w:val="24"/>
              </w:rPr>
              <w:t xml:space="preserve"> мотивация учебной деятельности.</w:t>
            </w:r>
          </w:p>
        </w:tc>
      </w:tr>
      <w:tr w:rsidR="003D57C4" w:rsidRPr="00C876F7" w:rsidTr="003D57C4">
        <w:trPr>
          <w:gridAfter w:val="1"/>
          <w:wAfter w:w="14" w:type="dxa"/>
          <w:trHeight w:val="208"/>
        </w:trPr>
        <w:tc>
          <w:tcPr>
            <w:tcW w:w="675" w:type="dxa"/>
            <w:tcBorders>
              <w:top w:val="single" w:sz="4" w:space="0" w:color="auto"/>
              <w:left w:val="single" w:sz="4" w:space="0" w:color="auto"/>
              <w:bottom w:val="single" w:sz="4" w:space="0" w:color="auto"/>
              <w:right w:val="single" w:sz="4" w:space="0" w:color="auto"/>
            </w:tcBorders>
          </w:tcPr>
          <w:p w:rsidR="003D57C4" w:rsidRPr="00C876F7" w:rsidRDefault="003D57C4" w:rsidP="003D57C4">
            <w:pPr>
              <w:pStyle w:val="a6"/>
              <w:numPr>
                <w:ilvl w:val="0"/>
                <w:numId w:val="26"/>
              </w:numPr>
              <w:rPr>
                <w:rFonts w:ascii="Times New Roman" w:hAnsi="Times New Roman" w:cs="Times New Roman"/>
                <w:sz w:val="24"/>
                <w:szCs w:val="24"/>
                <w:lang w:eastAsia="en-US"/>
              </w:rPr>
            </w:pPr>
          </w:p>
        </w:tc>
        <w:tc>
          <w:tcPr>
            <w:tcW w:w="1560" w:type="dxa"/>
            <w:gridSpan w:val="2"/>
            <w:tcBorders>
              <w:top w:val="single" w:sz="4" w:space="0" w:color="auto"/>
              <w:left w:val="single" w:sz="4" w:space="0" w:color="auto"/>
              <w:bottom w:val="single" w:sz="4" w:space="0" w:color="auto"/>
              <w:right w:val="single" w:sz="4" w:space="0" w:color="auto"/>
            </w:tcBorders>
          </w:tcPr>
          <w:p w:rsidR="003D57C4" w:rsidRPr="00C876F7" w:rsidRDefault="003D57C4" w:rsidP="003D57C4">
            <w:pPr>
              <w:rPr>
                <w:rFonts w:ascii="Times New Roman" w:hAnsi="Times New Roman" w:cs="Times New Roman"/>
                <w:sz w:val="24"/>
                <w:szCs w:val="24"/>
                <w:lang w:eastAsia="en-US"/>
              </w:rPr>
            </w:pPr>
          </w:p>
        </w:tc>
        <w:tc>
          <w:tcPr>
            <w:tcW w:w="1984" w:type="dxa"/>
            <w:gridSpan w:val="2"/>
            <w:tcBorders>
              <w:top w:val="single" w:sz="4" w:space="0" w:color="auto"/>
              <w:left w:val="single" w:sz="4" w:space="0" w:color="auto"/>
              <w:bottom w:val="single" w:sz="4" w:space="0" w:color="auto"/>
              <w:right w:val="single" w:sz="4" w:space="0" w:color="auto"/>
            </w:tcBorders>
          </w:tcPr>
          <w:p w:rsidR="003D57C4" w:rsidRPr="00C876F7" w:rsidRDefault="003D57C4" w:rsidP="003D57C4">
            <w:pPr>
              <w:rPr>
                <w:rFonts w:ascii="Times New Roman" w:hAnsi="Times New Roman" w:cs="Times New Roman"/>
                <w:sz w:val="24"/>
                <w:szCs w:val="24"/>
              </w:rPr>
            </w:pPr>
            <w:r w:rsidRPr="00C876F7">
              <w:rPr>
                <w:rFonts w:ascii="Times New Roman" w:hAnsi="Times New Roman" w:cs="Times New Roman"/>
                <w:sz w:val="24"/>
                <w:szCs w:val="24"/>
              </w:rPr>
              <w:t>Деление на 10 и на 100.</w:t>
            </w: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lang w:eastAsia="en-US"/>
              </w:rPr>
            </w:pPr>
          </w:p>
        </w:tc>
        <w:tc>
          <w:tcPr>
            <w:tcW w:w="1134" w:type="dxa"/>
            <w:tcBorders>
              <w:top w:val="single" w:sz="4" w:space="0" w:color="auto"/>
              <w:left w:val="single" w:sz="4" w:space="0" w:color="auto"/>
              <w:bottom w:val="single" w:sz="4" w:space="0" w:color="auto"/>
              <w:right w:val="single" w:sz="4" w:space="0" w:color="auto"/>
            </w:tcBorders>
            <w:hideMark/>
          </w:tcPr>
          <w:p w:rsidR="003D57C4" w:rsidRPr="00C876F7" w:rsidRDefault="003D57C4" w:rsidP="003D57C4">
            <w:pPr>
              <w:rPr>
                <w:rFonts w:ascii="Times New Roman" w:hAnsi="Times New Roman" w:cs="Times New Roman"/>
                <w:sz w:val="24"/>
                <w:szCs w:val="24"/>
                <w:lang w:eastAsia="en-US"/>
              </w:rPr>
            </w:pPr>
            <w:r w:rsidRPr="00C876F7">
              <w:rPr>
                <w:rFonts w:ascii="Times New Roman" w:hAnsi="Times New Roman" w:cs="Times New Roman"/>
                <w:sz w:val="24"/>
                <w:szCs w:val="24"/>
              </w:rPr>
              <w:t>Урок повторения и систематизации знаний.</w:t>
            </w:r>
          </w:p>
        </w:tc>
        <w:tc>
          <w:tcPr>
            <w:tcW w:w="3260" w:type="dxa"/>
            <w:gridSpan w:val="3"/>
            <w:vMerge/>
            <w:tcBorders>
              <w:top w:val="single" w:sz="4" w:space="0" w:color="auto"/>
              <w:left w:val="single" w:sz="4" w:space="0" w:color="auto"/>
              <w:bottom w:val="single" w:sz="4" w:space="0" w:color="auto"/>
              <w:right w:val="single" w:sz="4" w:space="0" w:color="auto"/>
            </w:tcBorders>
            <w:vAlign w:val="center"/>
            <w:hideMark/>
          </w:tcPr>
          <w:p w:rsidR="003D57C4" w:rsidRPr="00C876F7" w:rsidRDefault="003D57C4" w:rsidP="003D57C4">
            <w:pPr>
              <w:rPr>
                <w:rFonts w:ascii="Times New Roman" w:hAnsi="Times New Roman" w:cs="Times New Roman"/>
                <w:sz w:val="24"/>
                <w:szCs w:val="24"/>
                <w:lang w:eastAsia="en-US"/>
              </w:rPr>
            </w:pPr>
          </w:p>
        </w:tc>
        <w:tc>
          <w:tcPr>
            <w:tcW w:w="3119" w:type="dxa"/>
            <w:tcBorders>
              <w:top w:val="single" w:sz="4" w:space="0" w:color="auto"/>
              <w:left w:val="single" w:sz="4" w:space="0" w:color="auto"/>
              <w:bottom w:val="single" w:sz="4" w:space="0" w:color="auto"/>
              <w:right w:val="single" w:sz="4" w:space="0" w:color="auto"/>
            </w:tcBorders>
          </w:tcPr>
          <w:p w:rsidR="003D57C4" w:rsidRPr="00C876F7" w:rsidRDefault="003D57C4" w:rsidP="003D57C4">
            <w:pPr>
              <w:rPr>
                <w:rFonts w:ascii="Times New Roman" w:hAnsi="Times New Roman" w:cs="Times New Roman"/>
                <w:sz w:val="24"/>
                <w:szCs w:val="24"/>
              </w:rPr>
            </w:pPr>
            <w:r w:rsidRPr="00C876F7">
              <w:rPr>
                <w:rFonts w:ascii="Times New Roman" w:hAnsi="Times New Roman" w:cs="Times New Roman"/>
                <w:sz w:val="24"/>
                <w:szCs w:val="24"/>
              </w:rPr>
              <w:t>. Решать арифметические текстовые задачи в три действия в различных комбинациях. Читать чертёж к задаче. Перебирать варианты решения логической задачи по плану.</w:t>
            </w: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lang w:eastAsia="en-US"/>
              </w:rPr>
            </w:pPr>
          </w:p>
        </w:tc>
        <w:tc>
          <w:tcPr>
            <w:tcW w:w="3969" w:type="dxa"/>
            <w:gridSpan w:val="2"/>
            <w:tcBorders>
              <w:top w:val="single" w:sz="4" w:space="0" w:color="auto"/>
              <w:left w:val="single" w:sz="4" w:space="0" w:color="auto"/>
              <w:bottom w:val="single" w:sz="4" w:space="0" w:color="auto"/>
              <w:right w:val="single" w:sz="4" w:space="0" w:color="auto"/>
            </w:tcBorders>
            <w:hideMark/>
          </w:tcPr>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t xml:space="preserve">Познавательные: </w:t>
            </w:r>
          </w:p>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t>Выдвижение гипотез, синтез и анализ.</w:t>
            </w:r>
          </w:p>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t>Регулятивные:</w:t>
            </w:r>
          </w:p>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t>планировать своё действие в соответствии с поставленной задачей.</w:t>
            </w:r>
          </w:p>
          <w:p w:rsidR="003D57C4" w:rsidRPr="00C876F7" w:rsidRDefault="003D57C4" w:rsidP="003D57C4">
            <w:pPr>
              <w:rPr>
                <w:rFonts w:ascii="Times New Roman" w:eastAsiaTheme="minorHAnsi" w:hAnsi="Times New Roman" w:cs="Times New Roman"/>
                <w:sz w:val="24"/>
                <w:szCs w:val="24"/>
              </w:rPr>
            </w:pPr>
            <w:r w:rsidRPr="00C876F7">
              <w:rPr>
                <w:rFonts w:ascii="Times New Roman" w:eastAsia="Times New Roman" w:hAnsi="Times New Roman" w:cs="Times New Roman"/>
                <w:sz w:val="24"/>
                <w:szCs w:val="24"/>
              </w:rPr>
              <w:t>Личностные:</w:t>
            </w:r>
          </w:p>
          <w:p w:rsidR="003D57C4" w:rsidRPr="00C876F7" w:rsidRDefault="003D57C4" w:rsidP="003D57C4">
            <w:pPr>
              <w:rPr>
                <w:rFonts w:ascii="Times New Roman" w:eastAsia="Lucida Sans Unicode" w:hAnsi="Times New Roman" w:cs="Times New Roman"/>
                <w:kern w:val="2"/>
                <w:sz w:val="24"/>
                <w:szCs w:val="24"/>
                <w:lang w:eastAsia="hi-IN" w:bidi="hi-IN"/>
              </w:rPr>
            </w:pPr>
            <w:r w:rsidRPr="00C876F7">
              <w:rPr>
                <w:rFonts w:ascii="Times New Roman" w:hAnsi="Times New Roman" w:cs="Times New Roman"/>
                <w:sz w:val="24"/>
                <w:szCs w:val="24"/>
              </w:rPr>
              <w:t xml:space="preserve"> мотивация учебной деятельности.</w:t>
            </w:r>
          </w:p>
        </w:tc>
      </w:tr>
      <w:tr w:rsidR="003D57C4" w:rsidRPr="00C876F7" w:rsidTr="003D57C4">
        <w:trPr>
          <w:gridAfter w:val="1"/>
          <w:wAfter w:w="14" w:type="dxa"/>
          <w:trHeight w:val="208"/>
        </w:trPr>
        <w:tc>
          <w:tcPr>
            <w:tcW w:w="675" w:type="dxa"/>
            <w:tcBorders>
              <w:top w:val="single" w:sz="4" w:space="0" w:color="auto"/>
              <w:left w:val="single" w:sz="4" w:space="0" w:color="auto"/>
              <w:bottom w:val="single" w:sz="4" w:space="0" w:color="auto"/>
              <w:right w:val="single" w:sz="4" w:space="0" w:color="auto"/>
            </w:tcBorders>
          </w:tcPr>
          <w:p w:rsidR="003D57C4" w:rsidRPr="00C876F7" w:rsidRDefault="003D57C4" w:rsidP="003D57C4">
            <w:pPr>
              <w:pStyle w:val="a6"/>
              <w:numPr>
                <w:ilvl w:val="0"/>
                <w:numId w:val="26"/>
              </w:numPr>
              <w:rPr>
                <w:rFonts w:ascii="Times New Roman" w:hAnsi="Times New Roman" w:cs="Times New Roman"/>
                <w:sz w:val="24"/>
                <w:szCs w:val="24"/>
                <w:lang w:eastAsia="en-US"/>
              </w:rPr>
            </w:pPr>
          </w:p>
        </w:tc>
        <w:tc>
          <w:tcPr>
            <w:tcW w:w="1560" w:type="dxa"/>
            <w:gridSpan w:val="2"/>
            <w:tcBorders>
              <w:top w:val="single" w:sz="4" w:space="0" w:color="auto"/>
              <w:left w:val="single" w:sz="4" w:space="0" w:color="auto"/>
              <w:bottom w:val="single" w:sz="4" w:space="0" w:color="auto"/>
              <w:right w:val="single" w:sz="4" w:space="0" w:color="auto"/>
            </w:tcBorders>
          </w:tcPr>
          <w:p w:rsidR="003D57C4" w:rsidRPr="00C876F7" w:rsidRDefault="003D57C4" w:rsidP="003D57C4">
            <w:pPr>
              <w:rPr>
                <w:rFonts w:ascii="Times New Roman" w:hAnsi="Times New Roman" w:cs="Times New Roman"/>
                <w:sz w:val="24"/>
                <w:szCs w:val="24"/>
                <w:lang w:eastAsia="en-US"/>
              </w:rPr>
            </w:pPr>
          </w:p>
        </w:tc>
        <w:tc>
          <w:tcPr>
            <w:tcW w:w="1984" w:type="dxa"/>
            <w:gridSpan w:val="2"/>
            <w:tcBorders>
              <w:top w:val="single" w:sz="4" w:space="0" w:color="auto"/>
              <w:left w:val="single" w:sz="4" w:space="0" w:color="auto"/>
              <w:bottom w:val="single" w:sz="4" w:space="0" w:color="auto"/>
              <w:right w:val="single" w:sz="4" w:space="0" w:color="auto"/>
            </w:tcBorders>
          </w:tcPr>
          <w:p w:rsidR="003D57C4" w:rsidRPr="00C876F7" w:rsidRDefault="003D57C4" w:rsidP="003D57C4">
            <w:pPr>
              <w:rPr>
                <w:rFonts w:ascii="Times New Roman" w:hAnsi="Times New Roman" w:cs="Times New Roman"/>
                <w:sz w:val="24"/>
                <w:szCs w:val="24"/>
              </w:rPr>
            </w:pPr>
            <w:r w:rsidRPr="00C876F7">
              <w:rPr>
                <w:rFonts w:ascii="Times New Roman" w:hAnsi="Times New Roman" w:cs="Times New Roman"/>
                <w:sz w:val="24"/>
                <w:szCs w:val="24"/>
              </w:rPr>
              <w:t xml:space="preserve">Нахождение однозначного </w:t>
            </w:r>
            <w:r w:rsidRPr="00C876F7">
              <w:rPr>
                <w:rFonts w:ascii="Times New Roman" w:hAnsi="Times New Roman" w:cs="Times New Roman"/>
                <w:sz w:val="24"/>
                <w:szCs w:val="24"/>
              </w:rPr>
              <w:lastRenderedPageBreak/>
              <w:t xml:space="preserve">частного </w:t>
            </w: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lang w:eastAsia="en-US"/>
              </w:rPr>
            </w:pPr>
          </w:p>
        </w:tc>
        <w:tc>
          <w:tcPr>
            <w:tcW w:w="1134" w:type="dxa"/>
            <w:tcBorders>
              <w:top w:val="single" w:sz="4" w:space="0" w:color="auto"/>
              <w:left w:val="single" w:sz="4" w:space="0" w:color="auto"/>
              <w:bottom w:val="single" w:sz="4" w:space="0" w:color="auto"/>
              <w:right w:val="single" w:sz="4" w:space="0" w:color="auto"/>
            </w:tcBorders>
            <w:hideMark/>
          </w:tcPr>
          <w:p w:rsidR="003D57C4" w:rsidRPr="00C876F7" w:rsidRDefault="003D57C4" w:rsidP="003D57C4">
            <w:pPr>
              <w:rPr>
                <w:rFonts w:ascii="Times New Roman" w:hAnsi="Times New Roman" w:cs="Times New Roman"/>
                <w:sz w:val="24"/>
                <w:szCs w:val="24"/>
                <w:lang w:eastAsia="en-US"/>
              </w:rPr>
            </w:pPr>
            <w:r w:rsidRPr="00C876F7">
              <w:rPr>
                <w:rFonts w:ascii="Times New Roman" w:hAnsi="Times New Roman" w:cs="Times New Roman"/>
                <w:sz w:val="24"/>
                <w:szCs w:val="24"/>
              </w:rPr>
              <w:lastRenderedPageBreak/>
              <w:t>Урок повторе</w:t>
            </w:r>
            <w:r w:rsidRPr="00C876F7">
              <w:rPr>
                <w:rFonts w:ascii="Times New Roman" w:hAnsi="Times New Roman" w:cs="Times New Roman"/>
                <w:sz w:val="24"/>
                <w:szCs w:val="24"/>
              </w:rPr>
              <w:lastRenderedPageBreak/>
              <w:t>ния и систематизации знаний.</w:t>
            </w:r>
          </w:p>
        </w:tc>
        <w:tc>
          <w:tcPr>
            <w:tcW w:w="3260" w:type="dxa"/>
            <w:gridSpan w:val="3"/>
            <w:vMerge w:val="restart"/>
            <w:tcBorders>
              <w:top w:val="single" w:sz="4" w:space="0" w:color="auto"/>
              <w:left w:val="single" w:sz="4" w:space="0" w:color="auto"/>
              <w:bottom w:val="single" w:sz="4" w:space="0" w:color="auto"/>
              <w:right w:val="single" w:sz="4" w:space="0" w:color="auto"/>
            </w:tcBorders>
          </w:tcPr>
          <w:p w:rsidR="003D57C4" w:rsidRPr="00C876F7" w:rsidRDefault="003D57C4" w:rsidP="003D57C4">
            <w:pPr>
              <w:autoSpaceDE w:val="0"/>
              <w:autoSpaceDN w:val="0"/>
              <w:adjustRightInd w:val="0"/>
              <w:rPr>
                <w:rFonts w:ascii="Times New Roman" w:hAnsi="Times New Roman" w:cs="Times New Roman"/>
                <w:bCs/>
                <w:sz w:val="24"/>
                <w:szCs w:val="24"/>
              </w:rPr>
            </w:pPr>
            <w:r w:rsidRPr="00C876F7">
              <w:rPr>
                <w:rFonts w:ascii="Times New Roman" w:hAnsi="Times New Roman" w:cs="Times New Roman"/>
                <w:bCs/>
                <w:sz w:val="24"/>
                <w:szCs w:val="24"/>
              </w:rPr>
              <w:lastRenderedPageBreak/>
              <w:t xml:space="preserve">Использовать алгоритм подбор однозначного </w:t>
            </w:r>
            <w:r w:rsidRPr="00C876F7">
              <w:rPr>
                <w:rFonts w:ascii="Times New Roman" w:hAnsi="Times New Roman" w:cs="Times New Roman"/>
                <w:bCs/>
                <w:sz w:val="24"/>
                <w:szCs w:val="24"/>
              </w:rPr>
              <w:lastRenderedPageBreak/>
              <w:t xml:space="preserve">частного в ходе вычислений. Выполнять устно и письменно действия с двух-, трёхзначными числами. Применять правило порядка выполнения действия в числовых выражениях для нахождения их значения. Вычислять значение буквенных выражений. Находить решение задач, содержащих буквенные выражения. Осуществлять необходимые расчёты с величинами. Конструировать арифметические задачи (продумывать вопрос к условию). Выбирать арифметические действия для её решения. Находить разные способы решения. Составлять план построения геометрических фигур т выполнять построение при помощи чертёжных инструментов. Находить на чертеже пары симметричных точек. </w:t>
            </w:r>
            <w:proofErr w:type="gramStart"/>
            <w:r w:rsidRPr="00C876F7">
              <w:rPr>
                <w:rFonts w:ascii="Times New Roman" w:hAnsi="Times New Roman" w:cs="Times New Roman"/>
                <w:bCs/>
                <w:sz w:val="24"/>
                <w:szCs w:val="24"/>
              </w:rPr>
              <w:t>Определять принадлежность непринадлежность) точек к прямой.</w:t>
            </w:r>
            <w:proofErr w:type="gramEnd"/>
            <w:r w:rsidRPr="00C876F7">
              <w:rPr>
                <w:rFonts w:ascii="Times New Roman" w:hAnsi="Times New Roman" w:cs="Times New Roman"/>
                <w:bCs/>
                <w:sz w:val="24"/>
                <w:szCs w:val="24"/>
              </w:rPr>
              <w:t xml:space="preserve"> Определять является ли высказывание верным или неверным.</w:t>
            </w:r>
          </w:p>
          <w:p w:rsidR="003D57C4" w:rsidRPr="00C876F7" w:rsidRDefault="003D57C4" w:rsidP="003D57C4">
            <w:pPr>
              <w:rPr>
                <w:rFonts w:ascii="Times New Roman" w:hAnsi="Times New Roman" w:cs="Times New Roman"/>
                <w:sz w:val="24"/>
                <w:szCs w:val="24"/>
                <w:lang w:eastAsia="en-US"/>
              </w:rPr>
            </w:pPr>
          </w:p>
        </w:tc>
        <w:tc>
          <w:tcPr>
            <w:tcW w:w="3119" w:type="dxa"/>
            <w:tcBorders>
              <w:top w:val="single" w:sz="4" w:space="0" w:color="auto"/>
              <w:left w:val="single" w:sz="4" w:space="0" w:color="auto"/>
              <w:bottom w:val="single" w:sz="4" w:space="0" w:color="auto"/>
              <w:right w:val="single" w:sz="4" w:space="0" w:color="auto"/>
            </w:tcBorders>
            <w:hideMark/>
          </w:tcPr>
          <w:p w:rsidR="003D57C4" w:rsidRPr="00C876F7" w:rsidRDefault="003D57C4" w:rsidP="003D57C4">
            <w:pPr>
              <w:rPr>
                <w:rFonts w:ascii="Times New Roman" w:hAnsi="Times New Roman" w:cs="Times New Roman"/>
                <w:sz w:val="24"/>
                <w:szCs w:val="24"/>
              </w:rPr>
            </w:pPr>
            <w:r w:rsidRPr="00C876F7">
              <w:rPr>
                <w:rFonts w:ascii="Times New Roman" w:hAnsi="Times New Roman" w:cs="Times New Roman"/>
                <w:bCs/>
                <w:sz w:val="24"/>
                <w:szCs w:val="24"/>
              </w:rPr>
              <w:lastRenderedPageBreak/>
              <w:t>Уметь</w:t>
            </w:r>
            <w:r w:rsidRPr="00C876F7">
              <w:rPr>
                <w:rFonts w:ascii="Times New Roman" w:hAnsi="Times New Roman" w:cs="Times New Roman"/>
                <w:sz w:val="24"/>
                <w:szCs w:val="24"/>
              </w:rPr>
              <w:t xml:space="preserve"> находить однозначное частное </w:t>
            </w:r>
            <w:r w:rsidRPr="00C876F7">
              <w:rPr>
                <w:rFonts w:ascii="Times New Roman" w:hAnsi="Times New Roman" w:cs="Times New Roman"/>
                <w:sz w:val="24"/>
                <w:szCs w:val="24"/>
              </w:rPr>
              <w:lastRenderedPageBreak/>
              <w:t xml:space="preserve">способом подбора, делить на 10 и 100, решать арифметические задачи </w:t>
            </w:r>
          </w:p>
          <w:p w:rsidR="003D57C4" w:rsidRPr="00C876F7" w:rsidRDefault="003D57C4" w:rsidP="003D57C4">
            <w:pPr>
              <w:rPr>
                <w:rFonts w:ascii="Times New Roman" w:hAnsi="Times New Roman" w:cs="Times New Roman"/>
                <w:sz w:val="24"/>
                <w:szCs w:val="24"/>
                <w:lang w:eastAsia="en-US"/>
              </w:rPr>
            </w:pPr>
            <w:r w:rsidRPr="00C876F7">
              <w:rPr>
                <w:rFonts w:ascii="Times New Roman" w:hAnsi="Times New Roman" w:cs="Times New Roman"/>
                <w:sz w:val="24"/>
                <w:szCs w:val="24"/>
              </w:rPr>
              <w:t>Упорядочивать натуральные числа в пределах 1000. Находить значения выражений со скобками и без них, выполняя два-три арифметических действия.</w:t>
            </w:r>
          </w:p>
        </w:tc>
        <w:tc>
          <w:tcPr>
            <w:tcW w:w="3969" w:type="dxa"/>
            <w:gridSpan w:val="2"/>
            <w:tcBorders>
              <w:top w:val="single" w:sz="4" w:space="0" w:color="auto"/>
              <w:left w:val="single" w:sz="4" w:space="0" w:color="auto"/>
              <w:bottom w:val="single" w:sz="4" w:space="0" w:color="auto"/>
              <w:right w:val="single" w:sz="4" w:space="0" w:color="auto"/>
            </w:tcBorders>
            <w:hideMark/>
          </w:tcPr>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lastRenderedPageBreak/>
              <w:t>Коммуникативные:</w:t>
            </w:r>
          </w:p>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t xml:space="preserve">излагать мысль, вести монолог, </w:t>
            </w:r>
            <w:r w:rsidRPr="00C876F7">
              <w:rPr>
                <w:rFonts w:ascii="Times New Roman" w:eastAsia="Times New Roman" w:hAnsi="Times New Roman" w:cs="Times New Roman"/>
                <w:sz w:val="24"/>
                <w:szCs w:val="24"/>
              </w:rPr>
              <w:lastRenderedPageBreak/>
              <w:t>аргументировать.</w:t>
            </w:r>
          </w:p>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t xml:space="preserve">Познавательные: </w:t>
            </w:r>
          </w:p>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t>анализ, синтез, рассуждение.</w:t>
            </w:r>
          </w:p>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t xml:space="preserve">Регулятивные: </w:t>
            </w:r>
          </w:p>
          <w:p w:rsidR="003D57C4" w:rsidRPr="00C876F7" w:rsidRDefault="003D57C4" w:rsidP="003D57C4">
            <w:pPr>
              <w:rPr>
                <w:rFonts w:ascii="Times New Roman" w:eastAsiaTheme="minorHAnsi" w:hAnsi="Times New Roman" w:cs="Times New Roman"/>
                <w:sz w:val="24"/>
                <w:szCs w:val="24"/>
              </w:rPr>
            </w:pPr>
            <w:r w:rsidRPr="00C876F7">
              <w:rPr>
                <w:rFonts w:ascii="Times New Roman" w:eastAsia="Times New Roman" w:hAnsi="Times New Roman" w:cs="Times New Roman"/>
                <w:sz w:val="24"/>
                <w:szCs w:val="24"/>
              </w:rPr>
              <w:t>сличать способ действия и результат, вносить необходимые дополнения.</w:t>
            </w:r>
          </w:p>
          <w:p w:rsidR="003D57C4" w:rsidRPr="00C876F7" w:rsidRDefault="003D57C4" w:rsidP="003D57C4">
            <w:pPr>
              <w:rPr>
                <w:rFonts w:ascii="Times New Roman" w:hAnsi="Times New Roman" w:cs="Times New Roman"/>
                <w:sz w:val="24"/>
                <w:szCs w:val="24"/>
              </w:rPr>
            </w:pPr>
            <w:r w:rsidRPr="00C876F7">
              <w:rPr>
                <w:rFonts w:ascii="Times New Roman" w:hAnsi="Times New Roman" w:cs="Times New Roman"/>
                <w:sz w:val="24"/>
                <w:szCs w:val="24"/>
              </w:rPr>
              <w:t>Личностные:</w:t>
            </w:r>
          </w:p>
          <w:p w:rsidR="003D57C4" w:rsidRPr="00C876F7" w:rsidRDefault="003D57C4" w:rsidP="003D57C4">
            <w:pPr>
              <w:rPr>
                <w:rFonts w:ascii="Times New Roman" w:hAnsi="Times New Roman" w:cs="Times New Roman"/>
                <w:sz w:val="24"/>
                <w:szCs w:val="24"/>
                <w:lang w:eastAsia="en-US"/>
              </w:rPr>
            </w:pPr>
            <w:r w:rsidRPr="00C876F7">
              <w:rPr>
                <w:rFonts w:ascii="Times New Roman" w:hAnsi="Times New Roman" w:cs="Times New Roman"/>
                <w:sz w:val="24"/>
                <w:szCs w:val="24"/>
              </w:rPr>
              <w:t>мотивация учебной деятельности.</w:t>
            </w:r>
          </w:p>
        </w:tc>
      </w:tr>
      <w:tr w:rsidR="003D57C4" w:rsidRPr="00C876F7" w:rsidTr="003D57C4">
        <w:trPr>
          <w:gridAfter w:val="1"/>
          <w:wAfter w:w="14" w:type="dxa"/>
          <w:trHeight w:val="208"/>
        </w:trPr>
        <w:tc>
          <w:tcPr>
            <w:tcW w:w="675" w:type="dxa"/>
            <w:tcBorders>
              <w:top w:val="single" w:sz="4" w:space="0" w:color="auto"/>
              <w:left w:val="single" w:sz="4" w:space="0" w:color="auto"/>
              <w:bottom w:val="single" w:sz="4" w:space="0" w:color="auto"/>
              <w:right w:val="single" w:sz="4" w:space="0" w:color="auto"/>
            </w:tcBorders>
          </w:tcPr>
          <w:p w:rsidR="003D57C4" w:rsidRPr="00C876F7" w:rsidRDefault="003D57C4" w:rsidP="003D57C4">
            <w:pPr>
              <w:pStyle w:val="a6"/>
              <w:numPr>
                <w:ilvl w:val="0"/>
                <w:numId w:val="26"/>
              </w:numPr>
              <w:rPr>
                <w:rFonts w:ascii="Times New Roman" w:hAnsi="Times New Roman" w:cs="Times New Roman"/>
                <w:sz w:val="24"/>
                <w:szCs w:val="24"/>
                <w:lang w:eastAsia="en-US"/>
              </w:rPr>
            </w:pPr>
          </w:p>
        </w:tc>
        <w:tc>
          <w:tcPr>
            <w:tcW w:w="1560" w:type="dxa"/>
            <w:gridSpan w:val="2"/>
            <w:tcBorders>
              <w:top w:val="single" w:sz="4" w:space="0" w:color="auto"/>
              <w:left w:val="single" w:sz="4" w:space="0" w:color="auto"/>
              <w:bottom w:val="single" w:sz="4" w:space="0" w:color="auto"/>
              <w:right w:val="single" w:sz="4" w:space="0" w:color="auto"/>
            </w:tcBorders>
          </w:tcPr>
          <w:p w:rsidR="003D57C4" w:rsidRPr="00C876F7" w:rsidRDefault="003D57C4" w:rsidP="003D57C4">
            <w:pPr>
              <w:rPr>
                <w:rFonts w:ascii="Times New Roman" w:hAnsi="Times New Roman" w:cs="Times New Roman"/>
                <w:sz w:val="24"/>
                <w:szCs w:val="24"/>
                <w:lang w:eastAsia="en-US"/>
              </w:rPr>
            </w:pPr>
          </w:p>
        </w:tc>
        <w:tc>
          <w:tcPr>
            <w:tcW w:w="1984" w:type="dxa"/>
            <w:gridSpan w:val="2"/>
            <w:tcBorders>
              <w:top w:val="single" w:sz="4" w:space="0" w:color="auto"/>
              <w:left w:val="single" w:sz="4" w:space="0" w:color="auto"/>
              <w:bottom w:val="single" w:sz="4" w:space="0" w:color="auto"/>
              <w:right w:val="single" w:sz="4" w:space="0" w:color="auto"/>
            </w:tcBorders>
          </w:tcPr>
          <w:p w:rsidR="003D57C4" w:rsidRPr="00C876F7" w:rsidRDefault="003D57C4" w:rsidP="003D57C4">
            <w:pPr>
              <w:rPr>
                <w:rFonts w:ascii="Times New Roman" w:hAnsi="Times New Roman" w:cs="Times New Roman"/>
                <w:sz w:val="24"/>
                <w:szCs w:val="24"/>
                <w:u w:val="single"/>
              </w:rPr>
            </w:pPr>
            <w:r w:rsidRPr="00C876F7">
              <w:rPr>
                <w:rFonts w:ascii="Times New Roman" w:hAnsi="Times New Roman" w:cs="Times New Roman"/>
                <w:sz w:val="24"/>
                <w:szCs w:val="24"/>
                <w:u w:val="single"/>
              </w:rPr>
              <w:t xml:space="preserve">Составление алгоритма нахождения однозначного частного </w:t>
            </w: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u w:val="single"/>
                <w:lang w:eastAsia="en-US"/>
              </w:rPr>
            </w:pPr>
          </w:p>
        </w:tc>
        <w:tc>
          <w:tcPr>
            <w:tcW w:w="1134" w:type="dxa"/>
            <w:tcBorders>
              <w:top w:val="single" w:sz="4" w:space="0" w:color="auto"/>
              <w:left w:val="single" w:sz="4" w:space="0" w:color="auto"/>
              <w:bottom w:val="single" w:sz="4" w:space="0" w:color="auto"/>
              <w:right w:val="single" w:sz="4" w:space="0" w:color="auto"/>
            </w:tcBorders>
            <w:hideMark/>
          </w:tcPr>
          <w:p w:rsidR="003D57C4" w:rsidRPr="00C876F7" w:rsidRDefault="003D57C4" w:rsidP="003D57C4">
            <w:pPr>
              <w:rPr>
                <w:rFonts w:ascii="Times New Roman" w:hAnsi="Times New Roman" w:cs="Times New Roman"/>
                <w:sz w:val="24"/>
                <w:szCs w:val="24"/>
                <w:lang w:eastAsia="en-US"/>
              </w:rPr>
            </w:pPr>
            <w:r w:rsidRPr="00C876F7">
              <w:rPr>
                <w:rFonts w:ascii="Times New Roman" w:hAnsi="Times New Roman" w:cs="Times New Roman"/>
                <w:sz w:val="24"/>
                <w:szCs w:val="24"/>
              </w:rPr>
              <w:t>Урок – тренинг.</w:t>
            </w:r>
          </w:p>
        </w:tc>
        <w:tc>
          <w:tcPr>
            <w:tcW w:w="3260" w:type="dxa"/>
            <w:gridSpan w:val="3"/>
            <w:vMerge/>
            <w:tcBorders>
              <w:top w:val="single" w:sz="4" w:space="0" w:color="auto"/>
              <w:left w:val="single" w:sz="4" w:space="0" w:color="auto"/>
              <w:bottom w:val="single" w:sz="4" w:space="0" w:color="auto"/>
              <w:right w:val="single" w:sz="4" w:space="0" w:color="auto"/>
            </w:tcBorders>
            <w:vAlign w:val="center"/>
            <w:hideMark/>
          </w:tcPr>
          <w:p w:rsidR="003D57C4" w:rsidRPr="00C876F7" w:rsidRDefault="003D57C4" w:rsidP="003D57C4">
            <w:pPr>
              <w:rPr>
                <w:rFonts w:ascii="Times New Roman" w:hAnsi="Times New Roman" w:cs="Times New Roman"/>
                <w:sz w:val="24"/>
                <w:szCs w:val="24"/>
                <w:lang w:eastAsia="en-US"/>
              </w:rPr>
            </w:pPr>
          </w:p>
        </w:tc>
        <w:tc>
          <w:tcPr>
            <w:tcW w:w="3119" w:type="dxa"/>
            <w:tcBorders>
              <w:top w:val="single" w:sz="4" w:space="0" w:color="auto"/>
              <w:left w:val="single" w:sz="4" w:space="0" w:color="auto"/>
              <w:bottom w:val="single" w:sz="4" w:space="0" w:color="auto"/>
              <w:right w:val="single" w:sz="4" w:space="0" w:color="auto"/>
            </w:tcBorders>
            <w:hideMark/>
          </w:tcPr>
          <w:p w:rsidR="003D57C4" w:rsidRPr="00C876F7" w:rsidRDefault="003D57C4" w:rsidP="003D57C4">
            <w:pPr>
              <w:rPr>
                <w:rFonts w:ascii="Times New Roman" w:hAnsi="Times New Roman" w:cs="Times New Roman"/>
                <w:sz w:val="24"/>
                <w:szCs w:val="24"/>
                <w:lang w:eastAsia="en-US"/>
              </w:rPr>
            </w:pPr>
            <w:r w:rsidRPr="00C876F7">
              <w:rPr>
                <w:rFonts w:ascii="Times New Roman" w:hAnsi="Times New Roman" w:cs="Times New Roman"/>
                <w:sz w:val="24"/>
                <w:szCs w:val="24"/>
              </w:rPr>
              <w:t xml:space="preserve">Знать таблицу умножения и соответствующие случаи деления. Выполнять деление с остатком. Называть компоненты действия деления с остатком. </w:t>
            </w:r>
            <w:r w:rsidRPr="00C876F7">
              <w:rPr>
                <w:rFonts w:ascii="Times New Roman" w:hAnsi="Times New Roman" w:cs="Times New Roman"/>
                <w:sz w:val="24"/>
                <w:szCs w:val="24"/>
                <w:u w:val="single"/>
              </w:rPr>
              <w:t>Моделировать способ деления с остатком с помощью фишек. Выполнять деление с остатком по алгоритму.</w:t>
            </w:r>
            <w:r w:rsidRPr="00C876F7">
              <w:rPr>
                <w:rFonts w:ascii="Times New Roman" w:hAnsi="Times New Roman" w:cs="Times New Roman"/>
                <w:sz w:val="24"/>
                <w:szCs w:val="24"/>
              </w:rPr>
              <w:t xml:space="preserve"> Называть свойства остатка.</w:t>
            </w:r>
          </w:p>
        </w:tc>
        <w:tc>
          <w:tcPr>
            <w:tcW w:w="3969" w:type="dxa"/>
            <w:gridSpan w:val="2"/>
            <w:tcBorders>
              <w:top w:val="single" w:sz="4" w:space="0" w:color="auto"/>
              <w:left w:val="single" w:sz="4" w:space="0" w:color="auto"/>
              <w:bottom w:val="single" w:sz="4" w:space="0" w:color="auto"/>
              <w:right w:val="single" w:sz="4" w:space="0" w:color="auto"/>
            </w:tcBorders>
            <w:hideMark/>
          </w:tcPr>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t>Коммуникативные:</w:t>
            </w:r>
          </w:p>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t>излагать мысль, вести монолог, аргументировать.</w:t>
            </w:r>
          </w:p>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t xml:space="preserve">Познавательные: </w:t>
            </w:r>
          </w:p>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t>анализ, синтез, рассуждение.</w:t>
            </w:r>
          </w:p>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t xml:space="preserve">Регулятивные: </w:t>
            </w:r>
          </w:p>
          <w:p w:rsidR="003D57C4" w:rsidRPr="00C876F7" w:rsidRDefault="003D57C4" w:rsidP="003D57C4">
            <w:pPr>
              <w:rPr>
                <w:rFonts w:ascii="Times New Roman" w:eastAsiaTheme="minorHAnsi" w:hAnsi="Times New Roman" w:cs="Times New Roman"/>
                <w:sz w:val="24"/>
                <w:szCs w:val="24"/>
              </w:rPr>
            </w:pPr>
            <w:r w:rsidRPr="00C876F7">
              <w:rPr>
                <w:rFonts w:ascii="Times New Roman" w:eastAsia="Times New Roman" w:hAnsi="Times New Roman" w:cs="Times New Roman"/>
                <w:sz w:val="24"/>
                <w:szCs w:val="24"/>
              </w:rPr>
              <w:t>сличать способ действия и результат, вносить необходимые дополнения.</w:t>
            </w:r>
          </w:p>
          <w:p w:rsidR="003D57C4" w:rsidRPr="00C876F7" w:rsidRDefault="003D57C4" w:rsidP="003D57C4">
            <w:pPr>
              <w:rPr>
                <w:rFonts w:ascii="Times New Roman" w:hAnsi="Times New Roman" w:cs="Times New Roman"/>
                <w:sz w:val="24"/>
                <w:szCs w:val="24"/>
              </w:rPr>
            </w:pPr>
            <w:r w:rsidRPr="00C876F7">
              <w:rPr>
                <w:rFonts w:ascii="Times New Roman" w:hAnsi="Times New Roman" w:cs="Times New Roman"/>
                <w:sz w:val="24"/>
                <w:szCs w:val="24"/>
              </w:rPr>
              <w:t>Личностные:</w:t>
            </w:r>
          </w:p>
          <w:p w:rsidR="003D57C4" w:rsidRPr="00C876F7" w:rsidRDefault="003D57C4" w:rsidP="003D57C4">
            <w:pPr>
              <w:rPr>
                <w:rFonts w:ascii="Times New Roman" w:hAnsi="Times New Roman" w:cs="Times New Roman"/>
                <w:sz w:val="24"/>
                <w:szCs w:val="24"/>
                <w:lang w:eastAsia="en-US"/>
              </w:rPr>
            </w:pPr>
            <w:r w:rsidRPr="00C876F7">
              <w:rPr>
                <w:rFonts w:ascii="Times New Roman" w:hAnsi="Times New Roman" w:cs="Times New Roman"/>
                <w:sz w:val="24"/>
                <w:szCs w:val="24"/>
              </w:rPr>
              <w:t>мотивация учебной деятельности.</w:t>
            </w:r>
          </w:p>
        </w:tc>
      </w:tr>
      <w:tr w:rsidR="003D57C4" w:rsidRPr="00C876F7" w:rsidTr="003D57C4">
        <w:trPr>
          <w:gridAfter w:val="1"/>
          <w:wAfter w:w="14" w:type="dxa"/>
          <w:trHeight w:val="208"/>
        </w:trPr>
        <w:tc>
          <w:tcPr>
            <w:tcW w:w="675" w:type="dxa"/>
            <w:tcBorders>
              <w:top w:val="single" w:sz="4" w:space="0" w:color="auto"/>
              <w:left w:val="single" w:sz="4" w:space="0" w:color="auto"/>
              <w:bottom w:val="single" w:sz="4" w:space="0" w:color="auto"/>
              <w:right w:val="single" w:sz="4" w:space="0" w:color="auto"/>
            </w:tcBorders>
          </w:tcPr>
          <w:p w:rsidR="003D57C4" w:rsidRPr="00C876F7" w:rsidRDefault="003D57C4" w:rsidP="003D57C4">
            <w:pPr>
              <w:pStyle w:val="a6"/>
              <w:numPr>
                <w:ilvl w:val="0"/>
                <w:numId w:val="26"/>
              </w:numPr>
              <w:rPr>
                <w:rFonts w:ascii="Times New Roman" w:hAnsi="Times New Roman" w:cs="Times New Roman"/>
                <w:sz w:val="24"/>
                <w:szCs w:val="24"/>
                <w:lang w:eastAsia="en-US"/>
              </w:rPr>
            </w:pPr>
          </w:p>
        </w:tc>
        <w:tc>
          <w:tcPr>
            <w:tcW w:w="1560" w:type="dxa"/>
            <w:gridSpan w:val="2"/>
            <w:tcBorders>
              <w:top w:val="single" w:sz="4" w:space="0" w:color="auto"/>
              <w:left w:val="single" w:sz="4" w:space="0" w:color="auto"/>
              <w:bottom w:val="single" w:sz="4" w:space="0" w:color="auto"/>
              <w:right w:val="single" w:sz="4" w:space="0" w:color="auto"/>
            </w:tcBorders>
          </w:tcPr>
          <w:p w:rsidR="003D57C4" w:rsidRPr="00C876F7" w:rsidRDefault="003D57C4" w:rsidP="003D57C4">
            <w:pPr>
              <w:rPr>
                <w:rFonts w:ascii="Times New Roman" w:hAnsi="Times New Roman" w:cs="Times New Roman"/>
                <w:sz w:val="24"/>
                <w:szCs w:val="24"/>
                <w:lang w:eastAsia="en-US"/>
              </w:rPr>
            </w:pPr>
          </w:p>
        </w:tc>
        <w:tc>
          <w:tcPr>
            <w:tcW w:w="1984" w:type="dxa"/>
            <w:gridSpan w:val="2"/>
            <w:tcBorders>
              <w:top w:val="single" w:sz="4" w:space="0" w:color="auto"/>
              <w:left w:val="single" w:sz="4" w:space="0" w:color="auto"/>
              <w:bottom w:val="single" w:sz="4" w:space="0" w:color="auto"/>
              <w:right w:val="single" w:sz="4" w:space="0" w:color="auto"/>
            </w:tcBorders>
          </w:tcPr>
          <w:p w:rsidR="003D57C4" w:rsidRPr="00C876F7" w:rsidRDefault="003D57C4" w:rsidP="003D57C4">
            <w:pPr>
              <w:rPr>
                <w:rFonts w:ascii="Times New Roman" w:hAnsi="Times New Roman" w:cs="Times New Roman"/>
                <w:sz w:val="24"/>
                <w:szCs w:val="24"/>
              </w:rPr>
            </w:pPr>
            <w:r w:rsidRPr="00C876F7">
              <w:rPr>
                <w:rFonts w:ascii="Times New Roman" w:hAnsi="Times New Roman" w:cs="Times New Roman"/>
                <w:sz w:val="24"/>
                <w:szCs w:val="24"/>
              </w:rPr>
              <w:t xml:space="preserve">Нахождение однозначного частного </w:t>
            </w:r>
          </w:p>
          <w:p w:rsidR="003D57C4" w:rsidRPr="00C876F7" w:rsidRDefault="003D57C4" w:rsidP="003D57C4">
            <w:pPr>
              <w:rPr>
                <w:rFonts w:ascii="Times New Roman" w:hAnsi="Times New Roman" w:cs="Times New Roman"/>
                <w:sz w:val="24"/>
                <w:szCs w:val="24"/>
                <w:u w:val="single"/>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lang w:eastAsia="en-US"/>
              </w:rPr>
            </w:pPr>
          </w:p>
        </w:tc>
        <w:tc>
          <w:tcPr>
            <w:tcW w:w="1134" w:type="dxa"/>
            <w:tcBorders>
              <w:top w:val="single" w:sz="4" w:space="0" w:color="auto"/>
              <w:left w:val="single" w:sz="4" w:space="0" w:color="auto"/>
              <w:bottom w:val="single" w:sz="4" w:space="0" w:color="auto"/>
              <w:right w:val="single" w:sz="4" w:space="0" w:color="auto"/>
            </w:tcBorders>
            <w:hideMark/>
          </w:tcPr>
          <w:p w:rsidR="003D57C4" w:rsidRPr="00C876F7" w:rsidRDefault="003D57C4" w:rsidP="003D57C4">
            <w:pPr>
              <w:rPr>
                <w:rFonts w:ascii="Times New Roman" w:hAnsi="Times New Roman" w:cs="Times New Roman"/>
                <w:sz w:val="24"/>
                <w:szCs w:val="24"/>
                <w:lang w:eastAsia="en-US"/>
              </w:rPr>
            </w:pPr>
            <w:r w:rsidRPr="00C876F7">
              <w:rPr>
                <w:rFonts w:ascii="Times New Roman" w:hAnsi="Times New Roman" w:cs="Times New Roman"/>
                <w:sz w:val="24"/>
                <w:szCs w:val="24"/>
              </w:rPr>
              <w:t>Комбинированный.</w:t>
            </w:r>
          </w:p>
        </w:tc>
        <w:tc>
          <w:tcPr>
            <w:tcW w:w="3260" w:type="dxa"/>
            <w:gridSpan w:val="3"/>
            <w:vMerge w:val="restart"/>
            <w:tcBorders>
              <w:top w:val="single" w:sz="4" w:space="0" w:color="auto"/>
              <w:left w:val="single" w:sz="4" w:space="0" w:color="auto"/>
              <w:bottom w:val="single" w:sz="4" w:space="0" w:color="auto"/>
              <w:right w:val="single" w:sz="4" w:space="0" w:color="auto"/>
            </w:tcBorders>
            <w:vAlign w:val="center"/>
            <w:hideMark/>
          </w:tcPr>
          <w:p w:rsidR="003D57C4" w:rsidRPr="00C876F7" w:rsidRDefault="003D57C4" w:rsidP="003D57C4">
            <w:pPr>
              <w:rPr>
                <w:rFonts w:ascii="Times New Roman" w:hAnsi="Times New Roman" w:cs="Times New Roman"/>
                <w:sz w:val="24"/>
                <w:szCs w:val="24"/>
                <w:lang w:eastAsia="en-US"/>
              </w:rPr>
            </w:pPr>
          </w:p>
        </w:tc>
        <w:tc>
          <w:tcPr>
            <w:tcW w:w="3119" w:type="dxa"/>
            <w:tcBorders>
              <w:top w:val="single" w:sz="4" w:space="0" w:color="auto"/>
              <w:left w:val="single" w:sz="4" w:space="0" w:color="auto"/>
              <w:bottom w:val="single" w:sz="4" w:space="0" w:color="auto"/>
              <w:right w:val="single" w:sz="4" w:space="0" w:color="auto"/>
            </w:tcBorders>
            <w:hideMark/>
          </w:tcPr>
          <w:p w:rsidR="003D57C4" w:rsidRPr="00C876F7" w:rsidRDefault="003D57C4" w:rsidP="003D57C4">
            <w:pPr>
              <w:rPr>
                <w:rFonts w:ascii="Times New Roman" w:hAnsi="Times New Roman" w:cs="Times New Roman"/>
                <w:sz w:val="24"/>
                <w:szCs w:val="24"/>
              </w:rPr>
            </w:pPr>
            <w:r w:rsidRPr="00C876F7">
              <w:rPr>
                <w:rFonts w:ascii="Times New Roman" w:hAnsi="Times New Roman" w:cs="Times New Roman"/>
                <w:bCs/>
                <w:sz w:val="24"/>
                <w:szCs w:val="24"/>
              </w:rPr>
              <w:t>Уметь</w:t>
            </w:r>
            <w:r w:rsidRPr="00C876F7">
              <w:rPr>
                <w:rFonts w:ascii="Times New Roman" w:hAnsi="Times New Roman" w:cs="Times New Roman"/>
                <w:sz w:val="24"/>
                <w:szCs w:val="24"/>
              </w:rPr>
              <w:t xml:space="preserve"> находить однозначное частное способом подбора, делить на 10 и 100, решать арифметические задачи </w:t>
            </w:r>
          </w:p>
          <w:p w:rsidR="003D57C4" w:rsidRPr="00C876F7" w:rsidRDefault="003D57C4" w:rsidP="003D57C4">
            <w:pPr>
              <w:rPr>
                <w:rFonts w:ascii="Times New Roman" w:hAnsi="Times New Roman" w:cs="Times New Roman"/>
                <w:sz w:val="24"/>
                <w:szCs w:val="24"/>
                <w:lang w:eastAsia="en-US"/>
              </w:rPr>
            </w:pPr>
            <w:r w:rsidRPr="00C876F7">
              <w:rPr>
                <w:rFonts w:ascii="Times New Roman" w:hAnsi="Times New Roman" w:cs="Times New Roman"/>
                <w:sz w:val="24"/>
                <w:szCs w:val="24"/>
              </w:rPr>
              <w:t>Выполнять деление с остатком. Называть компоненты действия деления с остатком. Моделировать ситуацию, представленную в тексте арифметической задачи, в виде схемы, таблицы, рисунка.</w:t>
            </w:r>
          </w:p>
        </w:tc>
        <w:tc>
          <w:tcPr>
            <w:tcW w:w="3969" w:type="dxa"/>
            <w:gridSpan w:val="2"/>
            <w:tcBorders>
              <w:top w:val="single" w:sz="4" w:space="0" w:color="auto"/>
              <w:left w:val="single" w:sz="4" w:space="0" w:color="auto"/>
              <w:bottom w:val="single" w:sz="4" w:space="0" w:color="auto"/>
              <w:right w:val="single" w:sz="4" w:space="0" w:color="auto"/>
            </w:tcBorders>
            <w:hideMark/>
          </w:tcPr>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t>Коммуникативные:</w:t>
            </w:r>
          </w:p>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t>излагать мысль, вести монолог, аргументировать.</w:t>
            </w:r>
          </w:p>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t xml:space="preserve">Познавательные: </w:t>
            </w:r>
          </w:p>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t>анализ, синтез, рассуждение.</w:t>
            </w:r>
          </w:p>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t xml:space="preserve">Регулятивные: </w:t>
            </w:r>
          </w:p>
          <w:p w:rsidR="003D57C4" w:rsidRPr="00C876F7" w:rsidRDefault="003D57C4" w:rsidP="003D57C4">
            <w:pPr>
              <w:rPr>
                <w:rFonts w:ascii="Times New Roman" w:eastAsiaTheme="minorHAnsi" w:hAnsi="Times New Roman" w:cs="Times New Roman"/>
                <w:sz w:val="24"/>
                <w:szCs w:val="24"/>
              </w:rPr>
            </w:pPr>
            <w:r w:rsidRPr="00C876F7">
              <w:rPr>
                <w:rFonts w:ascii="Times New Roman" w:eastAsia="Times New Roman" w:hAnsi="Times New Roman" w:cs="Times New Roman"/>
                <w:sz w:val="24"/>
                <w:szCs w:val="24"/>
              </w:rPr>
              <w:t>сличать способ действия и результат, вносить необходимые дополнения.</w:t>
            </w:r>
          </w:p>
          <w:p w:rsidR="003D57C4" w:rsidRPr="00C876F7" w:rsidRDefault="003D57C4" w:rsidP="003D57C4">
            <w:pPr>
              <w:rPr>
                <w:rFonts w:ascii="Times New Roman" w:hAnsi="Times New Roman" w:cs="Times New Roman"/>
                <w:sz w:val="24"/>
                <w:szCs w:val="24"/>
              </w:rPr>
            </w:pPr>
            <w:r w:rsidRPr="00C876F7">
              <w:rPr>
                <w:rFonts w:ascii="Times New Roman" w:hAnsi="Times New Roman" w:cs="Times New Roman"/>
                <w:sz w:val="24"/>
                <w:szCs w:val="24"/>
              </w:rPr>
              <w:t>Личностные:</w:t>
            </w:r>
          </w:p>
          <w:p w:rsidR="003D57C4" w:rsidRPr="00C876F7" w:rsidRDefault="003D57C4" w:rsidP="003D57C4">
            <w:pPr>
              <w:rPr>
                <w:rFonts w:ascii="Times New Roman" w:hAnsi="Times New Roman" w:cs="Times New Roman"/>
                <w:sz w:val="24"/>
                <w:szCs w:val="24"/>
                <w:lang w:eastAsia="en-US"/>
              </w:rPr>
            </w:pPr>
            <w:r w:rsidRPr="00C876F7">
              <w:rPr>
                <w:rFonts w:ascii="Times New Roman" w:hAnsi="Times New Roman" w:cs="Times New Roman"/>
                <w:sz w:val="24"/>
                <w:szCs w:val="24"/>
              </w:rPr>
              <w:t>мотивация учебной деятельности.</w:t>
            </w:r>
          </w:p>
        </w:tc>
      </w:tr>
      <w:tr w:rsidR="003D57C4" w:rsidRPr="00C876F7" w:rsidTr="003D57C4">
        <w:trPr>
          <w:gridAfter w:val="1"/>
          <w:wAfter w:w="14" w:type="dxa"/>
          <w:trHeight w:val="208"/>
        </w:trPr>
        <w:tc>
          <w:tcPr>
            <w:tcW w:w="675" w:type="dxa"/>
            <w:tcBorders>
              <w:top w:val="single" w:sz="4" w:space="0" w:color="auto"/>
              <w:left w:val="single" w:sz="4" w:space="0" w:color="auto"/>
              <w:bottom w:val="single" w:sz="4" w:space="0" w:color="auto"/>
              <w:right w:val="single" w:sz="4" w:space="0" w:color="auto"/>
            </w:tcBorders>
          </w:tcPr>
          <w:p w:rsidR="003D57C4" w:rsidRPr="00C876F7" w:rsidRDefault="003D57C4" w:rsidP="003D57C4">
            <w:pPr>
              <w:pStyle w:val="a6"/>
              <w:numPr>
                <w:ilvl w:val="0"/>
                <w:numId w:val="26"/>
              </w:numPr>
              <w:rPr>
                <w:rFonts w:ascii="Times New Roman" w:hAnsi="Times New Roman" w:cs="Times New Roman"/>
                <w:sz w:val="24"/>
                <w:szCs w:val="24"/>
                <w:lang w:eastAsia="en-US"/>
              </w:rPr>
            </w:pPr>
          </w:p>
        </w:tc>
        <w:tc>
          <w:tcPr>
            <w:tcW w:w="1560" w:type="dxa"/>
            <w:gridSpan w:val="2"/>
            <w:tcBorders>
              <w:top w:val="single" w:sz="4" w:space="0" w:color="auto"/>
              <w:left w:val="single" w:sz="4" w:space="0" w:color="auto"/>
              <w:bottom w:val="single" w:sz="4" w:space="0" w:color="auto"/>
              <w:right w:val="single" w:sz="4" w:space="0" w:color="auto"/>
            </w:tcBorders>
          </w:tcPr>
          <w:p w:rsidR="003D57C4" w:rsidRPr="00C876F7" w:rsidRDefault="003D57C4" w:rsidP="003D57C4">
            <w:pPr>
              <w:rPr>
                <w:rFonts w:ascii="Times New Roman" w:hAnsi="Times New Roman" w:cs="Times New Roman"/>
                <w:sz w:val="24"/>
                <w:szCs w:val="24"/>
                <w:lang w:eastAsia="en-US"/>
              </w:rPr>
            </w:pPr>
          </w:p>
        </w:tc>
        <w:tc>
          <w:tcPr>
            <w:tcW w:w="1984" w:type="dxa"/>
            <w:gridSpan w:val="2"/>
            <w:tcBorders>
              <w:top w:val="single" w:sz="4" w:space="0" w:color="auto"/>
              <w:left w:val="single" w:sz="4" w:space="0" w:color="auto"/>
              <w:bottom w:val="single" w:sz="4" w:space="0" w:color="auto"/>
              <w:right w:val="single" w:sz="4" w:space="0" w:color="auto"/>
            </w:tcBorders>
          </w:tcPr>
          <w:p w:rsidR="003D57C4" w:rsidRPr="00C876F7" w:rsidRDefault="003D57C4" w:rsidP="003D57C4">
            <w:pPr>
              <w:rPr>
                <w:rFonts w:ascii="Times New Roman" w:hAnsi="Times New Roman" w:cs="Times New Roman"/>
                <w:sz w:val="24"/>
                <w:szCs w:val="24"/>
              </w:rPr>
            </w:pPr>
            <w:r w:rsidRPr="00C876F7">
              <w:rPr>
                <w:rFonts w:ascii="Times New Roman" w:hAnsi="Times New Roman" w:cs="Times New Roman"/>
                <w:sz w:val="24"/>
                <w:szCs w:val="24"/>
              </w:rPr>
              <w:t xml:space="preserve">Вспоминаем пройденное по теме «Нахождение однозначного частного». </w:t>
            </w: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lang w:eastAsia="en-US"/>
              </w:rPr>
            </w:pPr>
          </w:p>
        </w:tc>
        <w:tc>
          <w:tcPr>
            <w:tcW w:w="1134" w:type="dxa"/>
            <w:tcBorders>
              <w:top w:val="single" w:sz="4" w:space="0" w:color="auto"/>
              <w:left w:val="single" w:sz="4" w:space="0" w:color="auto"/>
              <w:bottom w:val="single" w:sz="4" w:space="0" w:color="auto"/>
              <w:right w:val="single" w:sz="4" w:space="0" w:color="auto"/>
            </w:tcBorders>
            <w:hideMark/>
          </w:tcPr>
          <w:p w:rsidR="003D57C4" w:rsidRPr="00C876F7" w:rsidRDefault="003D57C4" w:rsidP="003D57C4">
            <w:pPr>
              <w:rPr>
                <w:rFonts w:ascii="Times New Roman" w:hAnsi="Times New Roman" w:cs="Times New Roman"/>
                <w:sz w:val="24"/>
                <w:szCs w:val="24"/>
                <w:lang w:eastAsia="en-US"/>
              </w:rPr>
            </w:pPr>
            <w:r w:rsidRPr="00C876F7">
              <w:rPr>
                <w:rFonts w:ascii="Times New Roman" w:hAnsi="Times New Roman" w:cs="Times New Roman"/>
                <w:sz w:val="24"/>
                <w:szCs w:val="24"/>
              </w:rPr>
              <w:t>Урок повторения и систематизации знаний.</w:t>
            </w:r>
          </w:p>
        </w:tc>
        <w:tc>
          <w:tcPr>
            <w:tcW w:w="3260" w:type="dxa"/>
            <w:gridSpan w:val="3"/>
            <w:vMerge/>
            <w:tcBorders>
              <w:top w:val="single" w:sz="4" w:space="0" w:color="auto"/>
              <w:left w:val="single" w:sz="4" w:space="0" w:color="auto"/>
              <w:bottom w:val="single" w:sz="4" w:space="0" w:color="auto"/>
              <w:right w:val="single" w:sz="4" w:space="0" w:color="auto"/>
            </w:tcBorders>
            <w:vAlign w:val="center"/>
            <w:hideMark/>
          </w:tcPr>
          <w:p w:rsidR="003D57C4" w:rsidRPr="00C876F7" w:rsidRDefault="003D57C4" w:rsidP="003D57C4">
            <w:pPr>
              <w:rPr>
                <w:rFonts w:ascii="Times New Roman" w:hAnsi="Times New Roman" w:cs="Times New Roman"/>
                <w:sz w:val="24"/>
                <w:szCs w:val="24"/>
                <w:lang w:eastAsia="en-US"/>
              </w:rPr>
            </w:pPr>
          </w:p>
        </w:tc>
        <w:tc>
          <w:tcPr>
            <w:tcW w:w="3119" w:type="dxa"/>
            <w:tcBorders>
              <w:top w:val="single" w:sz="4" w:space="0" w:color="auto"/>
              <w:left w:val="single" w:sz="4" w:space="0" w:color="auto"/>
              <w:bottom w:val="single" w:sz="4" w:space="0" w:color="auto"/>
              <w:right w:val="single" w:sz="4" w:space="0" w:color="auto"/>
            </w:tcBorders>
          </w:tcPr>
          <w:p w:rsidR="003D57C4" w:rsidRPr="00C876F7" w:rsidRDefault="003D57C4" w:rsidP="003D57C4">
            <w:pPr>
              <w:rPr>
                <w:rFonts w:ascii="Times New Roman" w:hAnsi="Times New Roman" w:cs="Times New Roman"/>
                <w:sz w:val="24"/>
                <w:szCs w:val="24"/>
              </w:rPr>
            </w:pPr>
            <w:r w:rsidRPr="00C876F7">
              <w:rPr>
                <w:rFonts w:ascii="Times New Roman" w:hAnsi="Times New Roman" w:cs="Times New Roman"/>
                <w:sz w:val="24"/>
                <w:szCs w:val="24"/>
              </w:rPr>
              <w:t>Называть компоненты действия деления с остатком. Решать арифметические  текстовые задачи в три действия в различных комбинациях.</w:t>
            </w: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lang w:eastAsia="en-US"/>
              </w:rPr>
            </w:pPr>
          </w:p>
        </w:tc>
        <w:tc>
          <w:tcPr>
            <w:tcW w:w="3969" w:type="dxa"/>
            <w:gridSpan w:val="2"/>
            <w:tcBorders>
              <w:top w:val="single" w:sz="4" w:space="0" w:color="auto"/>
              <w:left w:val="single" w:sz="4" w:space="0" w:color="auto"/>
              <w:bottom w:val="single" w:sz="4" w:space="0" w:color="auto"/>
              <w:right w:val="single" w:sz="4" w:space="0" w:color="auto"/>
            </w:tcBorders>
            <w:hideMark/>
          </w:tcPr>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t>Коммуникативные:</w:t>
            </w:r>
          </w:p>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t>излагать мысль, вести монолог, аргументировать.</w:t>
            </w:r>
          </w:p>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t xml:space="preserve">Познавательные: </w:t>
            </w:r>
          </w:p>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t>анализ, синтез, рассуждение.</w:t>
            </w:r>
          </w:p>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t xml:space="preserve">Регулятивные: </w:t>
            </w:r>
          </w:p>
          <w:p w:rsidR="003D57C4" w:rsidRPr="00C876F7" w:rsidRDefault="003D57C4" w:rsidP="003D57C4">
            <w:pPr>
              <w:rPr>
                <w:rFonts w:ascii="Times New Roman" w:eastAsiaTheme="minorHAnsi" w:hAnsi="Times New Roman" w:cs="Times New Roman"/>
                <w:sz w:val="24"/>
                <w:szCs w:val="24"/>
              </w:rPr>
            </w:pPr>
            <w:r w:rsidRPr="00C876F7">
              <w:rPr>
                <w:rFonts w:ascii="Times New Roman" w:eastAsia="Times New Roman" w:hAnsi="Times New Roman" w:cs="Times New Roman"/>
                <w:sz w:val="24"/>
                <w:szCs w:val="24"/>
              </w:rPr>
              <w:t>сличать способ действия и результат, вносить необходимые дополнения.</w:t>
            </w:r>
          </w:p>
          <w:p w:rsidR="003D57C4" w:rsidRPr="00C876F7" w:rsidRDefault="003D57C4" w:rsidP="003D57C4">
            <w:pPr>
              <w:rPr>
                <w:rFonts w:ascii="Times New Roman" w:hAnsi="Times New Roman" w:cs="Times New Roman"/>
                <w:sz w:val="24"/>
                <w:szCs w:val="24"/>
              </w:rPr>
            </w:pPr>
            <w:r w:rsidRPr="00C876F7">
              <w:rPr>
                <w:rFonts w:ascii="Times New Roman" w:hAnsi="Times New Roman" w:cs="Times New Roman"/>
                <w:sz w:val="24"/>
                <w:szCs w:val="24"/>
              </w:rPr>
              <w:t>Личностные:</w:t>
            </w:r>
          </w:p>
          <w:p w:rsidR="003D57C4" w:rsidRPr="00C876F7" w:rsidRDefault="003D57C4" w:rsidP="003D57C4">
            <w:pPr>
              <w:rPr>
                <w:rFonts w:ascii="Times New Roman" w:hAnsi="Times New Roman" w:cs="Times New Roman"/>
                <w:sz w:val="24"/>
                <w:szCs w:val="24"/>
                <w:lang w:eastAsia="en-US"/>
              </w:rPr>
            </w:pPr>
            <w:r w:rsidRPr="00C876F7">
              <w:rPr>
                <w:rFonts w:ascii="Times New Roman" w:hAnsi="Times New Roman" w:cs="Times New Roman"/>
                <w:sz w:val="24"/>
                <w:szCs w:val="24"/>
              </w:rPr>
              <w:t>мотивация учебной деятельности.</w:t>
            </w:r>
          </w:p>
        </w:tc>
      </w:tr>
      <w:tr w:rsidR="003D57C4" w:rsidRPr="00C876F7" w:rsidTr="003D57C4">
        <w:trPr>
          <w:gridAfter w:val="1"/>
          <w:wAfter w:w="14" w:type="dxa"/>
          <w:trHeight w:val="208"/>
        </w:trPr>
        <w:tc>
          <w:tcPr>
            <w:tcW w:w="675" w:type="dxa"/>
            <w:tcBorders>
              <w:top w:val="single" w:sz="4" w:space="0" w:color="auto"/>
              <w:left w:val="single" w:sz="4" w:space="0" w:color="auto"/>
              <w:bottom w:val="single" w:sz="4" w:space="0" w:color="auto"/>
              <w:right w:val="single" w:sz="4" w:space="0" w:color="auto"/>
            </w:tcBorders>
          </w:tcPr>
          <w:p w:rsidR="003D57C4" w:rsidRPr="00C876F7" w:rsidRDefault="003D57C4" w:rsidP="003D57C4">
            <w:pPr>
              <w:pStyle w:val="a6"/>
              <w:numPr>
                <w:ilvl w:val="0"/>
                <w:numId w:val="26"/>
              </w:numPr>
              <w:rPr>
                <w:rFonts w:ascii="Times New Roman" w:hAnsi="Times New Roman" w:cs="Times New Roman"/>
                <w:sz w:val="24"/>
                <w:szCs w:val="24"/>
                <w:lang w:eastAsia="en-US"/>
              </w:rPr>
            </w:pPr>
          </w:p>
        </w:tc>
        <w:tc>
          <w:tcPr>
            <w:tcW w:w="1560" w:type="dxa"/>
            <w:gridSpan w:val="2"/>
            <w:tcBorders>
              <w:top w:val="single" w:sz="4" w:space="0" w:color="auto"/>
              <w:left w:val="single" w:sz="4" w:space="0" w:color="auto"/>
              <w:bottom w:val="single" w:sz="4" w:space="0" w:color="auto"/>
              <w:right w:val="single" w:sz="4" w:space="0" w:color="auto"/>
            </w:tcBorders>
          </w:tcPr>
          <w:p w:rsidR="003D57C4" w:rsidRPr="00C876F7" w:rsidRDefault="003D57C4" w:rsidP="003D57C4">
            <w:pPr>
              <w:rPr>
                <w:rFonts w:ascii="Times New Roman" w:hAnsi="Times New Roman" w:cs="Times New Roman"/>
                <w:sz w:val="24"/>
                <w:szCs w:val="24"/>
                <w:lang w:eastAsia="en-US"/>
              </w:rPr>
            </w:pPr>
          </w:p>
        </w:tc>
        <w:tc>
          <w:tcPr>
            <w:tcW w:w="1984" w:type="dxa"/>
            <w:gridSpan w:val="2"/>
            <w:tcBorders>
              <w:top w:val="single" w:sz="4" w:space="0" w:color="auto"/>
              <w:left w:val="single" w:sz="4" w:space="0" w:color="auto"/>
              <w:bottom w:val="single" w:sz="4" w:space="0" w:color="auto"/>
              <w:right w:val="single" w:sz="4" w:space="0" w:color="auto"/>
            </w:tcBorders>
          </w:tcPr>
          <w:p w:rsidR="003D57C4" w:rsidRPr="00C876F7" w:rsidRDefault="003D57C4" w:rsidP="003D57C4">
            <w:pPr>
              <w:rPr>
                <w:rFonts w:ascii="Times New Roman" w:hAnsi="Times New Roman" w:cs="Times New Roman"/>
                <w:b/>
                <w:sz w:val="24"/>
                <w:szCs w:val="24"/>
              </w:rPr>
            </w:pPr>
            <w:r w:rsidRPr="00C876F7">
              <w:rPr>
                <w:rFonts w:ascii="Times New Roman" w:hAnsi="Times New Roman" w:cs="Times New Roman"/>
                <w:sz w:val="24"/>
                <w:szCs w:val="24"/>
              </w:rPr>
              <w:t>Деление с остатком</w:t>
            </w:r>
            <w:r w:rsidRPr="00C876F7">
              <w:rPr>
                <w:rFonts w:ascii="Times New Roman" w:hAnsi="Times New Roman" w:cs="Times New Roman"/>
                <w:b/>
                <w:sz w:val="24"/>
                <w:szCs w:val="24"/>
                <w:u w:val="single"/>
              </w:rPr>
              <w:t xml:space="preserve"> Работа на платформе УЧИ</w:t>
            </w:r>
            <w:proofErr w:type="gramStart"/>
            <w:r w:rsidRPr="00C876F7">
              <w:rPr>
                <w:rFonts w:ascii="Times New Roman" w:hAnsi="Times New Roman" w:cs="Times New Roman"/>
                <w:b/>
                <w:sz w:val="24"/>
                <w:szCs w:val="24"/>
                <w:u w:val="single"/>
              </w:rPr>
              <w:t>.Р</w:t>
            </w:r>
            <w:proofErr w:type="gramEnd"/>
            <w:r w:rsidRPr="00C876F7">
              <w:rPr>
                <w:rFonts w:ascii="Times New Roman" w:hAnsi="Times New Roman" w:cs="Times New Roman"/>
                <w:b/>
                <w:sz w:val="24"/>
                <w:szCs w:val="24"/>
                <w:u w:val="single"/>
              </w:rPr>
              <w:t>У</w:t>
            </w: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lang w:eastAsia="en-US"/>
              </w:rPr>
            </w:pPr>
          </w:p>
        </w:tc>
        <w:tc>
          <w:tcPr>
            <w:tcW w:w="1134" w:type="dxa"/>
            <w:tcBorders>
              <w:top w:val="single" w:sz="4" w:space="0" w:color="auto"/>
              <w:left w:val="single" w:sz="4" w:space="0" w:color="auto"/>
              <w:bottom w:val="single" w:sz="4" w:space="0" w:color="auto"/>
              <w:right w:val="single" w:sz="4" w:space="0" w:color="auto"/>
            </w:tcBorders>
            <w:hideMark/>
          </w:tcPr>
          <w:p w:rsidR="003D57C4" w:rsidRPr="00C876F7" w:rsidRDefault="003D57C4" w:rsidP="003D57C4">
            <w:pPr>
              <w:rPr>
                <w:rFonts w:ascii="Times New Roman" w:hAnsi="Times New Roman" w:cs="Times New Roman"/>
                <w:sz w:val="24"/>
                <w:szCs w:val="24"/>
                <w:lang w:eastAsia="en-US"/>
              </w:rPr>
            </w:pPr>
            <w:r w:rsidRPr="00C876F7">
              <w:rPr>
                <w:rFonts w:ascii="Times New Roman" w:hAnsi="Times New Roman" w:cs="Times New Roman"/>
                <w:sz w:val="24"/>
                <w:szCs w:val="24"/>
              </w:rPr>
              <w:lastRenderedPageBreak/>
              <w:t>Урок изучения нового материала.</w:t>
            </w:r>
          </w:p>
        </w:tc>
        <w:tc>
          <w:tcPr>
            <w:tcW w:w="3260" w:type="dxa"/>
            <w:gridSpan w:val="3"/>
            <w:vMerge w:val="restart"/>
            <w:tcBorders>
              <w:top w:val="single" w:sz="4" w:space="0" w:color="auto"/>
              <w:left w:val="single" w:sz="4" w:space="0" w:color="auto"/>
              <w:bottom w:val="single" w:sz="4" w:space="0" w:color="auto"/>
              <w:right w:val="single" w:sz="4" w:space="0" w:color="auto"/>
            </w:tcBorders>
            <w:hideMark/>
          </w:tcPr>
          <w:p w:rsidR="003D57C4" w:rsidRPr="00C876F7" w:rsidRDefault="003D57C4" w:rsidP="003D57C4">
            <w:pPr>
              <w:rPr>
                <w:rFonts w:ascii="Times New Roman" w:hAnsi="Times New Roman" w:cs="Times New Roman"/>
                <w:sz w:val="24"/>
                <w:szCs w:val="24"/>
                <w:lang w:eastAsia="en-US"/>
              </w:rPr>
            </w:pPr>
            <w:r w:rsidRPr="00C876F7">
              <w:rPr>
                <w:rFonts w:ascii="Times New Roman" w:hAnsi="Times New Roman" w:cs="Times New Roman"/>
                <w:bCs/>
                <w:sz w:val="24"/>
                <w:szCs w:val="24"/>
              </w:rPr>
              <w:t xml:space="preserve">Различать операции деления и деления с остатком. Выполнять деление с остатком (в частности при делении меньшего числа на большее). Выполнять устно и письменно действия с двух-, </w:t>
            </w:r>
            <w:r w:rsidRPr="00C876F7">
              <w:rPr>
                <w:rFonts w:ascii="Times New Roman" w:hAnsi="Times New Roman" w:cs="Times New Roman"/>
                <w:bCs/>
                <w:sz w:val="24"/>
                <w:szCs w:val="24"/>
              </w:rPr>
              <w:lastRenderedPageBreak/>
              <w:t xml:space="preserve">трёхзначными числами. Применять правила порядка выполнения действий в числовых выражениях при нахождении их значения.  Оценивать величины на глаз и проверять себя с помощью измерения. Осуществлять необходимые расчёты с величинами. Конструировать арифметические задачи (придумывать вопрос к условию задачи, составлять  задачу по данным представленным в таблице) Выбирать арифметические действия для решения задач. Выполнять исследование задачи (находить несколько возможных решений задач). Располагать фигуры </w:t>
            </w:r>
            <w:proofErr w:type="gramStart"/>
            <w:r w:rsidRPr="00C876F7">
              <w:rPr>
                <w:rFonts w:ascii="Times New Roman" w:hAnsi="Times New Roman" w:cs="Times New Roman"/>
                <w:bCs/>
                <w:sz w:val="24"/>
                <w:szCs w:val="24"/>
              </w:rPr>
              <w:t>по отношению  друг к другу в соответствии с требованиями к задаче</w:t>
            </w:r>
            <w:proofErr w:type="gramEnd"/>
            <w:r w:rsidRPr="00C876F7">
              <w:rPr>
                <w:rFonts w:ascii="Times New Roman" w:hAnsi="Times New Roman" w:cs="Times New Roman"/>
                <w:bCs/>
                <w:sz w:val="24"/>
                <w:szCs w:val="24"/>
              </w:rPr>
              <w:t>. Оценивать соответствие чертежа с требованиями задачи. Проводить сравнение числовых  значений, тексов задач. Видеть их сходства и различия.</w:t>
            </w:r>
          </w:p>
        </w:tc>
        <w:tc>
          <w:tcPr>
            <w:tcW w:w="3119" w:type="dxa"/>
            <w:tcBorders>
              <w:top w:val="single" w:sz="4" w:space="0" w:color="auto"/>
              <w:left w:val="single" w:sz="4" w:space="0" w:color="auto"/>
              <w:bottom w:val="single" w:sz="4" w:space="0" w:color="auto"/>
              <w:right w:val="single" w:sz="4" w:space="0" w:color="auto"/>
            </w:tcBorders>
            <w:hideMark/>
          </w:tcPr>
          <w:p w:rsidR="003D57C4" w:rsidRPr="00C876F7" w:rsidRDefault="003D57C4" w:rsidP="003D57C4">
            <w:pPr>
              <w:autoSpaceDE w:val="0"/>
              <w:autoSpaceDN w:val="0"/>
              <w:adjustRightInd w:val="0"/>
              <w:rPr>
                <w:rFonts w:ascii="Times New Roman" w:hAnsi="Times New Roman" w:cs="Times New Roman"/>
                <w:sz w:val="24"/>
                <w:szCs w:val="24"/>
              </w:rPr>
            </w:pPr>
            <w:r w:rsidRPr="00C876F7">
              <w:rPr>
                <w:rFonts w:ascii="Times New Roman" w:hAnsi="Times New Roman" w:cs="Times New Roman"/>
                <w:bCs/>
                <w:sz w:val="24"/>
                <w:szCs w:val="24"/>
              </w:rPr>
              <w:lastRenderedPageBreak/>
              <w:t xml:space="preserve"> Уметь</w:t>
            </w:r>
            <w:r w:rsidRPr="00C876F7">
              <w:rPr>
                <w:rFonts w:ascii="Times New Roman" w:hAnsi="Times New Roman" w:cs="Times New Roman"/>
                <w:sz w:val="24"/>
                <w:szCs w:val="24"/>
              </w:rPr>
              <w:t xml:space="preserve"> выполнять деление с остатком.</w:t>
            </w:r>
          </w:p>
          <w:p w:rsidR="003D57C4" w:rsidRPr="00C876F7" w:rsidRDefault="003D57C4" w:rsidP="003D57C4">
            <w:pPr>
              <w:rPr>
                <w:rFonts w:ascii="Times New Roman" w:hAnsi="Times New Roman" w:cs="Times New Roman"/>
                <w:sz w:val="24"/>
                <w:szCs w:val="24"/>
              </w:rPr>
            </w:pPr>
            <w:r w:rsidRPr="00C876F7">
              <w:rPr>
                <w:rFonts w:ascii="Times New Roman" w:hAnsi="Times New Roman" w:cs="Times New Roman"/>
                <w:bCs/>
                <w:sz w:val="24"/>
                <w:szCs w:val="24"/>
              </w:rPr>
              <w:t>Знать</w:t>
            </w:r>
            <w:r w:rsidRPr="00C876F7">
              <w:rPr>
                <w:rFonts w:ascii="Times New Roman" w:hAnsi="Times New Roman" w:cs="Times New Roman"/>
                <w:sz w:val="24"/>
                <w:szCs w:val="24"/>
              </w:rPr>
              <w:t xml:space="preserve"> свойства остатка </w:t>
            </w:r>
          </w:p>
          <w:p w:rsidR="003D57C4" w:rsidRPr="00C876F7" w:rsidRDefault="003D57C4" w:rsidP="003D57C4">
            <w:pPr>
              <w:rPr>
                <w:rFonts w:ascii="Times New Roman" w:hAnsi="Times New Roman" w:cs="Times New Roman"/>
                <w:sz w:val="24"/>
                <w:szCs w:val="24"/>
                <w:lang w:eastAsia="en-US"/>
              </w:rPr>
            </w:pPr>
            <w:r w:rsidRPr="00C876F7">
              <w:rPr>
                <w:rFonts w:ascii="Times New Roman" w:hAnsi="Times New Roman" w:cs="Times New Roman"/>
                <w:sz w:val="24"/>
                <w:szCs w:val="24"/>
              </w:rPr>
              <w:t xml:space="preserve">Называть компоненты действия деления с остатком.  Выполнять деление с остатком. </w:t>
            </w:r>
            <w:r w:rsidRPr="00C876F7">
              <w:rPr>
                <w:rFonts w:ascii="Times New Roman" w:hAnsi="Times New Roman" w:cs="Times New Roman"/>
                <w:sz w:val="24"/>
                <w:szCs w:val="24"/>
              </w:rPr>
              <w:lastRenderedPageBreak/>
              <w:t>Контролировать свою деятельность (проверять правильность письменных вычислений с натуральными числами в пределах 1000), находить и исправлять ошибки.</w:t>
            </w:r>
          </w:p>
        </w:tc>
        <w:tc>
          <w:tcPr>
            <w:tcW w:w="3969" w:type="dxa"/>
            <w:gridSpan w:val="2"/>
            <w:tcBorders>
              <w:top w:val="single" w:sz="4" w:space="0" w:color="auto"/>
              <w:left w:val="single" w:sz="4" w:space="0" w:color="auto"/>
              <w:bottom w:val="single" w:sz="4" w:space="0" w:color="auto"/>
              <w:right w:val="single" w:sz="4" w:space="0" w:color="auto"/>
            </w:tcBorders>
            <w:hideMark/>
          </w:tcPr>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lastRenderedPageBreak/>
              <w:t>Коммуникативные:</w:t>
            </w:r>
          </w:p>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t>излагать мысль, вести монолог, аргументировать.</w:t>
            </w:r>
          </w:p>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t xml:space="preserve">Познавательные: </w:t>
            </w:r>
          </w:p>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t>анализ, синтез, рассуждение.</w:t>
            </w:r>
          </w:p>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t xml:space="preserve">Регулятивные: </w:t>
            </w:r>
          </w:p>
          <w:p w:rsidR="003D57C4" w:rsidRPr="00C876F7" w:rsidRDefault="003D57C4" w:rsidP="003D57C4">
            <w:pPr>
              <w:rPr>
                <w:rFonts w:ascii="Times New Roman" w:eastAsiaTheme="minorHAnsi" w:hAnsi="Times New Roman" w:cs="Times New Roman"/>
                <w:sz w:val="24"/>
                <w:szCs w:val="24"/>
              </w:rPr>
            </w:pPr>
            <w:r w:rsidRPr="00C876F7">
              <w:rPr>
                <w:rFonts w:ascii="Times New Roman" w:eastAsia="Times New Roman" w:hAnsi="Times New Roman" w:cs="Times New Roman"/>
                <w:sz w:val="24"/>
                <w:szCs w:val="24"/>
              </w:rPr>
              <w:t xml:space="preserve">сличать способ действия и </w:t>
            </w:r>
            <w:r w:rsidRPr="00C876F7">
              <w:rPr>
                <w:rFonts w:ascii="Times New Roman" w:eastAsia="Times New Roman" w:hAnsi="Times New Roman" w:cs="Times New Roman"/>
                <w:sz w:val="24"/>
                <w:szCs w:val="24"/>
              </w:rPr>
              <w:lastRenderedPageBreak/>
              <w:t>результат, вносить необходимые дополнения.</w:t>
            </w:r>
          </w:p>
          <w:p w:rsidR="003D57C4" w:rsidRPr="00C876F7" w:rsidRDefault="003D57C4" w:rsidP="003D57C4">
            <w:pPr>
              <w:rPr>
                <w:rFonts w:ascii="Times New Roman" w:hAnsi="Times New Roman" w:cs="Times New Roman"/>
                <w:sz w:val="24"/>
                <w:szCs w:val="24"/>
              </w:rPr>
            </w:pPr>
            <w:r w:rsidRPr="00C876F7">
              <w:rPr>
                <w:rFonts w:ascii="Times New Roman" w:hAnsi="Times New Roman" w:cs="Times New Roman"/>
                <w:sz w:val="24"/>
                <w:szCs w:val="24"/>
              </w:rPr>
              <w:t>Личностные:</w:t>
            </w:r>
          </w:p>
          <w:p w:rsidR="003D57C4" w:rsidRPr="00C876F7" w:rsidRDefault="003D57C4" w:rsidP="003D57C4">
            <w:pPr>
              <w:rPr>
                <w:rFonts w:ascii="Times New Roman" w:hAnsi="Times New Roman" w:cs="Times New Roman"/>
                <w:sz w:val="24"/>
                <w:szCs w:val="24"/>
                <w:lang w:eastAsia="en-US"/>
              </w:rPr>
            </w:pPr>
            <w:r w:rsidRPr="00C876F7">
              <w:rPr>
                <w:rFonts w:ascii="Times New Roman" w:hAnsi="Times New Roman" w:cs="Times New Roman"/>
                <w:sz w:val="24"/>
                <w:szCs w:val="24"/>
              </w:rPr>
              <w:t>мотивация учебной деятельности.</w:t>
            </w:r>
          </w:p>
        </w:tc>
      </w:tr>
      <w:tr w:rsidR="003D57C4" w:rsidRPr="00C876F7" w:rsidTr="003D57C4">
        <w:trPr>
          <w:gridAfter w:val="1"/>
          <w:wAfter w:w="14" w:type="dxa"/>
          <w:trHeight w:val="208"/>
        </w:trPr>
        <w:tc>
          <w:tcPr>
            <w:tcW w:w="675" w:type="dxa"/>
            <w:tcBorders>
              <w:top w:val="single" w:sz="4" w:space="0" w:color="auto"/>
              <w:left w:val="single" w:sz="4" w:space="0" w:color="auto"/>
              <w:bottom w:val="single" w:sz="4" w:space="0" w:color="auto"/>
              <w:right w:val="single" w:sz="4" w:space="0" w:color="auto"/>
            </w:tcBorders>
          </w:tcPr>
          <w:p w:rsidR="003D57C4" w:rsidRPr="00C876F7" w:rsidRDefault="003D57C4" w:rsidP="003D57C4">
            <w:pPr>
              <w:pStyle w:val="a6"/>
              <w:numPr>
                <w:ilvl w:val="0"/>
                <w:numId w:val="26"/>
              </w:numPr>
              <w:rPr>
                <w:rFonts w:ascii="Times New Roman" w:hAnsi="Times New Roman" w:cs="Times New Roman"/>
                <w:sz w:val="24"/>
                <w:szCs w:val="24"/>
                <w:lang w:eastAsia="en-US"/>
              </w:rPr>
            </w:pPr>
          </w:p>
        </w:tc>
        <w:tc>
          <w:tcPr>
            <w:tcW w:w="1560" w:type="dxa"/>
            <w:gridSpan w:val="2"/>
            <w:tcBorders>
              <w:top w:val="single" w:sz="4" w:space="0" w:color="auto"/>
              <w:left w:val="single" w:sz="4" w:space="0" w:color="auto"/>
              <w:bottom w:val="single" w:sz="4" w:space="0" w:color="auto"/>
              <w:right w:val="single" w:sz="4" w:space="0" w:color="auto"/>
            </w:tcBorders>
          </w:tcPr>
          <w:p w:rsidR="003D57C4" w:rsidRPr="00C876F7" w:rsidRDefault="003D57C4" w:rsidP="003D57C4">
            <w:pPr>
              <w:rPr>
                <w:rFonts w:ascii="Times New Roman" w:hAnsi="Times New Roman" w:cs="Times New Roman"/>
                <w:sz w:val="24"/>
                <w:szCs w:val="24"/>
                <w:lang w:eastAsia="en-US"/>
              </w:rPr>
            </w:pPr>
          </w:p>
        </w:tc>
        <w:tc>
          <w:tcPr>
            <w:tcW w:w="1984" w:type="dxa"/>
            <w:gridSpan w:val="2"/>
            <w:tcBorders>
              <w:top w:val="single" w:sz="4" w:space="0" w:color="auto"/>
              <w:left w:val="single" w:sz="4" w:space="0" w:color="auto"/>
              <w:bottom w:val="single" w:sz="4" w:space="0" w:color="auto"/>
              <w:right w:val="single" w:sz="4" w:space="0" w:color="auto"/>
            </w:tcBorders>
          </w:tcPr>
          <w:p w:rsidR="003D57C4" w:rsidRPr="00C876F7" w:rsidRDefault="003D57C4" w:rsidP="003D57C4">
            <w:pPr>
              <w:rPr>
                <w:rFonts w:ascii="Times New Roman" w:hAnsi="Times New Roman" w:cs="Times New Roman"/>
                <w:sz w:val="24"/>
                <w:szCs w:val="24"/>
              </w:rPr>
            </w:pPr>
            <w:r w:rsidRPr="00C876F7">
              <w:rPr>
                <w:rFonts w:ascii="Times New Roman" w:hAnsi="Times New Roman" w:cs="Times New Roman"/>
                <w:sz w:val="24"/>
                <w:szCs w:val="24"/>
              </w:rPr>
              <w:t>Деление с остатком</w:t>
            </w: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lang w:eastAsia="en-US"/>
              </w:rPr>
            </w:pPr>
          </w:p>
        </w:tc>
        <w:tc>
          <w:tcPr>
            <w:tcW w:w="1134" w:type="dxa"/>
            <w:tcBorders>
              <w:top w:val="single" w:sz="4" w:space="0" w:color="auto"/>
              <w:left w:val="single" w:sz="4" w:space="0" w:color="auto"/>
              <w:bottom w:val="single" w:sz="4" w:space="0" w:color="auto"/>
              <w:right w:val="single" w:sz="4" w:space="0" w:color="auto"/>
            </w:tcBorders>
            <w:hideMark/>
          </w:tcPr>
          <w:p w:rsidR="003D57C4" w:rsidRPr="00C876F7" w:rsidRDefault="003D57C4" w:rsidP="003D57C4">
            <w:pPr>
              <w:rPr>
                <w:rFonts w:ascii="Times New Roman" w:hAnsi="Times New Roman" w:cs="Times New Roman"/>
                <w:sz w:val="24"/>
                <w:szCs w:val="24"/>
                <w:lang w:eastAsia="en-US"/>
              </w:rPr>
            </w:pPr>
            <w:r w:rsidRPr="00C876F7">
              <w:rPr>
                <w:rFonts w:ascii="Times New Roman" w:hAnsi="Times New Roman" w:cs="Times New Roman"/>
                <w:sz w:val="24"/>
                <w:szCs w:val="24"/>
              </w:rPr>
              <w:t>Урок образования понятий, установление законов, правил.</w:t>
            </w:r>
          </w:p>
        </w:tc>
        <w:tc>
          <w:tcPr>
            <w:tcW w:w="3260" w:type="dxa"/>
            <w:gridSpan w:val="3"/>
            <w:vMerge/>
            <w:tcBorders>
              <w:top w:val="single" w:sz="4" w:space="0" w:color="auto"/>
              <w:left w:val="single" w:sz="4" w:space="0" w:color="auto"/>
              <w:bottom w:val="single" w:sz="4" w:space="0" w:color="auto"/>
              <w:right w:val="single" w:sz="4" w:space="0" w:color="auto"/>
            </w:tcBorders>
            <w:vAlign w:val="center"/>
            <w:hideMark/>
          </w:tcPr>
          <w:p w:rsidR="003D57C4" w:rsidRPr="00C876F7" w:rsidRDefault="003D57C4" w:rsidP="003D57C4">
            <w:pPr>
              <w:rPr>
                <w:rFonts w:ascii="Times New Roman" w:hAnsi="Times New Roman" w:cs="Times New Roman"/>
                <w:sz w:val="24"/>
                <w:szCs w:val="24"/>
                <w:lang w:eastAsia="en-US"/>
              </w:rPr>
            </w:pPr>
          </w:p>
        </w:tc>
        <w:tc>
          <w:tcPr>
            <w:tcW w:w="3119" w:type="dxa"/>
            <w:tcBorders>
              <w:top w:val="single" w:sz="4" w:space="0" w:color="auto"/>
              <w:left w:val="single" w:sz="4" w:space="0" w:color="auto"/>
              <w:bottom w:val="single" w:sz="4" w:space="0" w:color="auto"/>
              <w:right w:val="single" w:sz="4" w:space="0" w:color="auto"/>
            </w:tcBorders>
            <w:hideMark/>
          </w:tcPr>
          <w:p w:rsidR="003D57C4" w:rsidRPr="00C876F7" w:rsidRDefault="003D57C4" w:rsidP="003D57C4">
            <w:pPr>
              <w:rPr>
                <w:rFonts w:ascii="Times New Roman" w:hAnsi="Times New Roman" w:cs="Times New Roman"/>
                <w:sz w:val="24"/>
                <w:szCs w:val="24"/>
                <w:lang w:eastAsia="en-US"/>
              </w:rPr>
            </w:pPr>
            <w:r w:rsidRPr="00C876F7">
              <w:rPr>
                <w:rFonts w:ascii="Times New Roman" w:hAnsi="Times New Roman" w:cs="Times New Roman"/>
                <w:sz w:val="24"/>
                <w:szCs w:val="24"/>
              </w:rPr>
              <w:t>Выполнять пошагово алгоритм деления на однозначное число: делить с остатком, умножать, вычитать, сравнивать остаток с делителем, приписывать следующие цифры и повторять действия с первого шага, проверять, все ли цифры приписали.</w:t>
            </w:r>
          </w:p>
        </w:tc>
        <w:tc>
          <w:tcPr>
            <w:tcW w:w="3969" w:type="dxa"/>
            <w:gridSpan w:val="2"/>
            <w:tcBorders>
              <w:top w:val="single" w:sz="4" w:space="0" w:color="auto"/>
              <w:left w:val="single" w:sz="4" w:space="0" w:color="auto"/>
              <w:bottom w:val="single" w:sz="4" w:space="0" w:color="auto"/>
              <w:right w:val="single" w:sz="4" w:space="0" w:color="auto"/>
            </w:tcBorders>
            <w:hideMark/>
          </w:tcPr>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t>Коммуникативные:</w:t>
            </w:r>
          </w:p>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t>излагать мысль, вести монолог, аргументировать.</w:t>
            </w:r>
          </w:p>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t xml:space="preserve">Познавательные: </w:t>
            </w:r>
          </w:p>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t>анализ, синтез, рассуждение.</w:t>
            </w:r>
          </w:p>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t xml:space="preserve">Регулятивные: </w:t>
            </w:r>
          </w:p>
          <w:p w:rsidR="003D57C4" w:rsidRPr="00C876F7" w:rsidRDefault="003D57C4" w:rsidP="003D57C4">
            <w:pPr>
              <w:rPr>
                <w:rFonts w:ascii="Times New Roman" w:eastAsiaTheme="minorHAnsi" w:hAnsi="Times New Roman" w:cs="Times New Roman"/>
                <w:sz w:val="24"/>
                <w:szCs w:val="24"/>
              </w:rPr>
            </w:pPr>
            <w:r w:rsidRPr="00C876F7">
              <w:rPr>
                <w:rFonts w:ascii="Times New Roman" w:eastAsia="Times New Roman" w:hAnsi="Times New Roman" w:cs="Times New Roman"/>
                <w:sz w:val="24"/>
                <w:szCs w:val="24"/>
              </w:rPr>
              <w:t>сличать способ действия и результат, вносить необходимые дополнения.</w:t>
            </w:r>
          </w:p>
          <w:p w:rsidR="003D57C4" w:rsidRPr="00C876F7" w:rsidRDefault="003D57C4" w:rsidP="003D57C4">
            <w:pPr>
              <w:rPr>
                <w:rFonts w:ascii="Times New Roman" w:hAnsi="Times New Roman" w:cs="Times New Roman"/>
                <w:sz w:val="24"/>
                <w:szCs w:val="24"/>
              </w:rPr>
            </w:pPr>
            <w:r w:rsidRPr="00C876F7">
              <w:rPr>
                <w:rFonts w:ascii="Times New Roman" w:hAnsi="Times New Roman" w:cs="Times New Roman"/>
                <w:sz w:val="24"/>
                <w:szCs w:val="24"/>
              </w:rPr>
              <w:t>Личностные:</w:t>
            </w:r>
          </w:p>
          <w:p w:rsidR="003D57C4" w:rsidRPr="00C876F7" w:rsidRDefault="003D57C4" w:rsidP="003D57C4">
            <w:pPr>
              <w:rPr>
                <w:rFonts w:ascii="Times New Roman" w:hAnsi="Times New Roman" w:cs="Times New Roman"/>
                <w:sz w:val="24"/>
                <w:szCs w:val="24"/>
                <w:lang w:eastAsia="en-US"/>
              </w:rPr>
            </w:pPr>
            <w:r w:rsidRPr="00C876F7">
              <w:rPr>
                <w:rFonts w:ascii="Times New Roman" w:hAnsi="Times New Roman" w:cs="Times New Roman"/>
                <w:sz w:val="24"/>
                <w:szCs w:val="24"/>
              </w:rPr>
              <w:t>мотивация учебной деятельности.</w:t>
            </w:r>
          </w:p>
        </w:tc>
      </w:tr>
      <w:tr w:rsidR="003D57C4" w:rsidRPr="00C876F7" w:rsidTr="003D57C4">
        <w:trPr>
          <w:gridAfter w:val="1"/>
          <w:wAfter w:w="14" w:type="dxa"/>
          <w:trHeight w:val="208"/>
        </w:trPr>
        <w:tc>
          <w:tcPr>
            <w:tcW w:w="675" w:type="dxa"/>
            <w:tcBorders>
              <w:top w:val="single" w:sz="4" w:space="0" w:color="auto"/>
              <w:left w:val="single" w:sz="4" w:space="0" w:color="auto"/>
              <w:bottom w:val="single" w:sz="4" w:space="0" w:color="auto"/>
              <w:right w:val="single" w:sz="4" w:space="0" w:color="auto"/>
            </w:tcBorders>
          </w:tcPr>
          <w:p w:rsidR="003D57C4" w:rsidRPr="00C876F7" w:rsidRDefault="003D57C4" w:rsidP="003D57C4">
            <w:pPr>
              <w:pStyle w:val="a6"/>
              <w:numPr>
                <w:ilvl w:val="0"/>
                <w:numId w:val="26"/>
              </w:numPr>
              <w:rPr>
                <w:rFonts w:ascii="Times New Roman" w:hAnsi="Times New Roman" w:cs="Times New Roman"/>
                <w:sz w:val="24"/>
                <w:szCs w:val="24"/>
                <w:lang w:eastAsia="en-US"/>
              </w:rPr>
            </w:pPr>
          </w:p>
        </w:tc>
        <w:tc>
          <w:tcPr>
            <w:tcW w:w="1560" w:type="dxa"/>
            <w:gridSpan w:val="2"/>
            <w:tcBorders>
              <w:top w:val="single" w:sz="4" w:space="0" w:color="auto"/>
              <w:left w:val="single" w:sz="4" w:space="0" w:color="auto"/>
              <w:bottom w:val="single" w:sz="4" w:space="0" w:color="auto"/>
              <w:right w:val="single" w:sz="4" w:space="0" w:color="auto"/>
            </w:tcBorders>
          </w:tcPr>
          <w:p w:rsidR="003D57C4" w:rsidRPr="00C876F7" w:rsidRDefault="003D57C4" w:rsidP="003D57C4">
            <w:pPr>
              <w:rPr>
                <w:rFonts w:ascii="Times New Roman" w:hAnsi="Times New Roman" w:cs="Times New Roman"/>
                <w:sz w:val="24"/>
                <w:szCs w:val="24"/>
                <w:lang w:eastAsia="en-US"/>
              </w:rPr>
            </w:pPr>
          </w:p>
        </w:tc>
        <w:tc>
          <w:tcPr>
            <w:tcW w:w="1984" w:type="dxa"/>
            <w:gridSpan w:val="2"/>
            <w:tcBorders>
              <w:top w:val="single" w:sz="4" w:space="0" w:color="auto"/>
              <w:left w:val="single" w:sz="4" w:space="0" w:color="auto"/>
              <w:bottom w:val="single" w:sz="4" w:space="0" w:color="auto"/>
              <w:right w:val="single" w:sz="4" w:space="0" w:color="auto"/>
            </w:tcBorders>
          </w:tcPr>
          <w:p w:rsidR="003D57C4" w:rsidRPr="00C876F7" w:rsidRDefault="003D57C4" w:rsidP="003D57C4">
            <w:pPr>
              <w:rPr>
                <w:rFonts w:ascii="Times New Roman" w:hAnsi="Times New Roman" w:cs="Times New Roman"/>
                <w:sz w:val="24"/>
                <w:szCs w:val="24"/>
              </w:rPr>
            </w:pPr>
            <w:r w:rsidRPr="00C876F7">
              <w:rPr>
                <w:rFonts w:ascii="Times New Roman" w:hAnsi="Times New Roman" w:cs="Times New Roman"/>
                <w:sz w:val="24"/>
                <w:szCs w:val="24"/>
              </w:rPr>
              <w:t>Решение задач с остатком.</w:t>
            </w: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lang w:eastAsia="en-US"/>
              </w:rPr>
            </w:pPr>
          </w:p>
        </w:tc>
        <w:tc>
          <w:tcPr>
            <w:tcW w:w="1134" w:type="dxa"/>
            <w:tcBorders>
              <w:top w:val="single" w:sz="4" w:space="0" w:color="auto"/>
              <w:left w:val="single" w:sz="4" w:space="0" w:color="auto"/>
              <w:bottom w:val="single" w:sz="4" w:space="0" w:color="auto"/>
              <w:right w:val="single" w:sz="4" w:space="0" w:color="auto"/>
            </w:tcBorders>
            <w:hideMark/>
          </w:tcPr>
          <w:p w:rsidR="003D57C4" w:rsidRPr="00C876F7" w:rsidRDefault="003D57C4" w:rsidP="003D57C4">
            <w:pPr>
              <w:rPr>
                <w:rFonts w:ascii="Times New Roman" w:hAnsi="Times New Roman" w:cs="Times New Roman"/>
                <w:sz w:val="24"/>
                <w:szCs w:val="24"/>
                <w:lang w:eastAsia="en-US"/>
              </w:rPr>
            </w:pPr>
            <w:r w:rsidRPr="00C876F7">
              <w:rPr>
                <w:rFonts w:ascii="Times New Roman" w:hAnsi="Times New Roman" w:cs="Times New Roman"/>
                <w:sz w:val="24"/>
                <w:szCs w:val="24"/>
              </w:rPr>
              <w:t>Комбинированный.</w:t>
            </w:r>
          </w:p>
        </w:tc>
        <w:tc>
          <w:tcPr>
            <w:tcW w:w="3260" w:type="dxa"/>
            <w:gridSpan w:val="3"/>
            <w:vMerge/>
            <w:tcBorders>
              <w:top w:val="single" w:sz="4" w:space="0" w:color="auto"/>
              <w:left w:val="single" w:sz="4" w:space="0" w:color="auto"/>
              <w:bottom w:val="single" w:sz="4" w:space="0" w:color="auto"/>
              <w:right w:val="single" w:sz="4" w:space="0" w:color="auto"/>
            </w:tcBorders>
            <w:vAlign w:val="center"/>
            <w:hideMark/>
          </w:tcPr>
          <w:p w:rsidR="003D57C4" w:rsidRPr="00C876F7" w:rsidRDefault="003D57C4" w:rsidP="003D57C4">
            <w:pPr>
              <w:rPr>
                <w:rFonts w:ascii="Times New Roman" w:hAnsi="Times New Roman" w:cs="Times New Roman"/>
                <w:sz w:val="24"/>
                <w:szCs w:val="24"/>
                <w:lang w:eastAsia="en-US"/>
              </w:rPr>
            </w:pPr>
          </w:p>
        </w:tc>
        <w:tc>
          <w:tcPr>
            <w:tcW w:w="3119" w:type="dxa"/>
            <w:tcBorders>
              <w:top w:val="single" w:sz="4" w:space="0" w:color="auto"/>
              <w:left w:val="single" w:sz="4" w:space="0" w:color="auto"/>
              <w:bottom w:val="single" w:sz="4" w:space="0" w:color="auto"/>
              <w:right w:val="single" w:sz="4" w:space="0" w:color="auto"/>
            </w:tcBorders>
            <w:hideMark/>
          </w:tcPr>
          <w:p w:rsidR="003D57C4" w:rsidRPr="00C876F7" w:rsidRDefault="003D57C4" w:rsidP="003D57C4">
            <w:pPr>
              <w:rPr>
                <w:rFonts w:ascii="Times New Roman" w:hAnsi="Times New Roman" w:cs="Times New Roman"/>
                <w:sz w:val="24"/>
                <w:szCs w:val="24"/>
                <w:lang w:eastAsia="en-US"/>
              </w:rPr>
            </w:pPr>
            <w:r w:rsidRPr="00C876F7">
              <w:rPr>
                <w:rFonts w:ascii="Times New Roman" w:hAnsi="Times New Roman" w:cs="Times New Roman"/>
                <w:sz w:val="24"/>
                <w:szCs w:val="24"/>
              </w:rPr>
              <w:t xml:space="preserve"> Выполнять деление на однозначное число в случаях</w:t>
            </w:r>
            <w:proofErr w:type="gramStart"/>
            <w:r w:rsidRPr="00C876F7">
              <w:rPr>
                <w:rFonts w:ascii="Times New Roman" w:hAnsi="Times New Roman" w:cs="Times New Roman"/>
                <w:sz w:val="24"/>
                <w:szCs w:val="24"/>
              </w:rPr>
              <w:t>.</w:t>
            </w:r>
            <w:proofErr w:type="gramEnd"/>
            <w:r w:rsidRPr="00C876F7">
              <w:rPr>
                <w:rFonts w:ascii="Times New Roman" w:hAnsi="Times New Roman" w:cs="Times New Roman"/>
                <w:sz w:val="24"/>
                <w:szCs w:val="24"/>
              </w:rPr>
              <w:t xml:space="preserve"> </w:t>
            </w:r>
            <w:proofErr w:type="gramStart"/>
            <w:r w:rsidRPr="00C876F7">
              <w:rPr>
                <w:rFonts w:ascii="Times New Roman" w:hAnsi="Times New Roman" w:cs="Times New Roman"/>
                <w:sz w:val="24"/>
                <w:szCs w:val="24"/>
              </w:rPr>
              <w:t>к</w:t>
            </w:r>
            <w:proofErr w:type="gramEnd"/>
            <w:r w:rsidRPr="00C876F7">
              <w:rPr>
                <w:rFonts w:ascii="Times New Roman" w:hAnsi="Times New Roman" w:cs="Times New Roman"/>
                <w:sz w:val="24"/>
                <w:szCs w:val="24"/>
              </w:rPr>
              <w:t>огда результат действия не превышает1000, используя письменные приёмы выполнения действий. Вычислять периметр многоугольника, периметр и площадь прямоугольника (квадрата).</w:t>
            </w:r>
          </w:p>
        </w:tc>
        <w:tc>
          <w:tcPr>
            <w:tcW w:w="3969" w:type="dxa"/>
            <w:gridSpan w:val="2"/>
            <w:tcBorders>
              <w:top w:val="single" w:sz="4" w:space="0" w:color="auto"/>
              <w:left w:val="single" w:sz="4" w:space="0" w:color="auto"/>
              <w:bottom w:val="single" w:sz="4" w:space="0" w:color="auto"/>
              <w:right w:val="single" w:sz="4" w:space="0" w:color="auto"/>
            </w:tcBorders>
            <w:hideMark/>
          </w:tcPr>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t xml:space="preserve">Познавательные: </w:t>
            </w:r>
          </w:p>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t>анализ, синтез, рассуждение.</w:t>
            </w:r>
          </w:p>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t xml:space="preserve">Регулятивные: </w:t>
            </w:r>
          </w:p>
          <w:p w:rsidR="003D57C4" w:rsidRPr="00C876F7" w:rsidRDefault="003D57C4" w:rsidP="003D57C4">
            <w:pPr>
              <w:rPr>
                <w:rFonts w:ascii="Times New Roman" w:eastAsiaTheme="minorHAnsi" w:hAnsi="Times New Roman" w:cs="Times New Roman"/>
                <w:sz w:val="24"/>
                <w:szCs w:val="24"/>
              </w:rPr>
            </w:pPr>
            <w:r w:rsidRPr="00C876F7">
              <w:rPr>
                <w:rFonts w:ascii="Times New Roman" w:eastAsia="Times New Roman" w:hAnsi="Times New Roman" w:cs="Times New Roman"/>
                <w:sz w:val="24"/>
                <w:szCs w:val="24"/>
              </w:rPr>
              <w:t>сличать способ действия и результат, вносить необходимые дополнения.</w:t>
            </w:r>
          </w:p>
          <w:p w:rsidR="003D57C4" w:rsidRPr="00C876F7" w:rsidRDefault="003D57C4" w:rsidP="003D57C4">
            <w:pPr>
              <w:rPr>
                <w:rFonts w:ascii="Times New Roman" w:hAnsi="Times New Roman" w:cs="Times New Roman"/>
                <w:sz w:val="24"/>
                <w:szCs w:val="24"/>
              </w:rPr>
            </w:pPr>
            <w:r w:rsidRPr="00C876F7">
              <w:rPr>
                <w:rFonts w:ascii="Times New Roman" w:hAnsi="Times New Roman" w:cs="Times New Roman"/>
                <w:sz w:val="24"/>
                <w:szCs w:val="24"/>
              </w:rPr>
              <w:t>Личностные:</w:t>
            </w:r>
          </w:p>
          <w:p w:rsidR="003D57C4" w:rsidRPr="00C876F7" w:rsidRDefault="003D57C4" w:rsidP="003D57C4">
            <w:pPr>
              <w:rPr>
                <w:rFonts w:ascii="Times New Roman" w:hAnsi="Times New Roman" w:cs="Times New Roman"/>
                <w:sz w:val="24"/>
                <w:szCs w:val="24"/>
                <w:lang w:eastAsia="en-US"/>
              </w:rPr>
            </w:pPr>
            <w:r w:rsidRPr="00C876F7">
              <w:rPr>
                <w:rFonts w:ascii="Times New Roman" w:hAnsi="Times New Roman" w:cs="Times New Roman"/>
                <w:sz w:val="24"/>
                <w:szCs w:val="24"/>
              </w:rPr>
              <w:t>мотивация учебной деятельности.</w:t>
            </w:r>
          </w:p>
        </w:tc>
      </w:tr>
      <w:tr w:rsidR="003D57C4" w:rsidRPr="00C876F7" w:rsidTr="003D57C4">
        <w:trPr>
          <w:gridAfter w:val="1"/>
          <w:wAfter w:w="14" w:type="dxa"/>
          <w:trHeight w:val="208"/>
        </w:trPr>
        <w:tc>
          <w:tcPr>
            <w:tcW w:w="675" w:type="dxa"/>
            <w:tcBorders>
              <w:top w:val="single" w:sz="4" w:space="0" w:color="auto"/>
              <w:left w:val="single" w:sz="4" w:space="0" w:color="auto"/>
              <w:bottom w:val="single" w:sz="4" w:space="0" w:color="auto"/>
              <w:right w:val="single" w:sz="4" w:space="0" w:color="auto"/>
            </w:tcBorders>
          </w:tcPr>
          <w:p w:rsidR="003D57C4" w:rsidRPr="00C876F7" w:rsidRDefault="003D57C4" w:rsidP="003D57C4">
            <w:pPr>
              <w:pStyle w:val="a6"/>
              <w:numPr>
                <w:ilvl w:val="0"/>
                <w:numId w:val="26"/>
              </w:numPr>
              <w:rPr>
                <w:rFonts w:ascii="Times New Roman" w:hAnsi="Times New Roman" w:cs="Times New Roman"/>
                <w:sz w:val="24"/>
                <w:szCs w:val="24"/>
                <w:lang w:eastAsia="en-US"/>
              </w:rPr>
            </w:pPr>
          </w:p>
        </w:tc>
        <w:tc>
          <w:tcPr>
            <w:tcW w:w="1560" w:type="dxa"/>
            <w:gridSpan w:val="2"/>
            <w:tcBorders>
              <w:top w:val="single" w:sz="4" w:space="0" w:color="auto"/>
              <w:left w:val="single" w:sz="4" w:space="0" w:color="auto"/>
              <w:bottom w:val="single" w:sz="4" w:space="0" w:color="auto"/>
              <w:right w:val="single" w:sz="4" w:space="0" w:color="auto"/>
            </w:tcBorders>
          </w:tcPr>
          <w:p w:rsidR="003D57C4" w:rsidRPr="00C876F7" w:rsidRDefault="003D57C4" w:rsidP="003D57C4">
            <w:pPr>
              <w:rPr>
                <w:rFonts w:ascii="Times New Roman" w:hAnsi="Times New Roman" w:cs="Times New Roman"/>
                <w:sz w:val="24"/>
                <w:szCs w:val="24"/>
                <w:lang w:eastAsia="en-US"/>
              </w:rPr>
            </w:pPr>
          </w:p>
        </w:tc>
        <w:tc>
          <w:tcPr>
            <w:tcW w:w="1984" w:type="dxa"/>
            <w:gridSpan w:val="2"/>
            <w:tcBorders>
              <w:top w:val="single" w:sz="4" w:space="0" w:color="auto"/>
              <w:left w:val="single" w:sz="4" w:space="0" w:color="auto"/>
              <w:bottom w:val="single" w:sz="4" w:space="0" w:color="auto"/>
              <w:right w:val="single" w:sz="4" w:space="0" w:color="auto"/>
            </w:tcBorders>
          </w:tcPr>
          <w:p w:rsidR="003D57C4" w:rsidRPr="00C876F7" w:rsidRDefault="003D57C4" w:rsidP="003D57C4">
            <w:pPr>
              <w:rPr>
                <w:rFonts w:ascii="Times New Roman" w:hAnsi="Times New Roman" w:cs="Times New Roman"/>
                <w:sz w:val="24"/>
                <w:szCs w:val="24"/>
              </w:rPr>
            </w:pPr>
            <w:r w:rsidRPr="00C876F7">
              <w:rPr>
                <w:rFonts w:ascii="Times New Roman" w:hAnsi="Times New Roman" w:cs="Times New Roman"/>
                <w:sz w:val="24"/>
                <w:szCs w:val="24"/>
              </w:rPr>
              <w:t>Деление с остатком. Самостоятельная работа.</w:t>
            </w: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lang w:eastAsia="en-US"/>
              </w:rPr>
            </w:pPr>
          </w:p>
        </w:tc>
        <w:tc>
          <w:tcPr>
            <w:tcW w:w="1134" w:type="dxa"/>
            <w:tcBorders>
              <w:top w:val="single" w:sz="4" w:space="0" w:color="auto"/>
              <w:left w:val="single" w:sz="4" w:space="0" w:color="auto"/>
              <w:bottom w:val="single" w:sz="4" w:space="0" w:color="auto"/>
              <w:right w:val="single" w:sz="4" w:space="0" w:color="auto"/>
            </w:tcBorders>
            <w:hideMark/>
          </w:tcPr>
          <w:p w:rsidR="003D57C4" w:rsidRPr="00C876F7" w:rsidRDefault="003D57C4" w:rsidP="003D57C4">
            <w:pPr>
              <w:rPr>
                <w:rFonts w:ascii="Times New Roman" w:hAnsi="Times New Roman" w:cs="Times New Roman"/>
                <w:sz w:val="24"/>
                <w:szCs w:val="24"/>
                <w:lang w:eastAsia="en-US"/>
              </w:rPr>
            </w:pPr>
            <w:r w:rsidRPr="00C876F7">
              <w:rPr>
                <w:rFonts w:ascii="Times New Roman" w:hAnsi="Times New Roman" w:cs="Times New Roman"/>
                <w:sz w:val="24"/>
                <w:szCs w:val="24"/>
              </w:rPr>
              <w:lastRenderedPageBreak/>
              <w:t>Урок повторения и системат</w:t>
            </w:r>
            <w:r w:rsidRPr="00C876F7">
              <w:rPr>
                <w:rFonts w:ascii="Times New Roman" w:hAnsi="Times New Roman" w:cs="Times New Roman"/>
                <w:sz w:val="24"/>
                <w:szCs w:val="24"/>
              </w:rPr>
              <w:lastRenderedPageBreak/>
              <w:t>изации знаний.</w:t>
            </w:r>
          </w:p>
        </w:tc>
        <w:tc>
          <w:tcPr>
            <w:tcW w:w="3260" w:type="dxa"/>
            <w:gridSpan w:val="3"/>
            <w:vMerge/>
            <w:tcBorders>
              <w:top w:val="single" w:sz="4" w:space="0" w:color="auto"/>
              <w:left w:val="single" w:sz="4" w:space="0" w:color="auto"/>
              <w:bottom w:val="single" w:sz="4" w:space="0" w:color="auto"/>
              <w:right w:val="single" w:sz="4" w:space="0" w:color="auto"/>
            </w:tcBorders>
            <w:vAlign w:val="center"/>
            <w:hideMark/>
          </w:tcPr>
          <w:p w:rsidR="003D57C4" w:rsidRPr="00C876F7" w:rsidRDefault="003D57C4" w:rsidP="003D57C4">
            <w:pPr>
              <w:rPr>
                <w:rFonts w:ascii="Times New Roman" w:hAnsi="Times New Roman" w:cs="Times New Roman"/>
                <w:sz w:val="24"/>
                <w:szCs w:val="24"/>
                <w:lang w:eastAsia="en-US"/>
              </w:rPr>
            </w:pPr>
          </w:p>
        </w:tc>
        <w:tc>
          <w:tcPr>
            <w:tcW w:w="3119" w:type="dxa"/>
            <w:tcBorders>
              <w:top w:val="single" w:sz="4" w:space="0" w:color="auto"/>
              <w:left w:val="single" w:sz="4" w:space="0" w:color="auto"/>
              <w:bottom w:val="single" w:sz="4" w:space="0" w:color="auto"/>
              <w:right w:val="single" w:sz="4" w:space="0" w:color="auto"/>
            </w:tcBorders>
            <w:hideMark/>
          </w:tcPr>
          <w:p w:rsidR="003D57C4" w:rsidRPr="00C876F7" w:rsidRDefault="003D57C4" w:rsidP="003D57C4">
            <w:pPr>
              <w:rPr>
                <w:rFonts w:ascii="Times New Roman" w:hAnsi="Times New Roman" w:cs="Times New Roman"/>
                <w:sz w:val="24"/>
                <w:szCs w:val="24"/>
                <w:lang w:eastAsia="en-US"/>
              </w:rPr>
            </w:pPr>
            <w:r w:rsidRPr="00C876F7">
              <w:rPr>
                <w:rFonts w:ascii="Times New Roman" w:hAnsi="Times New Roman" w:cs="Times New Roman"/>
                <w:sz w:val="24"/>
                <w:szCs w:val="24"/>
              </w:rPr>
              <w:t xml:space="preserve">Решать арифметические текстовые задачи в три действия в различных комбинациях. Выполнять </w:t>
            </w:r>
            <w:r w:rsidRPr="00C876F7">
              <w:rPr>
                <w:rFonts w:ascii="Times New Roman" w:hAnsi="Times New Roman" w:cs="Times New Roman"/>
                <w:sz w:val="24"/>
                <w:szCs w:val="24"/>
              </w:rPr>
              <w:lastRenderedPageBreak/>
              <w:t>деление на однозначное число в случаях, когда результат действия не превышает 1000, используя письменные приёмы выполнения действий.</w:t>
            </w:r>
          </w:p>
        </w:tc>
        <w:tc>
          <w:tcPr>
            <w:tcW w:w="3969" w:type="dxa"/>
            <w:gridSpan w:val="2"/>
            <w:tcBorders>
              <w:top w:val="single" w:sz="4" w:space="0" w:color="auto"/>
              <w:left w:val="single" w:sz="4" w:space="0" w:color="auto"/>
              <w:bottom w:val="single" w:sz="4" w:space="0" w:color="auto"/>
              <w:right w:val="single" w:sz="4" w:space="0" w:color="auto"/>
            </w:tcBorders>
            <w:hideMark/>
          </w:tcPr>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lastRenderedPageBreak/>
              <w:t xml:space="preserve">Познавательные: </w:t>
            </w:r>
          </w:p>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t>анализ, синтез, рассуждение.</w:t>
            </w:r>
          </w:p>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t xml:space="preserve">Регулятивные: </w:t>
            </w:r>
          </w:p>
          <w:p w:rsidR="003D57C4" w:rsidRPr="00C876F7" w:rsidRDefault="003D57C4" w:rsidP="003D57C4">
            <w:pPr>
              <w:rPr>
                <w:rFonts w:ascii="Times New Roman" w:eastAsiaTheme="minorHAnsi" w:hAnsi="Times New Roman" w:cs="Times New Roman"/>
                <w:sz w:val="24"/>
                <w:szCs w:val="24"/>
              </w:rPr>
            </w:pPr>
            <w:r w:rsidRPr="00C876F7">
              <w:rPr>
                <w:rFonts w:ascii="Times New Roman" w:eastAsia="Times New Roman" w:hAnsi="Times New Roman" w:cs="Times New Roman"/>
                <w:sz w:val="24"/>
                <w:szCs w:val="24"/>
              </w:rPr>
              <w:t xml:space="preserve">сличать способ действия и </w:t>
            </w:r>
            <w:r w:rsidRPr="00C876F7">
              <w:rPr>
                <w:rFonts w:ascii="Times New Roman" w:eastAsia="Times New Roman" w:hAnsi="Times New Roman" w:cs="Times New Roman"/>
                <w:sz w:val="24"/>
                <w:szCs w:val="24"/>
              </w:rPr>
              <w:lastRenderedPageBreak/>
              <w:t>результат, вносить необходимые дополнения.</w:t>
            </w:r>
          </w:p>
          <w:p w:rsidR="003D57C4" w:rsidRPr="00C876F7" w:rsidRDefault="003D57C4" w:rsidP="003D57C4">
            <w:pPr>
              <w:rPr>
                <w:rFonts w:ascii="Times New Roman" w:hAnsi="Times New Roman" w:cs="Times New Roman"/>
                <w:sz w:val="24"/>
                <w:szCs w:val="24"/>
              </w:rPr>
            </w:pPr>
            <w:r w:rsidRPr="00C876F7">
              <w:rPr>
                <w:rFonts w:ascii="Times New Roman" w:hAnsi="Times New Roman" w:cs="Times New Roman"/>
                <w:sz w:val="24"/>
                <w:szCs w:val="24"/>
              </w:rPr>
              <w:t>Личностные:</w:t>
            </w:r>
          </w:p>
          <w:p w:rsidR="003D57C4" w:rsidRPr="00C876F7" w:rsidRDefault="003D57C4" w:rsidP="003D57C4">
            <w:pPr>
              <w:rPr>
                <w:rFonts w:ascii="Times New Roman" w:hAnsi="Times New Roman" w:cs="Times New Roman"/>
                <w:sz w:val="24"/>
                <w:szCs w:val="24"/>
                <w:lang w:eastAsia="en-US"/>
              </w:rPr>
            </w:pPr>
            <w:r w:rsidRPr="00C876F7">
              <w:rPr>
                <w:rFonts w:ascii="Times New Roman" w:hAnsi="Times New Roman" w:cs="Times New Roman"/>
                <w:sz w:val="24"/>
                <w:szCs w:val="24"/>
              </w:rPr>
              <w:t>мотивация учебной деятельности.</w:t>
            </w:r>
          </w:p>
        </w:tc>
      </w:tr>
      <w:tr w:rsidR="003D57C4" w:rsidRPr="00C876F7" w:rsidTr="003D57C4">
        <w:trPr>
          <w:gridAfter w:val="1"/>
          <w:wAfter w:w="14" w:type="dxa"/>
          <w:trHeight w:val="208"/>
        </w:trPr>
        <w:tc>
          <w:tcPr>
            <w:tcW w:w="675" w:type="dxa"/>
            <w:tcBorders>
              <w:top w:val="single" w:sz="4" w:space="0" w:color="auto"/>
              <w:left w:val="single" w:sz="4" w:space="0" w:color="auto"/>
              <w:bottom w:val="single" w:sz="4" w:space="0" w:color="auto"/>
              <w:right w:val="single" w:sz="4" w:space="0" w:color="auto"/>
            </w:tcBorders>
          </w:tcPr>
          <w:p w:rsidR="003D57C4" w:rsidRPr="00C876F7" w:rsidRDefault="003D57C4" w:rsidP="003D57C4">
            <w:pPr>
              <w:pStyle w:val="a6"/>
              <w:numPr>
                <w:ilvl w:val="0"/>
                <w:numId w:val="26"/>
              </w:numPr>
              <w:rPr>
                <w:rFonts w:ascii="Times New Roman" w:hAnsi="Times New Roman" w:cs="Times New Roman"/>
                <w:sz w:val="24"/>
                <w:szCs w:val="24"/>
                <w:lang w:eastAsia="en-US"/>
              </w:rPr>
            </w:pPr>
          </w:p>
        </w:tc>
        <w:tc>
          <w:tcPr>
            <w:tcW w:w="1560" w:type="dxa"/>
            <w:gridSpan w:val="2"/>
            <w:tcBorders>
              <w:top w:val="single" w:sz="4" w:space="0" w:color="auto"/>
              <w:left w:val="single" w:sz="4" w:space="0" w:color="auto"/>
              <w:bottom w:val="single" w:sz="4" w:space="0" w:color="auto"/>
              <w:right w:val="single" w:sz="4" w:space="0" w:color="auto"/>
            </w:tcBorders>
          </w:tcPr>
          <w:p w:rsidR="003D57C4" w:rsidRPr="00C876F7" w:rsidRDefault="003D57C4" w:rsidP="003D57C4">
            <w:pPr>
              <w:rPr>
                <w:rFonts w:ascii="Times New Roman" w:hAnsi="Times New Roman" w:cs="Times New Roman"/>
                <w:sz w:val="24"/>
                <w:szCs w:val="24"/>
                <w:lang w:eastAsia="en-US"/>
              </w:rPr>
            </w:pPr>
          </w:p>
        </w:tc>
        <w:tc>
          <w:tcPr>
            <w:tcW w:w="1984" w:type="dxa"/>
            <w:gridSpan w:val="2"/>
            <w:tcBorders>
              <w:top w:val="single" w:sz="4" w:space="0" w:color="auto"/>
              <w:left w:val="single" w:sz="4" w:space="0" w:color="auto"/>
              <w:bottom w:val="single" w:sz="4" w:space="0" w:color="auto"/>
              <w:right w:val="single" w:sz="4" w:space="0" w:color="auto"/>
            </w:tcBorders>
          </w:tcPr>
          <w:p w:rsidR="003D57C4" w:rsidRPr="00C876F7" w:rsidRDefault="003D57C4" w:rsidP="003D57C4">
            <w:pPr>
              <w:rPr>
                <w:rFonts w:ascii="Times New Roman" w:hAnsi="Times New Roman" w:cs="Times New Roman"/>
                <w:sz w:val="24"/>
                <w:szCs w:val="24"/>
              </w:rPr>
            </w:pPr>
            <w:r w:rsidRPr="00C876F7">
              <w:rPr>
                <w:rFonts w:ascii="Times New Roman" w:hAnsi="Times New Roman" w:cs="Times New Roman"/>
                <w:sz w:val="24"/>
                <w:szCs w:val="24"/>
              </w:rPr>
              <w:t>Деление на однозначное число</w:t>
            </w: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lang w:eastAsia="en-US"/>
              </w:rPr>
            </w:pPr>
          </w:p>
        </w:tc>
        <w:tc>
          <w:tcPr>
            <w:tcW w:w="1134" w:type="dxa"/>
            <w:tcBorders>
              <w:top w:val="single" w:sz="4" w:space="0" w:color="auto"/>
              <w:left w:val="single" w:sz="4" w:space="0" w:color="auto"/>
              <w:bottom w:val="single" w:sz="4" w:space="0" w:color="auto"/>
              <w:right w:val="single" w:sz="4" w:space="0" w:color="auto"/>
            </w:tcBorders>
            <w:hideMark/>
          </w:tcPr>
          <w:p w:rsidR="003D57C4" w:rsidRPr="00C876F7" w:rsidRDefault="003D57C4" w:rsidP="003D57C4">
            <w:pPr>
              <w:rPr>
                <w:rFonts w:ascii="Times New Roman" w:hAnsi="Times New Roman" w:cs="Times New Roman"/>
                <w:sz w:val="24"/>
                <w:szCs w:val="24"/>
                <w:lang w:eastAsia="en-US"/>
              </w:rPr>
            </w:pPr>
            <w:r w:rsidRPr="00C876F7">
              <w:rPr>
                <w:rFonts w:ascii="Times New Roman" w:hAnsi="Times New Roman" w:cs="Times New Roman"/>
                <w:sz w:val="24"/>
                <w:szCs w:val="24"/>
              </w:rPr>
              <w:t>Урок изучения нового материала.</w:t>
            </w:r>
          </w:p>
        </w:tc>
        <w:tc>
          <w:tcPr>
            <w:tcW w:w="3260" w:type="dxa"/>
            <w:gridSpan w:val="3"/>
            <w:vMerge w:val="restart"/>
            <w:tcBorders>
              <w:top w:val="single" w:sz="4" w:space="0" w:color="auto"/>
              <w:left w:val="single" w:sz="4" w:space="0" w:color="auto"/>
              <w:bottom w:val="single" w:sz="4" w:space="0" w:color="auto"/>
              <w:right w:val="single" w:sz="4" w:space="0" w:color="auto"/>
            </w:tcBorders>
            <w:hideMark/>
          </w:tcPr>
          <w:p w:rsidR="003D57C4" w:rsidRPr="00C876F7" w:rsidRDefault="003D57C4" w:rsidP="003D57C4">
            <w:pPr>
              <w:rPr>
                <w:rFonts w:ascii="Times New Roman" w:hAnsi="Times New Roman" w:cs="Times New Roman"/>
                <w:sz w:val="24"/>
                <w:szCs w:val="24"/>
                <w:lang w:eastAsia="en-US"/>
              </w:rPr>
            </w:pPr>
            <w:r w:rsidRPr="00C876F7">
              <w:rPr>
                <w:rFonts w:ascii="Times New Roman" w:hAnsi="Times New Roman" w:cs="Times New Roman"/>
                <w:bCs/>
                <w:sz w:val="24"/>
                <w:szCs w:val="24"/>
              </w:rPr>
              <w:t xml:space="preserve">Использовать письменный приём деления двузначного и трёхзначного числа на </w:t>
            </w:r>
            <w:proofErr w:type="gramStart"/>
            <w:r w:rsidRPr="00C876F7">
              <w:rPr>
                <w:rFonts w:ascii="Times New Roman" w:hAnsi="Times New Roman" w:cs="Times New Roman"/>
                <w:bCs/>
                <w:sz w:val="24"/>
                <w:szCs w:val="24"/>
              </w:rPr>
              <w:t>однозначное</w:t>
            </w:r>
            <w:proofErr w:type="gramEnd"/>
            <w:r w:rsidRPr="00C876F7">
              <w:rPr>
                <w:rFonts w:ascii="Times New Roman" w:hAnsi="Times New Roman" w:cs="Times New Roman"/>
                <w:bCs/>
                <w:sz w:val="24"/>
                <w:szCs w:val="24"/>
              </w:rPr>
              <w:t xml:space="preserve"> в ходе вычислений. Выполнять устно и письменно действия с двух-, трехзначными числами. Применять правила порядка выполнения действий в числовых выражениях для нахождения их значений. Конструировать арифметические задачи (составлять задачу по данной схеме). Выбирать арифметические действия ля решения задач. Находить разные способы решений. Выполнять исследование задачи. Составлять план построения геометрических фигур и выполнять построение с помощью чертёжных инструментов. Копировать фигуры с данных образцов. Находить фигуры указанной формы на </w:t>
            </w:r>
            <w:r w:rsidRPr="00C876F7">
              <w:rPr>
                <w:rFonts w:ascii="Times New Roman" w:hAnsi="Times New Roman" w:cs="Times New Roman"/>
                <w:bCs/>
                <w:sz w:val="24"/>
                <w:szCs w:val="24"/>
              </w:rPr>
              <w:lastRenderedPageBreak/>
              <w:t>чертеже. Строить симметричные фигуры на клетчатом фоне. Находить оси симметрии фигур. Находить правило, на основании которого проведена классификация.  Определять существенное основание для классификации.</w:t>
            </w:r>
          </w:p>
        </w:tc>
        <w:tc>
          <w:tcPr>
            <w:tcW w:w="3119" w:type="dxa"/>
            <w:tcBorders>
              <w:top w:val="single" w:sz="4" w:space="0" w:color="auto"/>
              <w:left w:val="single" w:sz="4" w:space="0" w:color="auto"/>
              <w:bottom w:val="single" w:sz="4" w:space="0" w:color="auto"/>
              <w:right w:val="single" w:sz="4" w:space="0" w:color="auto"/>
            </w:tcBorders>
            <w:hideMark/>
          </w:tcPr>
          <w:p w:rsidR="003D57C4" w:rsidRPr="00C876F7" w:rsidRDefault="003D57C4" w:rsidP="003D57C4">
            <w:pPr>
              <w:rPr>
                <w:rFonts w:ascii="Times New Roman" w:hAnsi="Times New Roman" w:cs="Times New Roman"/>
                <w:sz w:val="24"/>
                <w:szCs w:val="24"/>
                <w:lang w:eastAsia="en-US"/>
              </w:rPr>
            </w:pPr>
            <w:r w:rsidRPr="00C876F7">
              <w:rPr>
                <w:rFonts w:ascii="Times New Roman" w:hAnsi="Times New Roman" w:cs="Times New Roman"/>
                <w:bCs/>
                <w:sz w:val="24"/>
                <w:szCs w:val="24"/>
              </w:rPr>
              <w:lastRenderedPageBreak/>
              <w:t>Уметь</w:t>
            </w:r>
            <w:r w:rsidRPr="00C876F7">
              <w:rPr>
                <w:rFonts w:ascii="Times New Roman" w:hAnsi="Times New Roman" w:cs="Times New Roman"/>
                <w:sz w:val="24"/>
                <w:szCs w:val="24"/>
              </w:rPr>
              <w:t xml:space="preserve"> делить трехзначное число на однозначное, осуществлять подбор цифры частного, начиная с 5, перебирая цифры по одному Выполнять деление на однозначное число в случаях</w:t>
            </w:r>
            <w:proofErr w:type="gramStart"/>
            <w:r w:rsidRPr="00C876F7">
              <w:rPr>
                <w:rFonts w:ascii="Times New Roman" w:hAnsi="Times New Roman" w:cs="Times New Roman"/>
                <w:sz w:val="24"/>
                <w:szCs w:val="24"/>
              </w:rPr>
              <w:t>.</w:t>
            </w:r>
            <w:proofErr w:type="gramEnd"/>
            <w:r w:rsidRPr="00C876F7">
              <w:rPr>
                <w:rFonts w:ascii="Times New Roman" w:hAnsi="Times New Roman" w:cs="Times New Roman"/>
                <w:sz w:val="24"/>
                <w:szCs w:val="24"/>
              </w:rPr>
              <w:t xml:space="preserve"> </w:t>
            </w:r>
            <w:proofErr w:type="gramStart"/>
            <w:r w:rsidRPr="00C876F7">
              <w:rPr>
                <w:rFonts w:ascii="Times New Roman" w:hAnsi="Times New Roman" w:cs="Times New Roman"/>
                <w:sz w:val="24"/>
                <w:szCs w:val="24"/>
              </w:rPr>
              <w:t>к</w:t>
            </w:r>
            <w:proofErr w:type="gramEnd"/>
            <w:r w:rsidRPr="00C876F7">
              <w:rPr>
                <w:rFonts w:ascii="Times New Roman" w:hAnsi="Times New Roman" w:cs="Times New Roman"/>
                <w:sz w:val="24"/>
                <w:szCs w:val="24"/>
              </w:rPr>
              <w:t xml:space="preserve">огда результат действия не превышает1000, используя письменные приёмы выполнения действий.  </w:t>
            </w:r>
          </w:p>
        </w:tc>
        <w:tc>
          <w:tcPr>
            <w:tcW w:w="3969" w:type="dxa"/>
            <w:gridSpan w:val="2"/>
            <w:tcBorders>
              <w:top w:val="single" w:sz="4" w:space="0" w:color="auto"/>
              <w:left w:val="single" w:sz="4" w:space="0" w:color="auto"/>
              <w:bottom w:val="single" w:sz="4" w:space="0" w:color="auto"/>
              <w:right w:val="single" w:sz="4" w:space="0" w:color="auto"/>
            </w:tcBorders>
            <w:hideMark/>
          </w:tcPr>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t xml:space="preserve">Коммуникативные: </w:t>
            </w:r>
          </w:p>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t>развернуто обосновывать суждения, давать определения, приводить доказательства.</w:t>
            </w:r>
          </w:p>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t xml:space="preserve">Регулятивные: </w:t>
            </w:r>
          </w:p>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t>коррекция, применение установленного правила.</w:t>
            </w:r>
          </w:p>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t xml:space="preserve">Познавательные: </w:t>
            </w:r>
          </w:p>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t>поиск и выделение необходимой информации.</w:t>
            </w:r>
          </w:p>
          <w:p w:rsidR="003D57C4" w:rsidRPr="00C876F7" w:rsidRDefault="003D57C4" w:rsidP="003D57C4">
            <w:pPr>
              <w:rPr>
                <w:rFonts w:ascii="Times New Roman" w:eastAsiaTheme="minorHAnsi" w:hAnsi="Times New Roman" w:cs="Times New Roman"/>
                <w:sz w:val="24"/>
                <w:szCs w:val="24"/>
              </w:rPr>
            </w:pPr>
            <w:r w:rsidRPr="00C876F7">
              <w:rPr>
                <w:rFonts w:ascii="Times New Roman" w:eastAsia="Times New Roman" w:hAnsi="Times New Roman" w:cs="Times New Roman"/>
                <w:sz w:val="24"/>
                <w:szCs w:val="24"/>
              </w:rPr>
              <w:t>Личностные:</w:t>
            </w:r>
          </w:p>
          <w:p w:rsidR="003D57C4" w:rsidRPr="00C876F7" w:rsidRDefault="003D57C4" w:rsidP="003D57C4">
            <w:pPr>
              <w:rPr>
                <w:rFonts w:ascii="Times New Roman" w:hAnsi="Times New Roman" w:cs="Times New Roman"/>
                <w:sz w:val="24"/>
                <w:szCs w:val="24"/>
                <w:lang w:eastAsia="en-US"/>
              </w:rPr>
            </w:pPr>
            <w:r w:rsidRPr="00C876F7">
              <w:rPr>
                <w:rFonts w:ascii="Times New Roman" w:hAnsi="Times New Roman" w:cs="Times New Roman"/>
                <w:sz w:val="24"/>
                <w:szCs w:val="24"/>
              </w:rPr>
              <w:t>мотивация учебной деятельности.</w:t>
            </w:r>
          </w:p>
        </w:tc>
      </w:tr>
      <w:tr w:rsidR="003D57C4" w:rsidRPr="00C876F7" w:rsidTr="003D57C4">
        <w:trPr>
          <w:gridAfter w:val="1"/>
          <w:wAfter w:w="14" w:type="dxa"/>
          <w:trHeight w:val="208"/>
        </w:trPr>
        <w:tc>
          <w:tcPr>
            <w:tcW w:w="675" w:type="dxa"/>
            <w:tcBorders>
              <w:top w:val="single" w:sz="4" w:space="0" w:color="auto"/>
              <w:left w:val="single" w:sz="4" w:space="0" w:color="auto"/>
              <w:bottom w:val="single" w:sz="4" w:space="0" w:color="auto"/>
              <w:right w:val="single" w:sz="4" w:space="0" w:color="auto"/>
            </w:tcBorders>
          </w:tcPr>
          <w:p w:rsidR="003D57C4" w:rsidRPr="00C876F7" w:rsidRDefault="003D57C4" w:rsidP="003D57C4">
            <w:pPr>
              <w:pStyle w:val="a6"/>
              <w:numPr>
                <w:ilvl w:val="0"/>
                <w:numId w:val="26"/>
              </w:numPr>
              <w:rPr>
                <w:rFonts w:ascii="Times New Roman" w:hAnsi="Times New Roman" w:cs="Times New Roman"/>
                <w:sz w:val="24"/>
                <w:szCs w:val="24"/>
                <w:lang w:eastAsia="en-US"/>
              </w:rPr>
            </w:pPr>
          </w:p>
        </w:tc>
        <w:tc>
          <w:tcPr>
            <w:tcW w:w="1560" w:type="dxa"/>
            <w:gridSpan w:val="2"/>
            <w:tcBorders>
              <w:top w:val="single" w:sz="4" w:space="0" w:color="auto"/>
              <w:left w:val="single" w:sz="4" w:space="0" w:color="auto"/>
              <w:bottom w:val="single" w:sz="4" w:space="0" w:color="auto"/>
              <w:right w:val="single" w:sz="4" w:space="0" w:color="auto"/>
            </w:tcBorders>
          </w:tcPr>
          <w:p w:rsidR="003D57C4" w:rsidRPr="00C876F7" w:rsidRDefault="003D57C4" w:rsidP="003D57C4">
            <w:pPr>
              <w:rPr>
                <w:rFonts w:ascii="Times New Roman" w:hAnsi="Times New Roman" w:cs="Times New Roman"/>
                <w:sz w:val="24"/>
                <w:szCs w:val="24"/>
                <w:lang w:eastAsia="en-US"/>
              </w:rPr>
            </w:pPr>
          </w:p>
        </w:tc>
        <w:tc>
          <w:tcPr>
            <w:tcW w:w="1984" w:type="dxa"/>
            <w:gridSpan w:val="2"/>
            <w:tcBorders>
              <w:top w:val="single" w:sz="4" w:space="0" w:color="auto"/>
              <w:left w:val="single" w:sz="4" w:space="0" w:color="auto"/>
              <w:bottom w:val="single" w:sz="4" w:space="0" w:color="auto"/>
              <w:right w:val="single" w:sz="4" w:space="0" w:color="auto"/>
            </w:tcBorders>
          </w:tcPr>
          <w:p w:rsidR="003D57C4" w:rsidRPr="00C876F7" w:rsidRDefault="003D57C4" w:rsidP="003D57C4">
            <w:pPr>
              <w:rPr>
                <w:rFonts w:ascii="Times New Roman" w:hAnsi="Times New Roman" w:cs="Times New Roman"/>
                <w:sz w:val="24"/>
                <w:szCs w:val="24"/>
              </w:rPr>
            </w:pPr>
            <w:r w:rsidRPr="00C876F7">
              <w:rPr>
                <w:rFonts w:ascii="Times New Roman" w:hAnsi="Times New Roman" w:cs="Times New Roman"/>
                <w:sz w:val="24"/>
                <w:szCs w:val="24"/>
              </w:rPr>
              <w:t>Деление на однозначное число</w:t>
            </w: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lang w:eastAsia="en-US"/>
              </w:rPr>
            </w:pPr>
          </w:p>
        </w:tc>
        <w:tc>
          <w:tcPr>
            <w:tcW w:w="1134" w:type="dxa"/>
            <w:tcBorders>
              <w:top w:val="single" w:sz="4" w:space="0" w:color="auto"/>
              <w:left w:val="single" w:sz="4" w:space="0" w:color="auto"/>
              <w:bottom w:val="single" w:sz="4" w:space="0" w:color="auto"/>
              <w:right w:val="single" w:sz="4" w:space="0" w:color="auto"/>
            </w:tcBorders>
            <w:hideMark/>
          </w:tcPr>
          <w:p w:rsidR="003D57C4" w:rsidRPr="00C876F7" w:rsidRDefault="003D57C4" w:rsidP="003D57C4">
            <w:pPr>
              <w:rPr>
                <w:rFonts w:ascii="Times New Roman" w:hAnsi="Times New Roman" w:cs="Times New Roman"/>
                <w:sz w:val="24"/>
                <w:szCs w:val="24"/>
                <w:lang w:eastAsia="en-US"/>
              </w:rPr>
            </w:pPr>
            <w:r w:rsidRPr="00C876F7">
              <w:rPr>
                <w:rFonts w:ascii="Times New Roman" w:hAnsi="Times New Roman" w:cs="Times New Roman"/>
                <w:sz w:val="24"/>
                <w:szCs w:val="24"/>
              </w:rPr>
              <w:t>Урок – тренинг.</w:t>
            </w:r>
          </w:p>
        </w:tc>
        <w:tc>
          <w:tcPr>
            <w:tcW w:w="3260" w:type="dxa"/>
            <w:gridSpan w:val="3"/>
            <w:vMerge/>
            <w:tcBorders>
              <w:top w:val="single" w:sz="4" w:space="0" w:color="auto"/>
              <w:left w:val="single" w:sz="4" w:space="0" w:color="auto"/>
              <w:bottom w:val="single" w:sz="4" w:space="0" w:color="auto"/>
              <w:right w:val="single" w:sz="4" w:space="0" w:color="auto"/>
            </w:tcBorders>
            <w:vAlign w:val="center"/>
            <w:hideMark/>
          </w:tcPr>
          <w:p w:rsidR="003D57C4" w:rsidRPr="00C876F7" w:rsidRDefault="003D57C4" w:rsidP="003D57C4">
            <w:pPr>
              <w:rPr>
                <w:rFonts w:ascii="Times New Roman" w:hAnsi="Times New Roman" w:cs="Times New Roman"/>
                <w:sz w:val="24"/>
                <w:szCs w:val="24"/>
                <w:lang w:eastAsia="en-US"/>
              </w:rPr>
            </w:pPr>
          </w:p>
        </w:tc>
        <w:tc>
          <w:tcPr>
            <w:tcW w:w="3119" w:type="dxa"/>
            <w:tcBorders>
              <w:top w:val="single" w:sz="4" w:space="0" w:color="auto"/>
              <w:left w:val="single" w:sz="4" w:space="0" w:color="auto"/>
              <w:bottom w:val="single" w:sz="4" w:space="0" w:color="auto"/>
              <w:right w:val="single" w:sz="4" w:space="0" w:color="auto"/>
            </w:tcBorders>
          </w:tcPr>
          <w:p w:rsidR="003D57C4" w:rsidRPr="00C876F7" w:rsidRDefault="003D57C4" w:rsidP="003D57C4">
            <w:pPr>
              <w:rPr>
                <w:rFonts w:ascii="Times New Roman" w:hAnsi="Times New Roman" w:cs="Times New Roman"/>
                <w:sz w:val="24"/>
                <w:szCs w:val="24"/>
              </w:rPr>
            </w:pPr>
            <w:r w:rsidRPr="00C876F7">
              <w:rPr>
                <w:rFonts w:ascii="Times New Roman" w:hAnsi="Times New Roman" w:cs="Times New Roman"/>
                <w:sz w:val="24"/>
                <w:szCs w:val="24"/>
              </w:rPr>
              <w:t>Моделировать ситуацию, представленную в тексте арифметической задачи, в виде схемы, таблицы, рисунка. Называть и правильно обозначать действия умножения и деления.</w:t>
            </w: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lang w:eastAsia="en-US"/>
              </w:rPr>
            </w:pPr>
          </w:p>
        </w:tc>
        <w:tc>
          <w:tcPr>
            <w:tcW w:w="3969" w:type="dxa"/>
            <w:gridSpan w:val="2"/>
            <w:tcBorders>
              <w:top w:val="single" w:sz="4" w:space="0" w:color="auto"/>
              <w:left w:val="single" w:sz="4" w:space="0" w:color="auto"/>
              <w:bottom w:val="single" w:sz="4" w:space="0" w:color="auto"/>
              <w:right w:val="single" w:sz="4" w:space="0" w:color="auto"/>
            </w:tcBorders>
            <w:hideMark/>
          </w:tcPr>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t xml:space="preserve">Коммуникативные: </w:t>
            </w:r>
          </w:p>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t>развернуто обосновывать суждения, давать определения, приводить доказательства.</w:t>
            </w:r>
          </w:p>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t xml:space="preserve">Регулятивные: </w:t>
            </w:r>
          </w:p>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t>коррекция, применение установленного правила.</w:t>
            </w:r>
          </w:p>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t xml:space="preserve">Познавательные: </w:t>
            </w:r>
          </w:p>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t>поиск и выделение необходимой информации.</w:t>
            </w:r>
          </w:p>
          <w:p w:rsidR="003D57C4" w:rsidRPr="00C876F7" w:rsidRDefault="003D57C4" w:rsidP="003D57C4">
            <w:pPr>
              <w:rPr>
                <w:rFonts w:ascii="Times New Roman" w:eastAsiaTheme="minorHAnsi" w:hAnsi="Times New Roman" w:cs="Times New Roman"/>
                <w:sz w:val="24"/>
                <w:szCs w:val="24"/>
              </w:rPr>
            </w:pPr>
            <w:r w:rsidRPr="00C876F7">
              <w:rPr>
                <w:rFonts w:ascii="Times New Roman" w:eastAsia="Times New Roman" w:hAnsi="Times New Roman" w:cs="Times New Roman"/>
                <w:sz w:val="24"/>
                <w:szCs w:val="24"/>
              </w:rPr>
              <w:t>Личностные:</w:t>
            </w:r>
          </w:p>
          <w:p w:rsidR="003D57C4" w:rsidRPr="00C876F7" w:rsidRDefault="003D57C4" w:rsidP="003D57C4">
            <w:pPr>
              <w:rPr>
                <w:rFonts w:ascii="Times New Roman" w:hAnsi="Times New Roman" w:cs="Times New Roman"/>
                <w:sz w:val="24"/>
                <w:szCs w:val="24"/>
                <w:lang w:eastAsia="en-US"/>
              </w:rPr>
            </w:pPr>
            <w:r w:rsidRPr="00C876F7">
              <w:rPr>
                <w:rFonts w:ascii="Times New Roman" w:hAnsi="Times New Roman" w:cs="Times New Roman"/>
                <w:sz w:val="24"/>
                <w:szCs w:val="24"/>
              </w:rPr>
              <w:t>мотивация учебной деятельности.</w:t>
            </w:r>
          </w:p>
        </w:tc>
      </w:tr>
      <w:tr w:rsidR="003D57C4" w:rsidRPr="00C876F7" w:rsidTr="003D57C4">
        <w:trPr>
          <w:gridAfter w:val="1"/>
          <w:wAfter w:w="14" w:type="dxa"/>
          <w:trHeight w:val="208"/>
        </w:trPr>
        <w:tc>
          <w:tcPr>
            <w:tcW w:w="675" w:type="dxa"/>
            <w:tcBorders>
              <w:top w:val="single" w:sz="4" w:space="0" w:color="auto"/>
              <w:left w:val="single" w:sz="4" w:space="0" w:color="auto"/>
              <w:bottom w:val="single" w:sz="4" w:space="0" w:color="auto"/>
              <w:right w:val="single" w:sz="4" w:space="0" w:color="auto"/>
            </w:tcBorders>
          </w:tcPr>
          <w:p w:rsidR="003D57C4" w:rsidRPr="00C876F7" w:rsidRDefault="003D57C4" w:rsidP="003D57C4">
            <w:pPr>
              <w:pStyle w:val="a6"/>
              <w:numPr>
                <w:ilvl w:val="0"/>
                <w:numId w:val="26"/>
              </w:numPr>
              <w:rPr>
                <w:rFonts w:ascii="Times New Roman" w:hAnsi="Times New Roman" w:cs="Times New Roman"/>
                <w:sz w:val="24"/>
                <w:szCs w:val="24"/>
                <w:lang w:eastAsia="en-US"/>
              </w:rPr>
            </w:pPr>
          </w:p>
        </w:tc>
        <w:tc>
          <w:tcPr>
            <w:tcW w:w="1560" w:type="dxa"/>
            <w:gridSpan w:val="2"/>
            <w:tcBorders>
              <w:top w:val="single" w:sz="4" w:space="0" w:color="auto"/>
              <w:left w:val="single" w:sz="4" w:space="0" w:color="auto"/>
              <w:bottom w:val="single" w:sz="4" w:space="0" w:color="auto"/>
              <w:right w:val="single" w:sz="4" w:space="0" w:color="auto"/>
            </w:tcBorders>
          </w:tcPr>
          <w:p w:rsidR="003D57C4" w:rsidRPr="00C876F7" w:rsidRDefault="003D57C4" w:rsidP="003D57C4">
            <w:pPr>
              <w:rPr>
                <w:rFonts w:ascii="Times New Roman" w:hAnsi="Times New Roman" w:cs="Times New Roman"/>
                <w:sz w:val="24"/>
                <w:szCs w:val="24"/>
                <w:lang w:eastAsia="en-US"/>
              </w:rPr>
            </w:pPr>
          </w:p>
        </w:tc>
        <w:tc>
          <w:tcPr>
            <w:tcW w:w="1984" w:type="dxa"/>
            <w:gridSpan w:val="2"/>
            <w:tcBorders>
              <w:top w:val="single" w:sz="4" w:space="0" w:color="auto"/>
              <w:left w:val="single" w:sz="4" w:space="0" w:color="auto"/>
              <w:bottom w:val="single" w:sz="4" w:space="0" w:color="auto"/>
              <w:right w:val="single" w:sz="4" w:space="0" w:color="auto"/>
            </w:tcBorders>
          </w:tcPr>
          <w:p w:rsidR="003D57C4" w:rsidRPr="00C876F7" w:rsidRDefault="003D57C4" w:rsidP="003D57C4">
            <w:pPr>
              <w:rPr>
                <w:rFonts w:ascii="Times New Roman" w:hAnsi="Times New Roman" w:cs="Times New Roman"/>
                <w:sz w:val="24"/>
                <w:szCs w:val="24"/>
              </w:rPr>
            </w:pPr>
            <w:r w:rsidRPr="00C876F7">
              <w:rPr>
                <w:rFonts w:ascii="Times New Roman" w:hAnsi="Times New Roman" w:cs="Times New Roman"/>
                <w:sz w:val="24"/>
                <w:szCs w:val="24"/>
              </w:rPr>
              <w:t xml:space="preserve">Урок-тренинг. Деление на однозначное </w:t>
            </w:r>
            <w:r w:rsidRPr="00C876F7">
              <w:rPr>
                <w:rFonts w:ascii="Times New Roman" w:hAnsi="Times New Roman" w:cs="Times New Roman"/>
                <w:sz w:val="24"/>
                <w:szCs w:val="24"/>
              </w:rPr>
              <w:lastRenderedPageBreak/>
              <w:t>число</w:t>
            </w:r>
          </w:p>
          <w:p w:rsidR="003D57C4" w:rsidRPr="00C876F7" w:rsidRDefault="003D57C4" w:rsidP="003D57C4">
            <w:pPr>
              <w:rPr>
                <w:rFonts w:ascii="Times New Roman" w:hAnsi="Times New Roman" w:cs="Times New Roman"/>
                <w:sz w:val="24"/>
                <w:szCs w:val="24"/>
                <w:lang w:eastAsia="en-US"/>
              </w:rPr>
            </w:pPr>
          </w:p>
        </w:tc>
        <w:tc>
          <w:tcPr>
            <w:tcW w:w="1134" w:type="dxa"/>
            <w:tcBorders>
              <w:top w:val="single" w:sz="4" w:space="0" w:color="auto"/>
              <w:left w:val="single" w:sz="4" w:space="0" w:color="auto"/>
              <w:bottom w:val="single" w:sz="4" w:space="0" w:color="auto"/>
              <w:right w:val="single" w:sz="4" w:space="0" w:color="auto"/>
            </w:tcBorders>
            <w:hideMark/>
          </w:tcPr>
          <w:p w:rsidR="003D57C4" w:rsidRPr="00C876F7" w:rsidRDefault="003D57C4" w:rsidP="003D57C4">
            <w:pPr>
              <w:rPr>
                <w:rFonts w:ascii="Times New Roman" w:hAnsi="Times New Roman" w:cs="Times New Roman"/>
                <w:sz w:val="24"/>
                <w:szCs w:val="24"/>
                <w:lang w:eastAsia="en-US"/>
              </w:rPr>
            </w:pPr>
            <w:r w:rsidRPr="00C876F7">
              <w:rPr>
                <w:rFonts w:ascii="Times New Roman" w:hAnsi="Times New Roman" w:cs="Times New Roman"/>
                <w:sz w:val="24"/>
                <w:szCs w:val="24"/>
              </w:rPr>
              <w:lastRenderedPageBreak/>
              <w:t>Комбинированный.</w:t>
            </w:r>
          </w:p>
        </w:tc>
        <w:tc>
          <w:tcPr>
            <w:tcW w:w="3260" w:type="dxa"/>
            <w:gridSpan w:val="3"/>
            <w:vMerge/>
            <w:tcBorders>
              <w:top w:val="single" w:sz="4" w:space="0" w:color="auto"/>
              <w:left w:val="single" w:sz="4" w:space="0" w:color="auto"/>
              <w:bottom w:val="single" w:sz="4" w:space="0" w:color="auto"/>
              <w:right w:val="single" w:sz="4" w:space="0" w:color="auto"/>
            </w:tcBorders>
            <w:vAlign w:val="center"/>
            <w:hideMark/>
          </w:tcPr>
          <w:p w:rsidR="003D57C4" w:rsidRPr="00C876F7" w:rsidRDefault="003D57C4" w:rsidP="003D57C4">
            <w:pPr>
              <w:rPr>
                <w:rFonts w:ascii="Times New Roman" w:hAnsi="Times New Roman" w:cs="Times New Roman"/>
                <w:sz w:val="24"/>
                <w:szCs w:val="24"/>
                <w:lang w:eastAsia="en-US"/>
              </w:rPr>
            </w:pPr>
          </w:p>
        </w:tc>
        <w:tc>
          <w:tcPr>
            <w:tcW w:w="3119" w:type="dxa"/>
            <w:tcBorders>
              <w:top w:val="single" w:sz="4" w:space="0" w:color="auto"/>
              <w:left w:val="single" w:sz="4" w:space="0" w:color="auto"/>
              <w:bottom w:val="single" w:sz="4" w:space="0" w:color="auto"/>
              <w:right w:val="single" w:sz="4" w:space="0" w:color="auto"/>
            </w:tcBorders>
            <w:hideMark/>
          </w:tcPr>
          <w:p w:rsidR="003D57C4" w:rsidRPr="00C876F7" w:rsidRDefault="003D57C4" w:rsidP="003D57C4">
            <w:pPr>
              <w:rPr>
                <w:rFonts w:ascii="Times New Roman" w:hAnsi="Times New Roman" w:cs="Times New Roman"/>
                <w:sz w:val="24"/>
                <w:szCs w:val="24"/>
                <w:lang w:eastAsia="en-US"/>
              </w:rPr>
            </w:pPr>
            <w:r w:rsidRPr="00C876F7">
              <w:rPr>
                <w:rFonts w:ascii="Times New Roman" w:hAnsi="Times New Roman" w:cs="Times New Roman"/>
                <w:sz w:val="24"/>
                <w:szCs w:val="24"/>
              </w:rPr>
              <w:t xml:space="preserve">Иметь представление о параллельных прямых,  выполнять построение </w:t>
            </w:r>
            <w:r w:rsidRPr="00C876F7">
              <w:rPr>
                <w:rFonts w:ascii="Times New Roman" w:hAnsi="Times New Roman" w:cs="Times New Roman"/>
                <w:sz w:val="24"/>
                <w:szCs w:val="24"/>
              </w:rPr>
              <w:lastRenderedPageBreak/>
              <w:t>параллельных прямых</w:t>
            </w:r>
            <w:proofErr w:type="gramStart"/>
            <w:r w:rsidRPr="00C876F7">
              <w:rPr>
                <w:rFonts w:ascii="Times New Roman" w:hAnsi="Times New Roman" w:cs="Times New Roman"/>
                <w:sz w:val="24"/>
                <w:szCs w:val="24"/>
              </w:rPr>
              <w:t xml:space="preserve"> Р</w:t>
            </w:r>
            <w:proofErr w:type="gramEnd"/>
            <w:r w:rsidRPr="00C876F7">
              <w:rPr>
                <w:rFonts w:ascii="Times New Roman" w:hAnsi="Times New Roman" w:cs="Times New Roman"/>
                <w:sz w:val="24"/>
                <w:szCs w:val="24"/>
              </w:rPr>
              <w:t>ешать арифметические текстовые задачи в три действия в различных комбинациях. Контролировать свою деятельность (проверять правильность письменных вычислений с натуральными числами в пределах 1000), находить и исправлять ошибки.</w:t>
            </w:r>
          </w:p>
        </w:tc>
        <w:tc>
          <w:tcPr>
            <w:tcW w:w="3969" w:type="dxa"/>
            <w:gridSpan w:val="2"/>
            <w:tcBorders>
              <w:top w:val="single" w:sz="4" w:space="0" w:color="auto"/>
              <w:left w:val="single" w:sz="4" w:space="0" w:color="auto"/>
              <w:bottom w:val="single" w:sz="4" w:space="0" w:color="auto"/>
              <w:right w:val="single" w:sz="4" w:space="0" w:color="auto"/>
            </w:tcBorders>
            <w:hideMark/>
          </w:tcPr>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lastRenderedPageBreak/>
              <w:t xml:space="preserve">Коммуникативные: </w:t>
            </w:r>
          </w:p>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t xml:space="preserve">развернуто обосновывать суждения, давать определения, приводить </w:t>
            </w:r>
            <w:r w:rsidRPr="00C876F7">
              <w:rPr>
                <w:rFonts w:ascii="Times New Roman" w:eastAsia="Times New Roman" w:hAnsi="Times New Roman" w:cs="Times New Roman"/>
                <w:sz w:val="24"/>
                <w:szCs w:val="24"/>
              </w:rPr>
              <w:lastRenderedPageBreak/>
              <w:t>доказательства.</w:t>
            </w:r>
          </w:p>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t xml:space="preserve">Регулятивные: </w:t>
            </w:r>
          </w:p>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t>коррекция, применение установленного правила.</w:t>
            </w:r>
          </w:p>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t xml:space="preserve">Познавательные: </w:t>
            </w:r>
          </w:p>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t>поиск и выделение необходимой информации.</w:t>
            </w:r>
          </w:p>
          <w:p w:rsidR="003D57C4" w:rsidRPr="00C876F7" w:rsidRDefault="003D57C4" w:rsidP="003D57C4">
            <w:pPr>
              <w:rPr>
                <w:rFonts w:ascii="Times New Roman" w:eastAsiaTheme="minorHAnsi" w:hAnsi="Times New Roman" w:cs="Times New Roman"/>
                <w:sz w:val="24"/>
                <w:szCs w:val="24"/>
              </w:rPr>
            </w:pPr>
            <w:r w:rsidRPr="00C876F7">
              <w:rPr>
                <w:rFonts w:ascii="Times New Roman" w:eastAsia="Times New Roman" w:hAnsi="Times New Roman" w:cs="Times New Roman"/>
                <w:sz w:val="24"/>
                <w:szCs w:val="24"/>
              </w:rPr>
              <w:t>Личностные:</w:t>
            </w:r>
          </w:p>
          <w:p w:rsidR="003D57C4" w:rsidRPr="00C876F7" w:rsidRDefault="003D57C4" w:rsidP="003D57C4">
            <w:pPr>
              <w:rPr>
                <w:rFonts w:ascii="Times New Roman" w:hAnsi="Times New Roman" w:cs="Times New Roman"/>
                <w:sz w:val="24"/>
                <w:szCs w:val="24"/>
                <w:lang w:eastAsia="en-US"/>
              </w:rPr>
            </w:pPr>
            <w:r w:rsidRPr="00C876F7">
              <w:rPr>
                <w:rFonts w:ascii="Times New Roman" w:hAnsi="Times New Roman" w:cs="Times New Roman"/>
                <w:sz w:val="24"/>
                <w:szCs w:val="24"/>
              </w:rPr>
              <w:t>мотивация учебной деятельности.</w:t>
            </w:r>
          </w:p>
        </w:tc>
      </w:tr>
      <w:tr w:rsidR="003D57C4" w:rsidRPr="00C876F7" w:rsidTr="003D57C4">
        <w:trPr>
          <w:gridAfter w:val="1"/>
          <w:wAfter w:w="14" w:type="dxa"/>
          <w:trHeight w:val="208"/>
        </w:trPr>
        <w:tc>
          <w:tcPr>
            <w:tcW w:w="675" w:type="dxa"/>
            <w:tcBorders>
              <w:top w:val="single" w:sz="4" w:space="0" w:color="auto"/>
              <w:left w:val="single" w:sz="4" w:space="0" w:color="auto"/>
              <w:bottom w:val="single" w:sz="4" w:space="0" w:color="auto"/>
              <w:right w:val="single" w:sz="4" w:space="0" w:color="auto"/>
            </w:tcBorders>
          </w:tcPr>
          <w:p w:rsidR="003D57C4" w:rsidRPr="00C876F7" w:rsidRDefault="003D57C4" w:rsidP="003D57C4">
            <w:pPr>
              <w:pStyle w:val="a6"/>
              <w:numPr>
                <w:ilvl w:val="0"/>
                <w:numId w:val="26"/>
              </w:numPr>
              <w:rPr>
                <w:rFonts w:ascii="Times New Roman" w:hAnsi="Times New Roman" w:cs="Times New Roman"/>
                <w:sz w:val="24"/>
                <w:szCs w:val="24"/>
                <w:lang w:eastAsia="en-US"/>
              </w:rPr>
            </w:pPr>
          </w:p>
        </w:tc>
        <w:tc>
          <w:tcPr>
            <w:tcW w:w="1560" w:type="dxa"/>
            <w:gridSpan w:val="2"/>
            <w:tcBorders>
              <w:top w:val="single" w:sz="4" w:space="0" w:color="auto"/>
              <w:left w:val="single" w:sz="4" w:space="0" w:color="auto"/>
              <w:bottom w:val="single" w:sz="4" w:space="0" w:color="auto"/>
              <w:right w:val="single" w:sz="4" w:space="0" w:color="auto"/>
            </w:tcBorders>
          </w:tcPr>
          <w:p w:rsidR="003D57C4" w:rsidRPr="00C876F7" w:rsidRDefault="003D57C4" w:rsidP="003D57C4">
            <w:pPr>
              <w:rPr>
                <w:rFonts w:ascii="Times New Roman" w:hAnsi="Times New Roman" w:cs="Times New Roman"/>
                <w:sz w:val="24"/>
                <w:szCs w:val="24"/>
                <w:lang w:eastAsia="en-US"/>
              </w:rPr>
            </w:pPr>
          </w:p>
        </w:tc>
        <w:tc>
          <w:tcPr>
            <w:tcW w:w="1984" w:type="dxa"/>
            <w:gridSpan w:val="2"/>
            <w:tcBorders>
              <w:top w:val="single" w:sz="4" w:space="0" w:color="auto"/>
              <w:left w:val="single" w:sz="4" w:space="0" w:color="auto"/>
              <w:bottom w:val="single" w:sz="4" w:space="0" w:color="auto"/>
              <w:right w:val="single" w:sz="4" w:space="0" w:color="auto"/>
            </w:tcBorders>
          </w:tcPr>
          <w:p w:rsidR="003D57C4" w:rsidRPr="00C876F7" w:rsidRDefault="003D57C4" w:rsidP="003D57C4">
            <w:pPr>
              <w:rPr>
                <w:rFonts w:ascii="Times New Roman" w:hAnsi="Times New Roman" w:cs="Times New Roman"/>
                <w:b/>
                <w:sz w:val="24"/>
                <w:szCs w:val="24"/>
              </w:rPr>
            </w:pPr>
            <w:r w:rsidRPr="00C876F7">
              <w:rPr>
                <w:rFonts w:ascii="Times New Roman" w:hAnsi="Times New Roman" w:cs="Times New Roman"/>
                <w:sz w:val="24"/>
                <w:szCs w:val="24"/>
              </w:rPr>
              <w:t>Деление на однозначное число. Математический диктант.</w:t>
            </w:r>
            <w:r w:rsidRPr="00C876F7">
              <w:rPr>
                <w:rFonts w:ascii="Times New Roman" w:hAnsi="Times New Roman" w:cs="Times New Roman"/>
                <w:b/>
                <w:sz w:val="24"/>
                <w:szCs w:val="24"/>
                <w:u w:val="single"/>
              </w:rPr>
              <w:t xml:space="preserve"> Работа на платформе УЧИ</w:t>
            </w:r>
            <w:proofErr w:type="gramStart"/>
            <w:r w:rsidRPr="00C876F7">
              <w:rPr>
                <w:rFonts w:ascii="Times New Roman" w:hAnsi="Times New Roman" w:cs="Times New Roman"/>
                <w:b/>
                <w:sz w:val="24"/>
                <w:szCs w:val="24"/>
                <w:u w:val="single"/>
              </w:rPr>
              <w:t>.Р</w:t>
            </w:r>
            <w:proofErr w:type="gramEnd"/>
            <w:r w:rsidRPr="00C876F7">
              <w:rPr>
                <w:rFonts w:ascii="Times New Roman" w:hAnsi="Times New Roman" w:cs="Times New Roman"/>
                <w:b/>
                <w:sz w:val="24"/>
                <w:szCs w:val="24"/>
                <w:u w:val="single"/>
              </w:rPr>
              <w:t>У</w:t>
            </w: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lang w:eastAsia="en-US"/>
              </w:rPr>
            </w:pPr>
          </w:p>
        </w:tc>
        <w:tc>
          <w:tcPr>
            <w:tcW w:w="1134" w:type="dxa"/>
            <w:tcBorders>
              <w:top w:val="single" w:sz="4" w:space="0" w:color="auto"/>
              <w:left w:val="single" w:sz="4" w:space="0" w:color="auto"/>
              <w:bottom w:val="single" w:sz="4" w:space="0" w:color="auto"/>
              <w:right w:val="single" w:sz="4" w:space="0" w:color="auto"/>
            </w:tcBorders>
            <w:hideMark/>
          </w:tcPr>
          <w:p w:rsidR="003D57C4" w:rsidRPr="00C876F7" w:rsidRDefault="003D57C4" w:rsidP="003D57C4">
            <w:pPr>
              <w:rPr>
                <w:rFonts w:ascii="Times New Roman" w:hAnsi="Times New Roman" w:cs="Times New Roman"/>
                <w:sz w:val="24"/>
                <w:szCs w:val="24"/>
                <w:lang w:eastAsia="en-US"/>
              </w:rPr>
            </w:pPr>
            <w:r w:rsidRPr="00C876F7">
              <w:rPr>
                <w:rFonts w:ascii="Times New Roman" w:hAnsi="Times New Roman" w:cs="Times New Roman"/>
                <w:sz w:val="24"/>
                <w:szCs w:val="24"/>
              </w:rPr>
              <w:t>Комбинированный.</w:t>
            </w:r>
          </w:p>
        </w:tc>
        <w:tc>
          <w:tcPr>
            <w:tcW w:w="3260" w:type="dxa"/>
            <w:gridSpan w:val="3"/>
            <w:vMerge/>
            <w:tcBorders>
              <w:top w:val="single" w:sz="4" w:space="0" w:color="auto"/>
              <w:left w:val="single" w:sz="4" w:space="0" w:color="auto"/>
              <w:bottom w:val="single" w:sz="4" w:space="0" w:color="auto"/>
              <w:right w:val="single" w:sz="4" w:space="0" w:color="auto"/>
            </w:tcBorders>
            <w:vAlign w:val="center"/>
            <w:hideMark/>
          </w:tcPr>
          <w:p w:rsidR="003D57C4" w:rsidRPr="00C876F7" w:rsidRDefault="003D57C4" w:rsidP="003D57C4">
            <w:pPr>
              <w:rPr>
                <w:rFonts w:ascii="Times New Roman" w:hAnsi="Times New Roman" w:cs="Times New Roman"/>
                <w:sz w:val="24"/>
                <w:szCs w:val="24"/>
                <w:lang w:eastAsia="en-US"/>
              </w:rPr>
            </w:pPr>
          </w:p>
        </w:tc>
        <w:tc>
          <w:tcPr>
            <w:tcW w:w="3119" w:type="dxa"/>
            <w:tcBorders>
              <w:top w:val="single" w:sz="4" w:space="0" w:color="auto"/>
              <w:left w:val="single" w:sz="4" w:space="0" w:color="auto"/>
              <w:bottom w:val="single" w:sz="4" w:space="0" w:color="auto"/>
              <w:right w:val="single" w:sz="4" w:space="0" w:color="auto"/>
            </w:tcBorders>
          </w:tcPr>
          <w:p w:rsidR="003D57C4" w:rsidRPr="00C876F7" w:rsidRDefault="003D57C4" w:rsidP="003D57C4">
            <w:pPr>
              <w:rPr>
                <w:rFonts w:ascii="Times New Roman" w:hAnsi="Times New Roman" w:cs="Times New Roman"/>
                <w:sz w:val="24"/>
                <w:szCs w:val="24"/>
              </w:rPr>
            </w:pPr>
            <w:r w:rsidRPr="00C876F7">
              <w:rPr>
                <w:rFonts w:ascii="Times New Roman" w:hAnsi="Times New Roman" w:cs="Times New Roman"/>
                <w:sz w:val="24"/>
                <w:szCs w:val="24"/>
              </w:rPr>
              <w:t>Выполнять умножение и деление на однозначное число в случаях, когда результат действия не превышает 1000, используя письменные приёмы выполнения действий.</w:t>
            </w: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lang w:eastAsia="en-US"/>
              </w:rPr>
            </w:pPr>
          </w:p>
        </w:tc>
        <w:tc>
          <w:tcPr>
            <w:tcW w:w="3969" w:type="dxa"/>
            <w:gridSpan w:val="2"/>
            <w:tcBorders>
              <w:top w:val="single" w:sz="4" w:space="0" w:color="auto"/>
              <w:left w:val="single" w:sz="4" w:space="0" w:color="auto"/>
              <w:bottom w:val="single" w:sz="4" w:space="0" w:color="auto"/>
              <w:right w:val="single" w:sz="4" w:space="0" w:color="auto"/>
            </w:tcBorders>
            <w:hideMark/>
          </w:tcPr>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t xml:space="preserve">Познавательные: </w:t>
            </w:r>
          </w:p>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t>Выдвижение гипотез, синтез и анализ, понимание и принятие учебной задачи, сравнение, сопоставление, обобщение.</w:t>
            </w:r>
          </w:p>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t xml:space="preserve">Регулятивные: </w:t>
            </w:r>
          </w:p>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t>коррекция, применение установленного правила.</w:t>
            </w:r>
          </w:p>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t>Коммуникативные: развернуто обосновывать суждения, давать определения, приводить доказательства.</w:t>
            </w:r>
          </w:p>
          <w:p w:rsidR="003D57C4" w:rsidRPr="00C876F7" w:rsidRDefault="003D57C4" w:rsidP="003D57C4">
            <w:pPr>
              <w:rPr>
                <w:rFonts w:ascii="Times New Roman" w:eastAsiaTheme="minorHAnsi" w:hAnsi="Times New Roman" w:cs="Times New Roman"/>
                <w:sz w:val="24"/>
                <w:szCs w:val="24"/>
              </w:rPr>
            </w:pPr>
            <w:r w:rsidRPr="00C876F7">
              <w:rPr>
                <w:rFonts w:ascii="Times New Roman" w:eastAsia="Times New Roman" w:hAnsi="Times New Roman" w:cs="Times New Roman"/>
                <w:sz w:val="24"/>
                <w:szCs w:val="24"/>
              </w:rPr>
              <w:t>Личностные:</w:t>
            </w:r>
          </w:p>
          <w:p w:rsidR="003D57C4" w:rsidRPr="00C876F7" w:rsidRDefault="003D57C4" w:rsidP="003D57C4">
            <w:pPr>
              <w:rPr>
                <w:rFonts w:ascii="Times New Roman" w:hAnsi="Times New Roman" w:cs="Times New Roman"/>
                <w:sz w:val="24"/>
                <w:szCs w:val="24"/>
                <w:lang w:eastAsia="en-US"/>
              </w:rPr>
            </w:pPr>
            <w:r w:rsidRPr="00C876F7">
              <w:rPr>
                <w:rFonts w:ascii="Times New Roman" w:hAnsi="Times New Roman" w:cs="Times New Roman"/>
                <w:sz w:val="24"/>
                <w:szCs w:val="24"/>
              </w:rPr>
              <w:t>мотивация учебной деятельности.</w:t>
            </w:r>
          </w:p>
        </w:tc>
      </w:tr>
      <w:tr w:rsidR="003D57C4" w:rsidRPr="00C876F7" w:rsidTr="003D57C4">
        <w:trPr>
          <w:gridAfter w:val="1"/>
          <w:wAfter w:w="14" w:type="dxa"/>
          <w:trHeight w:val="208"/>
        </w:trPr>
        <w:tc>
          <w:tcPr>
            <w:tcW w:w="675" w:type="dxa"/>
            <w:tcBorders>
              <w:top w:val="single" w:sz="4" w:space="0" w:color="auto"/>
              <w:left w:val="single" w:sz="4" w:space="0" w:color="auto"/>
              <w:bottom w:val="single" w:sz="4" w:space="0" w:color="auto"/>
              <w:right w:val="single" w:sz="4" w:space="0" w:color="auto"/>
            </w:tcBorders>
          </w:tcPr>
          <w:p w:rsidR="003D57C4" w:rsidRPr="00C876F7" w:rsidRDefault="003D57C4" w:rsidP="003D57C4">
            <w:pPr>
              <w:pStyle w:val="a6"/>
              <w:numPr>
                <w:ilvl w:val="0"/>
                <w:numId w:val="26"/>
              </w:numPr>
              <w:rPr>
                <w:rFonts w:ascii="Times New Roman" w:hAnsi="Times New Roman" w:cs="Times New Roman"/>
                <w:sz w:val="24"/>
                <w:szCs w:val="24"/>
                <w:lang w:eastAsia="en-US"/>
              </w:rPr>
            </w:pPr>
          </w:p>
        </w:tc>
        <w:tc>
          <w:tcPr>
            <w:tcW w:w="1560" w:type="dxa"/>
            <w:gridSpan w:val="2"/>
            <w:tcBorders>
              <w:top w:val="single" w:sz="4" w:space="0" w:color="auto"/>
              <w:left w:val="single" w:sz="4" w:space="0" w:color="auto"/>
              <w:bottom w:val="single" w:sz="4" w:space="0" w:color="auto"/>
              <w:right w:val="single" w:sz="4" w:space="0" w:color="auto"/>
            </w:tcBorders>
          </w:tcPr>
          <w:p w:rsidR="003D57C4" w:rsidRPr="00C876F7" w:rsidRDefault="003D57C4" w:rsidP="003D57C4">
            <w:pPr>
              <w:rPr>
                <w:rFonts w:ascii="Times New Roman" w:hAnsi="Times New Roman" w:cs="Times New Roman"/>
                <w:sz w:val="24"/>
                <w:szCs w:val="24"/>
                <w:lang w:eastAsia="en-US"/>
              </w:rPr>
            </w:pPr>
          </w:p>
        </w:tc>
        <w:tc>
          <w:tcPr>
            <w:tcW w:w="1984" w:type="dxa"/>
            <w:gridSpan w:val="2"/>
            <w:tcBorders>
              <w:top w:val="single" w:sz="4" w:space="0" w:color="auto"/>
              <w:left w:val="single" w:sz="4" w:space="0" w:color="auto"/>
              <w:bottom w:val="single" w:sz="4" w:space="0" w:color="auto"/>
              <w:right w:val="single" w:sz="4" w:space="0" w:color="auto"/>
            </w:tcBorders>
          </w:tcPr>
          <w:p w:rsidR="003D57C4" w:rsidRPr="00C876F7" w:rsidRDefault="003D57C4" w:rsidP="003D57C4">
            <w:pPr>
              <w:rPr>
                <w:rFonts w:ascii="Times New Roman" w:hAnsi="Times New Roman" w:cs="Times New Roman"/>
                <w:sz w:val="24"/>
                <w:szCs w:val="24"/>
              </w:rPr>
            </w:pPr>
            <w:r w:rsidRPr="00C876F7">
              <w:rPr>
                <w:rFonts w:ascii="Times New Roman" w:hAnsi="Times New Roman" w:cs="Times New Roman"/>
                <w:sz w:val="24"/>
                <w:szCs w:val="24"/>
              </w:rPr>
              <w:t>Решение задач по теме «Деление на однозначное число».</w:t>
            </w: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lang w:eastAsia="en-US"/>
              </w:rPr>
            </w:pPr>
          </w:p>
        </w:tc>
        <w:tc>
          <w:tcPr>
            <w:tcW w:w="1134" w:type="dxa"/>
            <w:tcBorders>
              <w:top w:val="single" w:sz="4" w:space="0" w:color="auto"/>
              <w:left w:val="single" w:sz="4" w:space="0" w:color="auto"/>
              <w:bottom w:val="single" w:sz="4" w:space="0" w:color="auto"/>
              <w:right w:val="single" w:sz="4" w:space="0" w:color="auto"/>
            </w:tcBorders>
            <w:hideMark/>
          </w:tcPr>
          <w:p w:rsidR="003D57C4" w:rsidRPr="00C876F7" w:rsidRDefault="003D57C4" w:rsidP="003D57C4">
            <w:pPr>
              <w:rPr>
                <w:rFonts w:ascii="Times New Roman" w:hAnsi="Times New Roman" w:cs="Times New Roman"/>
                <w:sz w:val="24"/>
                <w:szCs w:val="24"/>
                <w:lang w:eastAsia="en-US"/>
              </w:rPr>
            </w:pPr>
            <w:r w:rsidRPr="00C876F7">
              <w:rPr>
                <w:rFonts w:ascii="Times New Roman" w:hAnsi="Times New Roman" w:cs="Times New Roman"/>
                <w:sz w:val="24"/>
                <w:szCs w:val="24"/>
              </w:rPr>
              <w:lastRenderedPageBreak/>
              <w:t>Урок повторения и систематизации знаний.</w:t>
            </w:r>
          </w:p>
        </w:tc>
        <w:tc>
          <w:tcPr>
            <w:tcW w:w="3260" w:type="dxa"/>
            <w:gridSpan w:val="3"/>
            <w:vMerge/>
            <w:tcBorders>
              <w:top w:val="single" w:sz="4" w:space="0" w:color="auto"/>
              <w:left w:val="single" w:sz="4" w:space="0" w:color="auto"/>
              <w:bottom w:val="single" w:sz="4" w:space="0" w:color="auto"/>
              <w:right w:val="single" w:sz="4" w:space="0" w:color="auto"/>
            </w:tcBorders>
            <w:vAlign w:val="center"/>
            <w:hideMark/>
          </w:tcPr>
          <w:p w:rsidR="003D57C4" w:rsidRPr="00C876F7" w:rsidRDefault="003D57C4" w:rsidP="003D57C4">
            <w:pPr>
              <w:rPr>
                <w:rFonts w:ascii="Times New Roman" w:hAnsi="Times New Roman" w:cs="Times New Roman"/>
                <w:sz w:val="24"/>
                <w:szCs w:val="24"/>
                <w:lang w:eastAsia="en-US"/>
              </w:rPr>
            </w:pPr>
          </w:p>
        </w:tc>
        <w:tc>
          <w:tcPr>
            <w:tcW w:w="3119" w:type="dxa"/>
            <w:tcBorders>
              <w:top w:val="single" w:sz="4" w:space="0" w:color="auto"/>
              <w:left w:val="single" w:sz="4" w:space="0" w:color="auto"/>
              <w:bottom w:val="single" w:sz="4" w:space="0" w:color="auto"/>
              <w:right w:val="single" w:sz="4" w:space="0" w:color="auto"/>
            </w:tcBorders>
          </w:tcPr>
          <w:p w:rsidR="003D57C4" w:rsidRPr="00C876F7" w:rsidRDefault="003D57C4" w:rsidP="003D57C4">
            <w:pPr>
              <w:rPr>
                <w:rFonts w:ascii="Times New Roman" w:hAnsi="Times New Roman" w:cs="Times New Roman"/>
                <w:sz w:val="24"/>
                <w:szCs w:val="24"/>
              </w:rPr>
            </w:pPr>
            <w:r w:rsidRPr="00C876F7">
              <w:rPr>
                <w:rFonts w:ascii="Times New Roman" w:hAnsi="Times New Roman" w:cs="Times New Roman"/>
                <w:sz w:val="24"/>
                <w:szCs w:val="24"/>
              </w:rPr>
              <w:t>Выполнять деление на 10, 100. Находить результат деления двузначных и трёхзначных чисел на однозначное число. Решать задачу. Находить площадь прямоугольника.</w:t>
            </w: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lang w:eastAsia="en-US"/>
              </w:rPr>
            </w:pPr>
          </w:p>
        </w:tc>
        <w:tc>
          <w:tcPr>
            <w:tcW w:w="3969" w:type="dxa"/>
            <w:gridSpan w:val="2"/>
            <w:tcBorders>
              <w:top w:val="single" w:sz="4" w:space="0" w:color="auto"/>
              <w:left w:val="single" w:sz="4" w:space="0" w:color="auto"/>
              <w:bottom w:val="single" w:sz="4" w:space="0" w:color="auto"/>
              <w:right w:val="single" w:sz="4" w:space="0" w:color="auto"/>
            </w:tcBorders>
            <w:hideMark/>
          </w:tcPr>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lastRenderedPageBreak/>
              <w:t xml:space="preserve">Познавательные: </w:t>
            </w:r>
          </w:p>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t>Выдвижение гипотез, синтез и анализ, понимание и принятие учебной задачи, сравнение, сопоставление, обобщение.</w:t>
            </w:r>
          </w:p>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t xml:space="preserve">Регулятивные: </w:t>
            </w:r>
          </w:p>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t xml:space="preserve">коррекция, применение </w:t>
            </w:r>
            <w:r w:rsidRPr="00C876F7">
              <w:rPr>
                <w:rFonts w:ascii="Times New Roman" w:eastAsia="Times New Roman" w:hAnsi="Times New Roman" w:cs="Times New Roman"/>
                <w:sz w:val="24"/>
                <w:szCs w:val="24"/>
              </w:rPr>
              <w:lastRenderedPageBreak/>
              <w:t>установленного правила.</w:t>
            </w:r>
          </w:p>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t>Коммуникативные: развернуто обосновывать суждения, давать определения, приводить доказательства.</w:t>
            </w:r>
          </w:p>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t>Личностные:</w:t>
            </w:r>
          </w:p>
          <w:p w:rsidR="003D57C4" w:rsidRPr="00C876F7" w:rsidRDefault="003D57C4" w:rsidP="003D57C4">
            <w:pPr>
              <w:rPr>
                <w:rFonts w:ascii="Times New Roman" w:hAnsi="Times New Roman" w:cs="Times New Roman"/>
                <w:sz w:val="24"/>
                <w:szCs w:val="24"/>
                <w:lang w:eastAsia="en-US"/>
              </w:rPr>
            </w:pPr>
            <w:r w:rsidRPr="00C876F7">
              <w:rPr>
                <w:rFonts w:ascii="Times New Roman" w:eastAsia="Times New Roman" w:hAnsi="Times New Roman" w:cs="Times New Roman"/>
                <w:sz w:val="24"/>
                <w:szCs w:val="24"/>
              </w:rPr>
              <w:t>мотивация учебной деятельности.</w:t>
            </w:r>
          </w:p>
        </w:tc>
      </w:tr>
      <w:tr w:rsidR="003D57C4" w:rsidRPr="00C876F7" w:rsidTr="003D57C4">
        <w:trPr>
          <w:gridAfter w:val="1"/>
          <w:wAfter w:w="14" w:type="dxa"/>
          <w:trHeight w:val="208"/>
        </w:trPr>
        <w:tc>
          <w:tcPr>
            <w:tcW w:w="675" w:type="dxa"/>
            <w:tcBorders>
              <w:top w:val="single" w:sz="4" w:space="0" w:color="auto"/>
              <w:left w:val="single" w:sz="4" w:space="0" w:color="auto"/>
              <w:bottom w:val="single" w:sz="4" w:space="0" w:color="auto"/>
              <w:right w:val="single" w:sz="4" w:space="0" w:color="auto"/>
            </w:tcBorders>
          </w:tcPr>
          <w:p w:rsidR="003D57C4" w:rsidRPr="00C876F7" w:rsidRDefault="003D57C4" w:rsidP="003D57C4">
            <w:pPr>
              <w:pStyle w:val="a6"/>
              <w:numPr>
                <w:ilvl w:val="0"/>
                <w:numId w:val="26"/>
              </w:numPr>
              <w:rPr>
                <w:rFonts w:ascii="Times New Roman" w:hAnsi="Times New Roman" w:cs="Times New Roman"/>
                <w:sz w:val="24"/>
                <w:szCs w:val="24"/>
                <w:lang w:eastAsia="en-US"/>
              </w:rPr>
            </w:pPr>
          </w:p>
        </w:tc>
        <w:tc>
          <w:tcPr>
            <w:tcW w:w="1560" w:type="dxa"/>
            <w:gridSpan w:val="2"/>
            <w:tcBorders>
              <w:top w:val="single" w:sz="4" w:space="0" w:color="auto"/>
              <w:left w:val="single" w:sz="4" w:space="0" w:color="auto"/>
              <w:bottom w:val="single" w:sz="4" w:space="0" w:color="auto"/>
              <w:right w:val="single" w:sz="4" w:space="0" w:color="auto"/>
            </w:tcBorders>
          </w:tcPr>
          <w:p w:rsidR="003D57C4" w:rsidRPr="00C876F7" w:rsidRDefault="003D57C4" w:rsidP="003D57C4">
            <w:pPr>
              <w:rPr>
                <w:rFonts w:ascii="Times New Roman" w:hAnsi="Times New Roman" w:cs="Times New Roman"/>
                <w:sz w:val="24"/>
                <w:szCs w:val="24"/>
                <w:lang w:eastAsia="en-US"/>
              </w:rPr>
            </w:pPr>
          </w:p>
        </w:tc>
        <w:tc>
          <w:tcPr>
            <w:tcW w:w="1984" w:type="dxa"/>
            <w:gridSpan w:val="2"/>
            <w:tcBorders>
              <w:top w:val="single" w:sz="4" w:space="0" w:color="auto"/>
              <w:left w:val="single" w:sz="4" w:space="0" w:color="auto"/>
              <w:bottom w:val="single" w:sz="4" w:space="0" w:color="auto"/>
              <w:right w:val="single" w:sz="4" w:space="0" w:color="auto"/>
            </w:tcBorders>
          </w:tcPr>
          <w:p w:rsidR="003D57C4" w:rsidRPr="00C876F7" w:rsidRDefault="003D57C4" w:rsidP="003D57C4">
            <w:pPr>
              <w:rPr>
                <w:rFonts w:ascii="Times New Roman" w:hAnsi="Times New Roman" w:cs="Times New Roman"/>
                <w:sz w:val="24"/>
                <w:szCs w:val="24"/>
              </w:rPr>
            </w:pPr>
            <w:r w:rsidRPr="00C876F7">
              <w:rPr>
                <w:rFonts w:ascii="Times New Roman" w:hAnsi="Times New Roman" w:cs="Times New Roman"/>
                <w:sz w:val="24"/>
                <w:szCs w:val="24"/>
              </w:rPr>
              <w:t>Решение задач по теме «Деление на однозначное число».</w:t>
            </w: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lang w:eastAsia="en-US"/>
              </w:rPr>
            </w:pPr>
          </w:p>
        </w:tc>
        <w:tc>
          <w:tcPr>
            <w:tcW w:w="1134" w:type="dxa"/>
            <w:tcBorders>
              <w:top w:val="single" w:sz="4" w:space="0" w:color="auto"/>
              <w:left w:val="single" w:sz="4" w:space="0" w:color="auto"/>
              <w:bottom w:val="single" w:sz="4" w:space="0" w:color="auto"/>
              <w:right w:val="single" w:sz="4" w:space="0" w:color="auto"/>
            </w:tcBorders>
            <w:hideMark/>
          </w:tcPr>
          <w:p w:rsidR="003D57C4" w:rsidRPr="00C876F7" w:rsidRDefault="003D57C4" w:rsidP="003D57C4">
            <w:pPr>
              <w:rPr>
                <w:rFonts w:ascii="Times New Roman" w:hAnsi="Times New Roman" w:cs="Times New Roman"/>
                <w:sz w:val="24"/>
                <w:szCs w:val="24"/>
                <w:lang w:eastAsia="en-US"/>
              </w:rPr>
            </w:pPr>
            <w:r w:rsidRPr="00C876F7">
              <w:rPr>
                <w:rFonts w:ascii="Times New Roman" w:hAnsi="Times New Roman" w:cs="Times New Roman"/>
                <w:sz w:val="24"/>
                <w:szCs w:val="24"/>
              </w:rPr>
              <w:t>Урок повторения и систематизации знаний.</w:t>
            </w:r>
          </w:p>
        </w:tc>
        <w:tc>
          <w:tcPr>
            <w:tcW w:w="3260" w:type="dxa"/>
            <w:gridSpan w:val="3"/>
            <w:vMerge/>
            <w:tcBorders>
              <w:top w:val="single" w:sz="4" w:space="0" w:color="auto"/>
              <w:left w:val="single" w:sz="4" w:space="0" w:color="auto"/>
              <w:bottom w:val="single" w:sz="4" w:space="0" w:color="auto"/>
              <w:right w:val="single" w:sz="4" w:space="0" w:color="auto"/>
            </w:tcBorders>
            <w:vAlign w:val="center"/>
            <w:hideMark/>
          </w:tcPr>
          <w:p w:rsidR="003D57C4" w:rsidRPr="00C876F7" w:rsidRDefault="003D57C4" w:rsidP="003D57C4">
            <w:pPr>
              <w:rPr>
                <w:rFonts w:ascii="Times New Roman" w:hAnsi="Times New Roman" w:cs="Times New Roman"/>
                <w:sz w:val="24"/>
                <w:szCs w:val="24"/>
                <w:lang w:eastAsia="en-US"/>
              </w:rPr>
            </w:pPr>
          </w:p>
        </w:tc>
        <w:tc>
          <w:tcPr>
            <w:tcW w:w="3119" w:type="dxa"/>
            <w:tcBorders>
              <w:top w:val="single" w:sz="4" w:space="0" w:color="auto"/>
              <w:left w:val="single" w:sz="4" w:space="0" w:color="auto"/>
              <w:bottom w:val="single" w:sz="4" w:space="0" w:color="auto"/>
              <w:right w:val="single" w:sz="4" w:space="0" w:color="auto"/>
            </w:tcBorders>
          </w:tcPr>
          <w:p w:rsidR="003D57C4" w:rsidRPr="00C876F7" w:rsidRDefault="003D57C4" w:rsidP="003D57C4">
            <w:pPr>
              <w:autoSpaceDE w:val="0"/>
              <w:autoSpaceDN w:val="0"/>
              <w:adjustRightInd w:val="0"/>
              <w:rPr>
                <w:rFonts w:ascii="Times New Roman" w:hAnsi="Times New Roman" w:cs="Times New Roman"/>
                <w:sz w:val="24"/>
                <w:szCs w:val="24"/>
              </w:rPr>
            </w:pPr>
            <w:r w:rsidRPr="00C876F7">
              <w:rPr>
                <w:rFonts w:ascii="Times New Roman" w:hAnsi="Times New Roman" w:cs="Times New Roman"/>
                <w:bCs/>
                <w:sz w:val="24"/>
                <w:szCs w:val="24"/>
              </w:rPr>
              <w:t>Уметь</w:t>
            </w:r>
            <w:r w:rsidRPr="00C876F7">
              <w:rPr>
                <w:rFonts w:ascii="Times New Roman" w:hAnsi="Times New Roman" w:cs="Times New Roman"/>
                <w:sz w:val="24"/>
                <w:szCs w:val="24"/>
              </w:rPr>
              <w:t xml:space="preserve"> выполнять умножение на двузначное число.</w:t>
            </w:r>
          </w:p>
          <w:p w:rsidR="003D57C4" w:rsidRPr="00C876F7" w:rsidRDefault="003D57C4" w:rsidP="003D57C4">
            <w:pPr>
              <w:rPr>
                <w:rFonts w:ascii="Times New Roman" w:hAnsi="Times New Roman" w:cs="Times New Roman"/>
                <w:sz w:val="24"/>
                <w:szCs w:val="24"/>
              </w:rPr>
            </w:pPr>
            <w:r w:rsidRPr="00C876F7">
              <w:rPr>
                <w:rFonts w:ascii="Times New Roman" w:hAnsi="Times New Roman" w:cs="Times New Roman"/>
                <w:bCs/>
                <w:sz w:val="24"/>
                <w:szCs w:val="24"/>
              </w:rPr>
              <w:t>Знать</w:t>
            </w:r>
            <w:r w:rsidRPr="00C876F7">
              <w:rPr>
                <w:rFonts w:ascii="Times New Roman" w:hAnsi="Times New Roman" w:cs="Times New Roman"/>
                <w:sz w:val="24"/>
                <w:szCs w:val="24"/>
              </w:rPr>
              <w:t xml:space="preserve"> и применять развернутые и упрощенные записи алгоритмов действий </w:t>
            </w:r>
          </w:p>
          <w:p w:rsidR="003D57C4" w:rsidRPr="00C876F7" w:rsidRDefault="003D57C4" w:rsidP="003D57C4">
            <w:pPr>
              <w:rPr>
                <w:rFonts w:ascii="Times New Roman" w:hAnsi="Times New Roman" w:cs="Times New Roman"/>
                <w:sz w:val="24"/>
                <w:szCs w:val="24"/>
              </w:rPr>
            </w:pPr>
            <w:r w:rsidRPr="00C876F7">
              <w:rPr>
                <w:rFonts w:ascii="Times New Roman" w:hAnsi="Times New Roman" w:cs="Times New Roman"/>
                <w:sz w:val="24"/>
                <w:szCs w:val="24"/>
              </w:rPr>
              <w:t>Называть и правильно обозначать действия умножения и деления. Выполнять умножение на однозначное число по алгоритму.</w:t>
            </w: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lang w:eastAsia="en-US"/>
              </w:rPr>
            </w:pPr>
          </w:p>
        </w:tc>
        <w:tc>
          <w:tcPr>
            <w:tcW w:w="3969" w:type="dxa"/>
            <w:gridSpan w:val="2"/>
            <w:tcBorders>
              <w:top w:val="single" w:sz="4" w:space="0" w:color="auto"/>
              <w:left w:val="single" w:sz="4" w:space="0" w:color="auto"/>
              <w:bottom w:val="single" w:sz="4" w:space="0" w:color="auto"/>
              <w:right w:val="single" w:sz="4" w:space="0" w:color="auto"/>
            </w:tcBorders>
            <w:hideMark/>
          </w:tcPr>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t xml:space="preserve">Познавательные: </w:t>
            </w:r>
          </w:p>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t>Выдвижение гипотез, синтез и анализ, понимание и принятие учебной задачи, сравнение, сопоставление, обобщение.</w:t>
            </w:r>
          </w:p>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t xml:space="preserve">Регулятивные: </w:t>
            </w:r>
          </w:p>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t>коррекция, применение установленного правила.</w:t>
            </w:r>
          </w:p>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t>Коммуникативные: развернуто обосновывать суждения, давать определения, приводить доказательства.</w:t>
            </w:r>
          </w:p>
          <w:p w:rsidR="003D57C4" w:rsidRPr="00C876F7" w:rsidRDefault="003D57C4" w:rsidP="003D57C4">
            <w:pPr>
              <w:rPr>
                <w:rFonts w:ascii="Times New Roman" w:eastAsiaTheme="minorHAnsi" w:hAnsi="Times New Roman" w:cs="Times New Roman"/>
                <w:sz w:val="24"/>
                <w:szCs w:val="24"/>
              </w:rPr>
            </w:pPr>
            <w:r w:rsidRPr="00C876F7">
              <w:rPr>
                <w:rFonts w:ascii="Times New Roman" w:eastAsia="Times New Roman" w:hAnsi="Times New Roman" w:cs="Times New Roman"/>
                <w:sz w:val="24"/>
                <w:szCs w:val="24"/>
              </w:rPr>
              <w:t>Личностные:</w:t>
            </w:r>
          </w:p>
          <w:p w:rsidR="003D57C4" w:rsidRPr="00C876F7" w:rsidRDefault="003D57C4" w:rsidP="003D57C4">
            <w:pPr>
              <w:rPr>
                <w:rFonts w:ascii="Times New Roman" w:hAnsi="Times New Roman" w:cs="Times New Roman"/>
                <w:sz w:val="24"/>
                <w:szCs w:val="24"/>
                <w:lang w:eastAsia="en-US"/>
              </w:rPr>
            </w:pPr>
            <w:r w:rsidRPr="00C876F7">
              <w:rPr>
                <w:rFonts w:ascii="Times New Roman" w:hAnsi="Times New Roman" w:cs="Times New Roman"/>
                <w:sz w:val="24"/>
                <w:szCs w:val="24"/>
              </w:rPr>
              <w:t>Развитие геометрической наблюдательности.</w:t>
            </w:r>
          </w:p>
        </w:tc>
      </w:tr>
      <w:tr w:rsidR="003D57C4" w:rsidRPr="00C876F7" w:rsidTr="003D57C4">
        <w:trPr>
          <w:gridAfter w:val="1"/>
          <w:wAfter w:w="14" w:type="dxa"/>
          <w:trHeight w:val="208"/>
        </w:trPr>
        <w:tc>
          <w:tcPr>
            <w:tcW w:w="675" w:type="dxa"/>
            <w:tcBorders>
              <w:top w:val="single" w:sz="4" w:space="0" w:color="auto"/>
              <w:left w:val="single" w:sz="4" w:space="0" w:color="auto"/>
              <w:bottom w:val="single" w:sz="4" w:space="0" w:color="auto"/>
              <w:right w:val="single" w:sz="4" w:space="0" w:color="auto"/>
            </w:tcBorders>
          </w:tcPr>
          <w:p w:rsidR="003D57C4" w:rsidRPr="00C876F7" w:rsidRDefault="003D57C4" w:rsidP="003D57C4">
            <w:pPr>
              <w:pStyle w:val="a6"/>
              <w:numPr>
                <w:ilvl w:val="0"/>
                <w:numId w:val="26"/>
              </w:numPr>
              <w:rPr>
                <w:rFonts w:ascii="Times New Roman" w:hAnsi="Times New Roman" w:cs="Times New Roman"/>
                <w:sz w:val="24"/>
                <w:szCs w:val="24"/>
                <w:lang w:eastAsia="en-US"/>
              </w:rPr>
            </w:pPr>
          </w:p>
        </w:tc>
        <w:tc>
          <w:tcPr>
            <w:tcW w:w="1560" w:type="dxa"/>
            <w:gridSpan w:val="2"/>
            <w:tcBorders>
              <w:top w:val="single" w:sz="4" w:space="0" w:color="auto"/>
              <w:left w:val="single" w:sz="4" w:space="0" w:color="auto"/>
              <w:bottom w:val="single" w:sz="4" w:space="0" w:color="auto"/>
              <w:right w:val="single" w:sz="4" w:space="0" w:color="auto"/>
            </w:tcBorders>
          </w:tcPr>
          <w:p w:rsidR="003D57C4" w:rsidRPr="00C876F7" w:rsidRDefault="003D57C4" w:rsidP="003D57C4">
            <w:pPr>
              <w:rPr>
                <w:rFonts w:ascii="Times New Roman" w:hAnsi="Times New Roman" w:cs="Times New Roman"/>
                <w:sz w:val="24"/>
                <w:szCs w:val="24"/>
                <w:lang w:eastAsia="en-US"/>
              </w:rPr>
            </w:pPr>
          </w:p>
        </w:tc>
        <w:tc>
          <w:tcPr>
            <w:tcW w:w="1984" w:type="dxa"/>
            <w:gridSpan w:val="2"/>
            <w:tcBorders>
              <w:top w:val="single" w:sz="4" w:space="0" w:color="auto"/>
              <w:left w:val="single" w:sz="4" w:space="0" w:color="auto"/>
              <w:bottom w:val="single" w:sz="4" w:space="0" w:color="auto"/>
              <w:right w:val="single" w:sz="4" w:space="0" w:color="auto"/>
            </w:tcBorders>
            <w:hideMark/>
          </w:tcPr>
          <w:p w:rsidR="003D57C4" w:rsidRPr="00C876F7" w:rsidRDefault="003D57C4" w:rsidP="003D57C4">
            <w:pPr>
              <w:rPr>
                <w:rFonts w:ascii="Times New Roman" w:hAnsi="Times New Roman" w:cs="Times New Roman"/>
                <w:sz w:val="24"/>
                <w:szCs w:val="24"/>
                <w:lang w:eastAsia="en-US"/>
              </w:rPr>
            </w:pPr>
            <w:r w:rsidRPr="00C876F7">
              <w:rPr>
                <w:rFonts w:ascii="Times New Roman" w:hAnsi="Times New Roman" w:cs="Times New Roman"/>
                <w:sz w:val="24"/>
                <w:szCs w:val="24"/>
              </w:rPr>
              <w:t>Обобщение по теме «Деление на однозначное число».</w:t>
            </w:r>
          </w:p>
        </w:tc>
        <w:tc>
          <w:tcPr>
            <w:tcW w:w="1134" w:type="dxa"/>
            <w:tcBorders>
              <w:top w:val="single" w:sz="4" w:space="0" w:color="auto"/>
              <w:left w:val="single" w:sz="4" w:space="0" w:color="auto"/>
              <w:bottom w:val="single" w:sz="4" w:space="0" w:color="auto"/>
              <w:right w:val="single" w:sz="4" w:space="0" w:color="auto"/>
            </w:tcBorders>
            <w:hideMark/>
          </w:tcPr>
          <w:p w:rsidR="003D57C4" w:rsidRPr="00C876F7" w:rsidRDefault="003D57C4" w:rsidP="003D57C4">
            <w:pPr>
              <w:rPr>
                <w:rFonts w:ascii="Times New Roman" w:hAnsi="Times New Roman" w:cs="Times New Roman"/>
                <w:sz w:val="24"/>
                <w:szCs w:val="24"/>
                <w:lang w:eastAsia="en-US"/>
              </w:rPr>
            </w:pPr>
            <w:r w:rsidRPr="00C876F7">
              <w:rPr>
                <w:rFonts w:ascii="Times New Roman" w:hAnsi="Times New Roman" w:cs="Times New Roman"/>
                <w:sz w:val="24"/>
                <w:szCs w:val="24"/>
              </w:rPr>
              <w:t>Урок повторения и систематизации знаний.</w:t>
            </w:r>
          </w:p>
        </w:tc>
        <w:tc>
          <w:tcPr>
            <w:tcW w:w="3260" w:type="dxa"/>
            <w:gridSpan w:val="3"/>
            <w:vMerge/>
            <w:tcBorders>
              <w:top w:val="single" w:sz="4" w:space="0" w:color="auto"/>
              <w:left w:val="single" w:sz="4" w:space="0" w:color="auto"/>
              <w:bottom w:val="single" w:sz="4" w:space="0" w:color="auto"/>
              <w:right w:val="single" w:sz="4" w:space="0" w:color="auto"/>
            </w:tcBorders>
            <w:vAlign w:val="center"/>
            <w:hideMark/>
          </w:tcPr>
          <w:p w:rsidR="003D57C4" w:rsidRPr="00C876F7" w:rsidRDefault="003D57C4" w:rsidP="003D57C4">
            <w:pPr>
              <w:rPr>
                <w:rFonts w:ascii="Times New Roman" w:hAnsi="Times New Roman" w:cs="Times New Roman"/>
                <w:sz w:val="24"/>
                <w:szCs w:val="24"/>
                <w:lang w:eastAsia="en-US"/>
              </w:rPr>
            </w:pPr>
          </w:p>
        </w:tc>
        <w:tc>
          <w:tcPr>
            <w:tcW w:w="3119" w:type="dxa"/>
            <w:tcBorders>
              <w:top w:val="single" w:sz="4" w:space="0" w:color="auto"/>
              <w:left w:val="single" w:sz="4" w:space="0" w:color="auto"/>
              <w:bottom w:val="single" w:sz="4" w:space="0" w:color="auto"/>
              <w:right w:val="single" w:sz="4" w:space="0" w:color="auto"/>
            </w:tcBorders>
            <w:hideMark/>
          </w:tcPr>
          <w:p w:rsidR="003D57C4" w:rsidRPr="00C876F7" w:rsidRDefault="003D57C4" w:rsidP="003D57C4">
            <w:pPr>
              <w:rPr>
                <w:rFonts w:ascii="Times New Roman" w:hAnsi="Times New Roman" w:cs="Times New Roman"/>
                <w:sz w:val="24"/>
                <w:szCs w:val="24"/>
                <w:lang w:eastAsia="en-US"/>
              </w:rPr>
            </w:pPr>
            <w:r w:rsidRPr="00C876F7">
              <w:rPr>
                <w:rFonts w:ascii="Times New Roman" w:hAnsi="Times New Roman" w:cs="Times New Roman"/>
                <w:sz w:val="24"/>
                <w:szCs w:val="24"/>
              </w:rPr>
              <w:t>Выполнять умножение на двузначное число. Сравнивать значения величин, выраженных в одинаковых или разных единицах.</w:t>
            </w:r>
          </w:p>
        </w:tc>
        <w:tc>
          <w:tcPr>
            <w:tcW w:w="3969" w:type="dxa"/>
            <w:gridSpan w:val="2"/>
            <w:tcBorders>
              <w:top w:val="single" w:sz="4" w:space="0" w:color="auto"/>
              <w:left w:val="single" w:sz="4" w:space="0" w:color="auto"/>
              <w:bottom w:val="single" w:sz="4" w:space="0" w:color="auto"/>
              <w:right w:val="single" w:sz="4" w:space="0" w:color="auto"/>
            </w:tcBorders>
            <w:hideMark/>
          </w:tcPr>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t xml:space="preserve">Познавательные: </w:t>
            </w:r>
          </w:p>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t>прогнозировать результат решения</w:t>
            </w:r>
          </w:p>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t>задачи, выбирать верное решение задачи из нескольких предъявленных решений.</w:t>
            </w:r>
          </w:p>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t xml:space="preserve">Регулятивные: </w:t>
            </w:r>
          </w:p>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t>коррекция, применение установленного правила.</w:t>
            </w:r>
          </w:p>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t xml:space="preserve">Коммуникативные: развернуто обосновывать суждения, давать определения, приводить </w:t>
            </w:r>
            <w:r w:rsidRPr="00C876F7">
              <w:rPr>
                <w:rFonts w:ascii="Times New Roman" w:eastAsia="Times New Roman" w:hAnsi="Times New Roman" w:cs="Times New Roman"/>
                <w:sz w:val="24"/>
                <w:szCs w:val="24"/>
              </w:rPr>
              <w:lastRenderedPageBreak/>
              <w:t>доказательства.</w:t>
            </w:r>
          </w:p>
          <w:p w:rsidR="003D57C4" w:rsidRPr="00C876F7" w:rsidRDefault="003D57C4" w:rsidP="003D57C4">
            <w:pPr>
              <w:rPr>
                <w:rFonts w:ascii="Times New Roman" w:eastAsiaTheme="minorHAnsi" w:hAnsi="Times New Roman" w:cs="Times New Roman"/>
                <w:sz w:val="24"/>
                <w:szCs w:val="24"/>
              </w:rPr>
            </w:pPr>
            <w:r w:rsidRPr="00C876F7">
              <w:rPr>
                <w:rFonts w:ascii="Times New Roman" w:eastAsia="Times New Roman" w:hAnsi="Times New Roman" w:cs="Times New Roman"/>
                <w:sz w:val="24"/>
                <w:szCs w:val="24"/>
              </w:rPr>
              <w:t>Личностные:</w:t>
            </w:r>
          </w:p>
          <w:p w:rsidR="003D57C4" w:rsidRPr="00C876F7" w:rsidRDefault="003D57C4" w:rsidP="003D57C4">
            <w:pPr>
              <w:rPr>
                <w:rFonts w:ascii="Times New Roman" w:hAnsi="Times New Roman" w:cs="Times New Roman"/>
                <w:sz w:val="24"/>
                <w:szCs w:val="24"/>
                <w:lang w:eastAsia="en-US"/>
              </w:rPr>
            </w:pPr>
            <w:r w:rsidRPr="00C876F7">
              <w:rPr>
                <w:rFonts w:ascii="Times New Roman" w:hAnsi="Times New Roman" w:cs="Times New Roman"/>
                <w:sz w:val="24"/>
                <w:szCs w:val="24"/>
              </w:rPr>
              <w:t>Развитие геометрической наблюдательности.</w:t>
            </w:r>
          </w:p>
        </w:tc>
      </w:tr>
      <w:tr w:rsidR="003D57C4" w:rsidRPr="00C876F7" w:rsidTr="003D57C4">
        <w:trPr>
          <w:gridAfter w:val="1"/>
          <w:wAfter w:w="14" w:type="dxa"/>
          <w:trHeight w:val="208"/>
        </w:trPr>
        <w:tc>
          <w:tcPr>
            <w:tcW w:w="675" w:type="dxa"/>
            <w:tcBorders>
              <w:top w:val="single" w:sz="4" w:space="0" w:color="auto"/>
              <w:left w:val="single" w:sz="4" w:space="0" w:color="auto"/>
              <w:bottom w:val="single" w:sz="4" w:space="0" w:color="auto"/>
              <w:right w:val="single" w:sz="4" w:space="0" w:color="auto"/>
            </w:tcBorders>
          </w:tcPr>
          <w:p w:rsidR="003D57C4" w:rsidRPr="00C876F7" w:rsidRDefault="003D57C4" w:rsidP="003D57C4">
            <w:pPr>
              <w:pStyle w:val="a6"/>
              <w:numPr>
                <w:ilvl w:val="0"/>
                <w:numId w:val="26"/>
              </w:numPr>
              <w:rPr>
                <w:rFonts w:ascii="Times New Roman" w:hAnsi="Times New Roman" w:cs="Times New Roman"/>
                <w:sz w:val="24"/>
                <w:szCs w:val="24"/>
                <w:lang w:eastAsia="en-US"/>
              </w:rPr>
            </w:pPr>
          </w:p>
        </w:tc>
        <w:tc>
          <w:tcPr>
            <w:tcW w:w="1560" w:type="dxa"/>
            <w:gridSpan w:val="2"/>
            <w:tcBorders>
              <w:top w:val="single" w:sz="4" w:space="0" w:color="auto"/>
              <w:left w:val="single" w:sz="4" w:space="0" w:color="auto"/>
              <w:bottom w:val="single" w:sz="4" w:space="0" w:color="auto"/>
              <w:right w:val="single" w:sz="4" w:space="0" w:color="auto"/>
            </w:tcBorders>
          </w:tcPr>
          <w:p w:rsidR="003D57C4" w:rsidRPr="00C876F7" w:rsidRDefault="003D57C4" w:rsidP="003D57C4">
            <w:pPr>
              <w:rPr>
                <w:rFonts w:ascii="Times New Roman" w:hAnsi="Times New Roman" w:cs="Times New Roman"/>
                <w:sz w:val="24"/>
                <w:szCs w:val="24"/>
                <w:lang w:eastAsia="en-US"/>
              </w:rPr>
            </w:pPr>
          </w:p>
        </w:tc>
        <w:tc>
          <w:tcPr>
            <w:tcW w:w="1984" w:type="dxa"/>
            <w:gridSpan w:val="2"/>
            <w:tcBorders>
              <w:top w:val="single" w:sz="4" w:space="0" w:color="auto"/>
              <w:left w:val="single" w:sz="4" w:space="0" w:color="auto"/>
              <w:bottom w:val="single" w:sz="4" w:space="0" w:color="auto"/>
              <w:right w:val="single" w:sz="4" w:space="0" w:color="auto"/>
            </w:tcBorders>
          </w:tcPr>
          <w:p w:rsidR="003D57C4" w:rsidRPr="00C876F7" w:rsidRDefault="003D57C4" w:rsidP="003D57C4">
            <w:pPr>
              <w:rPr>
                <w:rFonts w:ascii="Times New Roman" w:hAnsi="Times New Roman" w:cs="Times New Roman"/>
                <w:sz w:val="24"/>
                <w:szCs w:val="24"/>
              </w:rPr>
            </w:pPr>
            <w:r w:rsidRPr="00C876F7">
              <w:rPr>
                <w:rFonts w:ascii="Times New Roman" w:hAnsi="Times New Roman" w:cs="Times New Roman"/>
                <w:sz w:val="24"/>
                <w:szCs w:val="24"/>
              </w:rPr>
              <w:t>Текущая контрольная работа №7 по теме «Деление двузначных и трёхзначных чисел на однозначное число».</w:t>
            </w: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lang w:eastAsia="en-US"/>
              </w:rPr>
            </w:pPr>
          </w:p>
        </w:tc>
        <w:tc>
          <w:tcPr>
            <w:tcW w:w="1134" w:type="dxa"/>
            <w:tcBorders>
              <w:top w:val="single" w:sz="4" w:space="0" w:color="auto"/>
              <w:left w:val="single" w:sz="4" w:space="0" w:color="auto"/>
              <w:bottom w:val="single" w:sz="4" w:space="0" w:color="auto"/>
              <w:right w:val="single" w:sz="4" w:space="0" w:color="auto"/>
            </w:tcBorders>
            <w:hideMark/>
          </w:tcPr>
          <w:p w:rsidR="003D57C4" w:rsidRPr="00C876F7" w:rsidRDefault="003D57C4" w:rsidP="003D57C4">
            <w:pPr>
              <w:rPr>
                <w:rFonts w:ascii="Times New Roman" w:hAnsi="Times New Roman" w:cs="Times New Roman"/>
                <w:sz w:val="24"/>
                <w:szCs w:val="24"/>
                <w:lang w:eastAsia="en-US"/>
              </w:rPr>
            </w:pPr>
            <w:r w:rsidRPr="00C876F7">
              <w:rPr>
                <w:rFonts w:ascii="Times New Roman" w:hAnsi="Times New Roman" w:cs="Times New Roman"/>
                <w:sz w:val="24"/>
                <w:szCs w:val="24"/>
              </w:rPr>
              <w:t>Контрольный урок.</w:t>
            </w:r>
          </w:p>
        </w:tc>
        <w:tc>
          <w:tcPr>
            <w:tcW w:w="3260" w:type="dxa"/>
            <w:gridSpan w:val="3"/>
            <w:tcBorders>
              <w:top w:val="single" w:sz="4" w:space="0" w:color="auto"/>
              <w:left w:val="single" w:sz="4" w:space="0" w:color="auto"/>
              <w:bottom w:val="single" w:sz="4" w:space="0" w:color="auto"/>
              <w:right w:val="single" w:sz="4" w:space="0" w:color="auto"/>
            </w:tcBorders>
            <w:hideMark/>
          </w:tcPr>
          <w:p w:rsidR="003D57C4" w:rsidRPr="00C876F7" w:rsidRDefault="003D57C4" w:rsidP="003D57C4">
            <w:pPr>
              <w:rPr>
                <w:rFonts w:ascii="Times New Roman" w:hAnsi="Times New Roman" w:cs="Times New Roman"/>
                <w:sz w:val="24"/>
                <w:szCs w:val="24"/>
                <w:lang w:eastAsia="en-US"/>
              </w:rPr>
            </w:pPr>
            <w:r w:rsidRPr="00C876F7">
              <w:rPr>
                <w:rFonts w:ascii="Times New Roman" w:hAnsi="Times New Roman" w:cs="Times New Roman"/>
                <w:bCs/>
                <w:sz w:val="24"/>
                <w:szCs w:val="24"/>
              </w:rPr>
              <w:t>Закрепление, проверка и оценка знаний и способов деятельности учащихся.</w:t>
            </w:r>
          </w:p>
        </w:tc>
        <w:tc>
          <w:tcPr>
            <w:tcW w:w="3119" w:type="dxa"/>
            <w:tcBorders>
              <w:top w:val="single" w:sz="4" w:space="0" w:color="auto"/>
              <w:left w:val="single" w:sz="4" w:space="0" w:color="auto"/>
              <w:bottom w:val="single" w:sz="4" w:space="0" w:color="auto"/>
              <w:right w:val="single" w:sz="4" w:space="0" w:color="auto"/>
            </w:tcBorders>
          </w:tcPr>
          <w:p w:rsidR="003D57C4" w:rsidRPr="00C876F7" w:rsidRDefault="003D57C4" w:rsidP="003D57C4">
            <w:pPr>
              <w:rPr>
                <w:rFonts w:ascii="Times New Roman" w:hAnsi="Times New Roman" w:cs="Times New Roman"/>
                <w:sz w:val="24"/>
                <w:szCs w:val="24"/>
              </w:rPr>
            </w:pPr>
            <w:r w:rsidRPr="00C876F7">
              <w:rPr>
                <w:rFonts w:ascii="Times New Roman" w:hAnsi="Times New Roman" w:cs="Times New Roman"/>
                <w:sz w:val="24"/>
                <w:szCs w:val="24"/>
              </w:rPr>
              <w:t>Находить значения выражений со скобками и без них, выполняя два-три арифметических действия.</w:t>
            </w: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lang w:eastAsia="en-US"/>
              </w:rPr>
            </w:pPr>
          </w:p>
        </w:tc>
        <w:tc>
          <w:tcPr>
            <w:tcW w:w="3969" w:type="dxa"/>
            <w:gridSpan w:val="2"/>
            <w:tcBorders>
              <w:top w:val="single" w:sz="4" w:space="0" w:color="auto"/>
              <w:left w:val="single" w:sz="4" w:space="0" w:color="auto"/>
              <w:bottom w:val="single" w:sz="4" w:space="0" w:color="auto"/>
              <w:right w:val="single" w:sz="4" w:space="0" w:color="auto"/>
            </w:tcBorders>
            <w:hideMark/>
          </w:tcPr>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t xml:space="preserve">Познавательные: </w:t>
            </w:r>
          </w:p>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t>Выдвижение гипотез, синтез и анализ, понимание и принятие учебной задачи, сравнение, сопоставление, обобщение.</w:t>
            </w:r>
          </w:p>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t xml:space="preserve">Регулятивные: </w:t>
            </w:r>
          </w:p>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t>коррекция, применение установленного правила.</w:t>
            </w:r>
          </w:p>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t>Коммуникативные: развернуто обосновывать суждения, давать определения, приводить доказательства.</w:t>
            </w:r>
          </w:p>
          <w:p w:rsidR="003D57C4" w:rsidRPr="00C876F7" w:rsidRDefault="003D57C4" w:rsidP="003D57C4">
            <w:pPr>
              <w:rPr>
                <w:rFonts w:ascii="Times New Roman" w:eastAsiaTheme="minorHAnsi" w:hAnsi="Times New Roman" w:cs="Times New Roman"/>
                <w:sz w:val="24"/>
                <w:szCs w:val="24"/>
              </w:rPr>
            </w:pPr>
            <w:r w:rsidRPr="00C876F7">
              <w:rPr>
                <w:rFonts w:ascii="Times New Roman" w:eastAsia="Times New Roman" w:hAnsi="Times New Roman" w:cs="Times New Roman"/>
                <w:sz w:val="24"/>
                <w:szCs w:val="24"/>
              </w:rPr>
              <w:t>Личностные:</w:t>
            </w:r>
          </w:p>
          <w:p w:rsidR="003D57C4" w:rsidRPr="00C876F7" w:rsidRDefault="003D57C4" w:rsidP="003D57C4">
            <w:pPr>
              <w:rPr>
                <w:rFonts w:ascii="Times New Roman" w:hAnsi="Times New Roman" w:cs="Times New Roman"/>
                <w:sz w:val="24"/>
                <w:szCs w:val="24"/>
                <w:lang w:eastAsia="en-US"/>
              </w:rPr>
            </w:pPr>
            <w:r w:rsidRPr="00C876F7">
              <w:rPr>
                <w:rFonts w:ascii="Times New Roman" w:hAnsi="Times New Roman" w:cs="Times New Roman"/>
                <w:sz w:val="24"/>
                <w:szCs w:val="24"/>
              </w:rPr>
              <w:t>Развитие геометрической наблюдательности.</w:t>
            </w:r>
          </w:p>
        </w:tc>
      </w:tr>
      <w:tr w:rsidR="003D57C4" w:rsidRPr="00C876F7" w:rsidTr="003D57C4">
        <w:trPr>
          <w:gridAfter w:val="1"/>
          <w:wAfter w:w="14" w:type="dxa"/>
          <w:trHeight w:val="208"/>
        </w:trPr>
        <w:tc>
          <w:tcPr>
            <w:tcW w:w="675" w:type="dxa"/>
            <w:tcBorders>
              <w:top w:val="single" w:sz="4" w:space="0" w:color="auto"/>
              <w:left w:val="single" w:sz="4" w:space="0" w:color="auto"/>
              <w:bottom w:val="single" w:sz="4" w:space="0" w:color="auto"/>
              <w:right w:val="single" w:sz="4" w:space="0" w:color="auto"/>
            </w:tcBorders>
          </w:tcPr>
          <w:p w:rsidR="003D57C4" w:rsidRPr="00C876F7" w:rsidRDefault="003D57C4" w:rsidP="003D57C4">
            <w:pPr>
              <w:pStyle w:val="a6"/>
              <w:numPr>
                <w:ilvl w:val="0"/>
                <w:numId w:val="26"/>
              </w:numPr>
              <w:rPr>
                <w:rFonts w:ascii="Times New Roman" w:hAnsi="Times New Roman" w:cs="Times New Roman"/>
                <w:sz w:val="24"/>
                <w:szCs w:val="24"/>
                <w:lang w:eastAsia="en-US"/>
              </w:rPr>
            </w:pPr>
          </w:p>
        </w:tc>
        <w:tc>
          <w:tcPr>
            <w:tcW w:w="1560" w:type="dxa"/>
            <w:gridSpan w:val="2"/>
            <w:tcBorders>
              <w:top w:val="single" w:sz="4" w:space="0" w:color="auto"/>
              <w:left w:val="single" w:sz="4" w:space="0" w:color="auto"/>
              <w:bottom w:val="single" w:sz="4" w:space="0" w:color="auto"/>
              <w:right w:val="single" w:sz="4" w:space="0" w:color="auto"/>
            </w:tcBorders>
          </w:tcPr>
          <w:p w:rsidR="003D57C4" w:rsidRPr="00C876F7" w:rsidRDefault="003D57C4" w:rsidP="003D57C4">
            <w:pPr>
              <w:rPr>
                <w:rFonts w:ascii="Times New Roman" w:hAnsi="Times New Roman" w:cs="Times New Roman"/>
                <w:sz w:val="24"/>
                <w:szCs w:val="24"/>
                <w:lang w:eastAsia="en-US"/>
              </w:rPr>
            </w:pPr>
          </w:p>
        </w:tc>
        <w:tc>
          <w:tcPr>
            <w:tcW w:w="1984" w:type="dxa"/>
            <w:gridSpan w:val="2"/>
            <w:tcBorders>
              <w:top w:val="single" w:sz="4" w:space="0" w:color="auto"/>
              <w:left w:val="single" w:sz="4" w:space="0" w:color="auto"/>
              <w:bottom w:val="single" w:sz="4" w:space="0" w:color="auto"/>
              <w:right w:val="single" w:sz="4" w:space="0" w:color="auto"/>
            </w:tcBorders>
          </w:tcPr>
          <w:p w:rsidR="003D57C4" w:rsidRPr="00C876F7" w:rsidRDefault="003D57C4" w:rsidP="003D57C4">
            <w:pPr>
              <w:rPr>
                <w:rFonts w:ascii="Times New Roman" w:hAnsi="Times New Roman" w:cs="Times New Roman"/>
                <w:sz w:val="24"/>
                <w:szCs w:val="24"/>
              </w:rPr>
            </w:pPr>
            <w:r w:rsidRPr="00C876F7">
              <w:rPr>
                <w:rFonts w:ascii="Times New Roman" w:hAnsi="Times New Roman" w:cs="Times New Roman"/>
                <w:sz w:val="24"/>
                <w:szCs w:val="24"/>
              </w:rPr>
              <w:t>Умножение вида 23*40.</w:t>
            </w:r>
          </w:p>
          <w:p w:rsidR="003D57C4" w:rsidRPr="00C876F7" w:rsidRDefault="003D57C4" w:rsidP="003D57C4">
            <w:pPr>
              <w:rPr>
                <w:rFonts w:ascii="Times New Roman" w:hAnsi="Times New Roman" w:cs="Times New Roman"/>
                <w:sz w:val="24"/>
                <w:szCs w:val="24"/>
                <w:u w:val="single"/>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lang w:eastAsia="en-US"/>
              </w:rPr>
            </w:pPr>
          </w:p>
        </w:tc>
        <w:tc>
          <w:tcPr>
            <w:tcW w:w="1134" w:type="dxa"/>
            <w:tcBorders>
              <w:top w:val="single" w:sz="4" w:space="0" w:color="auto"/>
              <w:left w:val="single" w:sz="4" w:space="0" w:color="auto"/>
              <w:bottom w:val="single" w:sz="4" w:space="0" w:color="auto"/>
              <w:right w:val="single" w:sz="4" w:space="0" w:color="auto"/>
            </w:tcBorders>
            <w:hideMark/>
          </w:tcPr>
          <w:p w:rsidR="003D57C4" w:rsidRPr="00C876F7" w:rsidRDefault="003D57C4" w:rsidP="003D57C4">
            <w:pPr>
              <w:rPr>
                <w:rFonts w:ascii="Times New Roman" w:hAnsi="Times New Roman" w:cs="Times New Roman"/>
                <w:sz w:val="24"/>
                <w:szCs w:val="24"/>
                <w:lang w:eastAsia="en-US"/>
              </w:rPr>
            </w:pPr>
            <w:r w:rsidRPr="00C876F7">
              <w:rPr>
                <w:rFonts w:ascii="Times New Roman" w:hAnsi="Times New Roman" w:cs="Times New Roman"/>
                <w:sz w:val="24"/>
                <w:szCs w:val="24"/>
              </w:rPr>
              <w:t>Урок изучения нового материала.</w:t>
            </w:r>
          </w:p>
        </w:tc>
        <w:tc>
          <w:tcPr>
            <w:tcW w:w="3260" w:type="dxa"/>
            <w:gridSpan w:val="3"/>
            <w:vMerge w:val="restart"/>
            <w:tcBorders>
              <w:top w:val="single" w:sz="4" w:space="0" w:color="auto"/>
              <w:left w:val="single" w:sz="4" w:space="0" w:color="auto"/>
              <w:bottom w:val="single" w:sz="4" w:space="0" w:color="auto"/>
              <w:right w:val="single" w:sz="4" w:space="0" w:color="auto"/>
            </w:tcBorders>
            <w:hideMark/>
          </w:tcPr>
          <w:p w:rsidR="003D57C4" w:rsidRPr="00C876F7" w:rsidRDefault="003D57C4" w:rsidP="003D57C4">
            <w:pPr>
              <w:rPr>
                <w:rFonts w:ascii="Times New Roman" w:hAnsi="Times New Roman" w:cs="Times New Roman"/>
                <w:sz w:val="24"/>
                <w:szCs w:val="24"/>
                <w:lang w:eastAsia="en-US"/>
              </w:rPr>
            </w:pPr>
            <w:r w:rsidRPr="00C876F7">
              <w:rPr>
                <w:rFonts w:ascii="Times New Roman" w:hAnsi="Times New Roman" w:cs="Times New Roman"/>
                <w:bCs/>
                <w:sz w:val="24"/>
                <w:szCs w:val="24"/>
              </w:rPr>
              <w:t xml:space="preserve">Использовать письменный прием умножения двузначного числа на данное число десятков в ходе вычислений. Выполнять устно и письменно действия с двух-, трёхзначными числами. Применять правило порядка выполнения действий в числовых выражениях для нахождения значений выражений. Оценивать длину на глаз и проверять себя с помощью </w:t>
            </w:r>
            <w:r w:rsidRPr="00C876F7">
              <w:rPr>
                <w:rFonts w:ascii="Times New Roman" w:hAnsi="Times New Roman" w:cs="Times New Roman"/>
                <w:bCs/>
                <w:sz w:val="24"/>
                <w:szCs w:val="24"/>
              </w:rPr>
              <w:lastRenderedPageBreak/>
              <w:t xml:space="preserve">линейки. Осуществлять необходимые расчёты </w:t>
            </w:r>
            <w:proofErr w:type="gramStart"/>
            <w:r w:rsidRPr="00C876F7">
              <w:rPr>
                <w:rFonts w:ascii="Times New Roman" w:hAnsi="Times New Roman" w:cs="Times New Roman"/>
                <w:bCs/>
                <w:sz w:val="24"/>
                <w:szCs w:val="24"/>
              </w:rPr>
              <w:t>с</w:t>
            </w:r>
            <w:proofErr w:type="gramEnd"/>
            <w:r w:rsidRPr="00C876F7">
              <w:rPr>
                <w:rFonts w:ascii="Times New Roman" w:hAnsi="Times New Roman" w:cs="Times New Roman"/>
                <w:bCs/>
                <w:sz w:val="24"/>
                <w:szCs w:val="24"/>
              </w:rPr>
              <w:t xml:space="preserve"> величинам. Выбирать арифметические действия для решения задач и находить разные способы их решения. Сравнивать числовые ряды. Находить в них сходства и различия. Выяснять является ли данная фигура квадратом, опираясь на определение и чёткий алгоритм рассуждений.</w:t>
            </w:r>
          </w:p>
        </w:tc>
        <w:tc>
          <w:tcPr>
            <w:tcW w:w="3119" w:type="dxa"/>
            <w:tcBorders>
              <w:top w:val="single" w:sz="4" w:space="0" w:color="auto"/>
              <w:left w:val="single" w:sz="4" w:space="0" w:color="auto"/>
              <w:bottom w:val="single" w:sz="4" w:space="0" w:color="auto"/>
              <w:right w:val="single" w:sz="4" w:space="0" w:color="auto"/>
            </w:tcBorders>
            <w:hideMark/>
          </w:tcPr>
          <w:p w:rsidR="003D57C4" w:rsidRPr="00C876F7" w:rsidRDefault="003D57C4" w:rsidP="003D57C4">
            <w:pPr>
              <w:autoSpaceDE w:val="0"/>
              <w:autoSpaceDN w:val="0"/>
              <w:adjustRightInd w:val="0"/>
              <w:rPr>
                <w:rFonts w:ascii="Times New Roman" w:hAnsi="Times New Roman" w:cs="Times New Roman"/>
                <w:sz w:val="24"/>
                <w:szCs w:val="24"/>
              </w:rPr>
            </w:pPr>
            <w:r w:rsidRPr="00C876F7">
              <w:rPr>
                <w:rFonts w:ascii="Times New Roman" w:hAnsi="Times New Roman" w:cs="Times New Roman"/>
                <w:bCs/>
                <w:sz w:val="24"/>
                <w:szCs w:val="24"/>
              </w:rPr>
              <w:lastRenderedPageBreak/>
              <w:t>Уметь</w:t>
            </w:r>
            <w:r w:rsidRPr="00C876F7">
              <w:rPr>
                <w:rFonts w:ascii="Times New Roman" w:hAnsi="Times New Roman" w:cs="Times New Roman"/>
                <w:sz w:val="24"/>
                <w:szCs w:val="24"/>
              </w:rPr>
              <w:t xml:space="preserve"> выполнять умножение на двузначное число.</w:t>
            </w:r>
          </w:p>
          <w:p w:rsidR="003D57C4" w:rsidRPr="00C876F7" w:rsidRDefault="003D57C4" w:rsidP="003D57C4">
            <w:pPr>
              <w:rPr>
                <w:rFonts w:ascii="Times New Roman" w:hAnsi="Times New Roman" w:cs="Times New Roman"/>
                <w:sz w:val="24"/>
                <w:szCs w:val="24"/>
              </w:rPr>
            </w:pPr>
            <w:r w:rsidRPr="00C876F7">
              <w:rPr>
                <w:rFonts w:ascii="Times New Roman" w:hAnsi="Times New Roman" w:cs="Times New Roman"/>
                <w:bCs/>
                <w:sz w:val="24"/>
                <w:szCs w:val="24"/>
              </w:rPr>
              <w:t>Знать</w:t>
            </w:r>
            <w:r w:rsidRPr="00C876F7">
              <w:rPr>
                <w:rFonts w:ascii="Times New Roman" w:hAnsi="Times New Roman" w:cs="Times New Roman"/>
                <w:sz w:val="24"/>
                <w:szCs w:val="24"/>
              </w:rPr>
              <w:t xml:space="preserve"> и применять развернутые и упрощенные записи алгоритмов действий </w:t>
            </w:r>
          </w:p>
          <w:p w:rsidR="003D57C4" w:rsidRPr="00C876F7" w:rsidRDefault="003D57C4" w:rsidP="003D57C4">
            <w:pPr>
              <w:rPr>
                <w:rFonts w:ascii="Times New Roman" w:hAnsi="Times New Roman" w:cs="Times New Roman"/>
                <w:sz w:val="24"/>
                <w:szCs w:val="24"/>
                <w:lang w:eastAsia="en-US"/>
              </w:rPr>
            </w:pPr>
            <w:r w:rsidRPr="00C876F7">
              <w:rPr>
                <w:rFonts w:ascii="Times New Roman" w:hAnsi="Times New Roman" w:cs="Times New Roman"/>
                <w:sz w:val="24"/>
                <w:szCs w:val="24"/>
              </w:rPr>
              <w:t xml:space="preserve">Моделирует ситуацию, представленную в тексте арифметической задачи, в виде схемы, таблицы, рисунка. </w:t>
            </w:r>
            <w:proofErr w:type="gramStart"/>
            <w:r w:rsidRPr="00C876F7">
              <w:rPr>
                <w:rFonts w:ascii="Times New Roman" w:hAnsi="Times New Roman" w:cs="Times New Roman"/>
                <w:sz w:val="24"/>
                <w:szCs w:val="24"/>
              </w:rPr>
              <w:t xml:space="preserve">Выполнять умножение и деление на однозначное и двузначное </w:t>
            </w:r>
            <w:r w:rsidRPr="00C876F7">
              <w:rPr>
                <w:rFonts w:ascii="Times New Roman" w:hAnsi="Times New Roman" w:cs="Times New Roman"/>
                <w:sz w:val="24"/>
                <w:szCs w:val="24"/>
              </w:rPr>
              <w:lastRenderedPageBreak/>
              <w:t>числа, в случаях, когда результат действия не превышает 1000, используя письменные приёмы выполнения.</w:t>
            </w:r>
            <w:proofErr w:type="gramEnd"/>
          </w:p>
        </w:tc>
        <w:tc>
          <w:tcPr>
            <w:tcW w:w="3969" w:type="dxa"/>
            <w:gridSpan w:val="2"/>
            <w:tcBorders>
              <w:top w:val="single" w:sz="4" w:space="0" w:color="auto"/>
              <w:left w:val="single" w:sz="4" w:space="0" w:color="auto"/>
              <w:bottom w:val="single" w:sz="4" w:space="0" w:color="auto"/>
              <w:right w:val="single" w:sz="4" w:space="0" w:color="auto"/>
            </w:tcBorders>
            <w:hideMark/>
          </w:tcPr>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lastRenderedPageBreak/>
              <w:t>Регулятивные:</w:t>
            </w:r>
          </w:p>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t>осуществлять текущий контроль своих действий по заданным критериям.</w:t>
            </w:r>
          </w:p>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t>Познавательные:</w:t>
            </w:r>
          </w:p>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t>анализ, синтез, сравнение.</w:t>
            </w:r>
          </w:p>
          <w:p w:rsidR="003D57C4" w:rsidRPr="00C876F7" w:rsidRDefault="003D57C4" w:rsidP="003D57C4">
            <w:pPr>
              <w:rPr>
                <w:rFonts w:ascii="Times New Roman" w:eastAsiaTheme="minorHAnsi" w:hAnsi="Times New Roman" w:cs="Times New Roman"/>
                <w:sz w:val="24"/>
                <w:szCs w:val="24"/>
              </w:rPr>
            </w:pPr>
            <w:r w:rsidRPr="00C876F7">
              <w:rPr>
                <w:rFonts w:ascii="Times New Roman" w:eastAsia="Times New Roman" w:hAnsi="Times New Roman" w:cs="Times New Roman"/>
                <w:sz w:val="24"/>
                <w:szCs w:val="24"/>
              </w:rPr>
              <w:t>Личностные:</w:t>
            </w:r>
          </w:p>
          <w:p w:rsidR="003D57C4" w:rsidRPr="00C876F7" w:rsidRDefault="003D57C4" w:rsidP="003D57C4">
            <w:pPr>
              <w:rPr>
                <w:rFonts w:ascii="Times New Roman" w:hAnsi="Times New Roman" w:cs="Times New Roman"/>
                <w:sz w:val="24"/>
                <w:szCs w:val="24"/>
                <w:lang w:eastAsia="en-US"/>
              </w:rPr>
            </w:pPr>
            <w:r w:rsidRPr="00C876F7">
              <w:rPr>
                <w:rFonts w:ascii="Times New Roman" w:hAnsi="Times New Roman" w:cs="Times New Roman"/>
                <w:sz w:val="24"/>
                <w:szCs w:val="24"/>
              </w:rPr>
              <w:t>мотивация учебной деятельности в овладении новым материалом.</w:t>
            </w:r>
          </w:p>
        </w:tc>
      </w:tr>
      <w:tr w:rsidR="003D57C4" w:rsidRPr="00C876F7" w:rsidTr="003D57C4">
        <w:trPr>
          <w:gridAfter w:val="1"/>
          <w:wAfter w:w="14" w:type="dxa"/>
          <w:trHeight w:val="208"/>
        </w:trPr>
        <w:tc>
          <w:tcPr>
            <w:tcW w:w="675" w:type="dxa"/>
            <w:tcBorders>
              <w:top w:val="single" w:sz="4" w:space="0" w:color="auto"/>
              <w:left w:val="single" w:sz="4" w:space="0" w:color="auto"/>
              <w:bottom w:val="single" w:sz="4" w:space="0" w:color="auto"/>
              <w:right w:val="single" w:sz="4" w:space="0" w:color="auto"/>
            </w:tcBorders>
          </w:tcPr>
          <w:p w:rsidR="003D57C4" w:rsidRPr="00C876F7" w:rsidRDefault="003D57C4" w:rsidP="003D57C4">
            <w:pPr>
              <w:pStyle w:val="a6"/>
              <w:numPr>
                <w:ilvl w:val="0"/>
                <w:numId w:val="26"/>
              </w:numPr>
              <w:rPr>
                <w:rFonts w:ascii="Times New Roman" w:hAnsi="Times New Roman" w:cs="Times New Roman"/>
                <w:sz w:val="24"/>
                <w:szCs w:val="24"/>
                <w:lang w:eastAsia="en-US"/>
              </w:rPr>
            </w:pPr>
          </w:p>
        </w:tc>
        <w:tc>
          <w:tcPr>
            <w:tcW w:w="1560" w:type="dxa"/>
            <w:gridSpan w:val="2"/>
            <w:tcBorders>
              <w:top w:val="single" w:sz="4" w:space="0" w:color="auto"/>
              <w:left w:val="single" w:sz="4" w:space="0" w:color="auto"/>
              <w:bottom w:val="single" w:sz="4" w:space="0" w:color="auto"/>
              <w:right w:val="single" w:sz="4" w:space="0" w:color="auto"/>
            </w:tcBorders>
          </w:tcPr>
          <w:p w:rsidR="003D57C4" w:rsidRPr="00C876F7" w:rsidRDefault="003D57C4" w:rsidP="003D57C4">
            <w:pPr>
              <w:rPr>
                <w:rFonts w:ascii="Times New Roman" w:hAnsi="Times New Roman" w:cs="Times New Roman"/>
                <w:sz w:val="24"/>
                <w:szCs w:val="24"/>
                <w:lang w:eastAsia="en-US"/>
              </w:rPr>
            </w:pPr>
          </w:p>
        </w:tc>
        <w:tc>
          <w:tcPr>
            <w:tcW w:w="1984" w:type="dxa"/>
            <w:gridSpan w:val="2"/>
            <w:tcBorders>
              <w:top w:val="single" w:sz="4" w:space="0" w:color="auto"/>
              <w:left w:val="single" w:sz="4" w:space="0" w:color="auto"/>
              <w:bottom w:val="single" w:sz="4" w:space="0" w:color="auto"/>
              <w:right w:val="single" w:sz="4" w:space="0" w:color="auto"/>
            </w:tcBorders>
          </w:tcPr>
          <w:p w:rsidR="003D57C4" w:rsidRPr="00C876F7" w:rsidRDefault="003D57C4" w:rsidP="003D57C4">
            <w:pPr>
              <w:rPr>
                <w:rFonts w:ascii="Times New Roman" w:hAnsi="Times New Roman" w:cs="Times New Roman"/>
                <w:sz w:val="24"/>
                <w:szCs w:val="24"/>
              </w:rPr>
            </w:pPr>
            <w:r w:rsidRPr="00C876F7">
              <w:rPr>
                <w:rFonts w:ascii="Times New Roman" w:hAnsi="Times New Roman" w:cs="Times New Roman"/>
                <w:sz w:val="24"/>
                <w:szCs w:val="24"/>
              </w:rPr>
              <w:t>Умножение вида 23*40</w:t>
            </w: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lang w:eastAsia="en-US"/>
              </w:rPr>
            </w:pPr>
          </w:p>
        </w:tc>
        <w:tc>
          <w:tcPr>
            <w:tcW w:w="1134" w:type="dxa"/>
            <w:tcBorders>
              <w:top w:val="single" w:sz="4" w:space="0" w:color="auto"/>
              <w:left w:val="single" w:sz="4" w:space="0" w:color="auto"/>
              <w:bottom w:val="single" w:sz="4" w:space="0" w:color="auto"/>
              <w:right w:val="single" w:sz="4" w:space="0" w:color="auto"/>
            </w:tcBorders>
            <w:hideMark/>
          </w:tcPr>
          <w:p w:rsidR="003D57C4" w:rsidRPr="00C876F7" w:rsidRDefault="003D57C4" w:rsidP="003D57C4">
            <w:pPr>
              <w:rPr>
                <w:rFonts w:ascii="Times New Roman" w:hAnsi="Times New Roman" w:cs="Times New Roman"/>
                <w:sz w:val="24"/>
                <w:szCs w:val="24"/>
                <w:lang w:eastAsia="en-US"/>
              </w:rPr>
            </w:pPr>
            <w:r w:rsidRPr="00C876F7">
              <w:rPr>
                <w:rFonts w:ascii="Times New Roman" w:hAnsi="Times New Roman" w:cs="Times New Roman"/>
                <w:sz w:val="24"/>
                <w:szCs w:val="24"/>
              </w:rPr>
              <w:t>Комбинированный.</w:t>
            </w:r>
          </w:p>
        </w:tc>
        <w:tc>
          <w:tcPr>
            <w:tcW w:w="3260" w:type="dxa"/>
            <w:gridSpan w:val="3"/>
            <w:vMerge/>
            <w:tcBorders>
              <w:top w:val="single" w:sz="4" w:space="0" w:color="auto"/>
              <w:left w:val="single" w:sz="4" w:space="0" w:color="auto"/>
              <w:bottom w:val="single" w:sz="4" w:space="0" w:color="auto"/>
              <w:right w:val="single" w:sz="4" w:space="0" w:color="auto"/>
            </w:tcBorders>
            <w:vAlign w:val="center"/>
            <w:hideMark/>
          </w:tcPr>
          <w:p w:rsidR="003D57C4" w:rsidRPr="00C876F7" w:rsidRDefault="003D57C4" w:rsidP="003D57C4">
            <w:pPr>
              <w:rPr>
                <w:rFonts w:ascii="Times New Roman" w:hAnsi="Times New Roman" w:cs="Times New Roman"/>
                <w:sz w:val="24"/>
                <w:szCs w:val="24"/>
                <w:lang w:eastAsia="en-US"/>
              </w:rPr>
            </w:pPr>
          </w:p>
        </w:tc>
        <w:tc>
          <w:tcPr>
            <w:tcW w:w="3119" w:type="dxa"/>
            <w:tcBorders>
              <w:top w:val="single" w:sz="4" w:space="0" w:color="auto"/>
              <w:left w:val="single" w:sz="4" w:space="0" w:color="auto"/>
              <w:bottom w:val="single" w:sz="4" w:space="0" w:color="auto"/>
              <w:right w:val="single" w:sz="4" w:space="0" w:color="auto"/>
            </w:tcBorders>
          </w:tcPr>
          <w:p w:rsidR="003D57C4" w:rsidRPr="00C876F7" w:rsidRDefault="003D57C4" w:rsidP="003D57C4">
            <w:pPr>
              <w:rPr>
                <w:rFonts w:ascii="Times New Roman" w:hAnsi="Times New Roman" w:cs="Times New Roman"/>
                <w:sz w:val="24"/>
                <w:szCs w:val="24"/>
              </w:rPr>
            </w:pPr>
            <w:r w:rsidRPr="00C876F7">
              <w:rPr>
                <w:rFonts w:ascii="Times New Roman" w:hAnsi="Times New Roman" w:cs="Times New Roman"/>
                <w:sz w:val="24"/>
                <w:szCs w:val="24"/>
              </w:rPr>
              <w:t>Называть и правильно обозначать действия умножения и деления. Выполнять умножение на двузначное число в  случаях, когда результат действия не превышает 1000, используя письменные приёмы выполнения действий.</w:t>
            </w:r>
          </w:p>
          <w:p w:rsidR="003D57C4" w:rsidRPr="00C876F7" w:rsidRDefault="003D57C4" w:rsidP="003D57C4">
            <w:pPr>
              <w:rPr>
                <w:rFonts w:ascii="Times New Roman" w:hAnsi="Times New Roman" w:cs="Times New Roman"/>
                <w:sz w:val="24"/>
                <w:szCs w:val="24"/>
                <w:lang w:eastAsia="en-US"/>
              </w:rPr>
            </w:pPr>
          </w:p>
        </w:tc>
        <w:tc>
          <w:tcPr>
            <w:tcW w:w="3969" w:type="dxa"/>
            <w:gridSpan w:val="2"/>
            <w:tcBorders>
              <w:top w:val="single" w:sz="4" w:space="0" w:color="auto"/>
              <w:left w:val="single" w:sz="4" w:space="0" w:color="auto"/>
              <w:bottom w:val="single" w:sz="4" w:space="0" w:color="auto"/>
              <w:right w:val="single" w:sz="4" w:space="0" w:color="auto"/>
            </w:tcBorders>
            <w:hideMark/>
          </w:tcPr>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t>Регулятивные:</w:t>
            </w:r>
          </w:p>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t>осуществлять текущий контроль своих действий по заданным критериям.</w:t>
            </w:r>
          </w:p>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t>Коммуникативные:</w:t>
            </w:r>
          </w:p>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t>ведение диалога, взаимный контроль, формулировка.</w:t>
            </w:r>
          </w:p>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t>Познавательные:</w:t>
            </w:r>
          </w:p>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t>анализ, синтез, сравнение.</w:t>
            </w:r>
          </w:p>
          <w:p w:rsidR="003D57C4" w:rsidRPr="00C876F7" w:rsidRDefault="003D57C4" w:rsidP="003D57C4">
            <w:pPr>
              <w:rPr>
                <w:rFonts w:ascii="Times New Roman" w:eastAsiaTheme="minorHAnsi" w:hAnsi="Times New Roman" w:cs="Times New Roman"/>
                <w:sz w:val="24"/>
                <w:szCs w:val="24"/>
              </w:rPr>
            </w:pPr>
            <w:r w:rsidRPr="00C876F7">
              <w:rPr>
                <w:rFonts w:ascii="Times New Roman" w:eastAsia="Times New Roman" w:hAnsi="Times New Roman" w:cs="Times New Roman"/>
                <w:sz w:val="24"/>
                <w:szCs w:val="24"/>
              </w:rPr>
              <w:t>Личностные:</w:t>
            </w:r>
          </w:p>
          <w:p w:rsidR="003D57C4" w:rsidRPr="00C876F7" w:rsidRDefault="003D57C4" w:rsidP="003D57C4">
            <w:pPr>
              <w:rPr>
                <w:rFonts w:ascii="Times New Roman" w:hAnsi="Times New Roman" w:cs="Times New Roman"/>
                <w:sz w:val="24"/>
                <w:szCs w:val="24"/>
                <w:lang w:eastAsia="en-US"/>
              </w:rPr>
            </w:pPr>
            <w:r w:rsidRPr="00C876F7">
              <w:rPr>
                <w:rFonts w:ascii="Times New Roman" w:hAnsi="Times New Roman" w:cs="Times New Roman"/>
                <w:sz w:val="24"/>
                <w:szCs w:val="24"/>
              </w:rPr>
              <w:t>мотивация учебной деятельности.</w:t>
            </w:r>
          </w:p>
        </w:tc>
      </w:tr>
      <w:tr w:rsidR="003D57C4" w:rsidRPr="00C876F7" w:rsidTr="003D57C4">
        <w:trPr>
          <w:gridAfter w:val="1"/>
          <w:wAfter w:w="14" w:type="dxa"/>
          <w:trHeight w:val="208"/>
        </w:trPr>
        <w:tc>
          <w:tcPr>
            <w:tcW w:w="675" w:type="dxa"/>
            <w:tcBorders>
              <w:top w:val="single" w:sz="4" w:space="0" w:color="auto"/>
              <w:left w:val="single" w:sz="4" w:space="0" w:color="auto"/>
              <w:bottom w:val="single" w:sz="4" w:space="0" w:color="auto"/>
              <w:right w:val="single" w:sz="4" w:space="0" w:color="auto"/>
            </w:tcBorders>
          </w:tcPr>
          <w:p w:rsidR="003D57C4" w:rsidRPr="00C876F7" w:rsidRDefault="003D57C4" w:rsidP="003D57C4">
            <w:pPr>
              <w:pStyle w:val="a6"/>
              <w:numPr>
                <w:ilvl w:val="0"/>
                <w:numId w:val="26"/>
              </w:numPr>
              <w:rPr>
                <w:rFonts w:ascii="Times New Roman" w:hAnsi="Times New Roman" w:cs="Times New Roman"/>
                <w:sz w:val="24"/>
                <w:szCs w:val="24"/>
                <w:lang w:eastAsia="en-US"/>
              </w:rPr>
            </w:pPr>
          </w:p>
        </w:tc>
        <w:tc>
          <w:tcPr>
            <w:tcW w:w="1560" w:type="dxa"/>
            <w:gridSpan w:val="2"/>
            <w:tcBorders>
              <w:top w:val="single" w:sz="4" w:space="0" w:color="auto"/>
              <w:left w:val="single" w:sz="4" w:space="0" w:color="auto"/>
              <w:bottom w:val="single" w:sz="4" w:space="0" w:color="auto"/>
              <w:right w:val="single" w:sz="4" w:space="0" w:color="auto"/>
            </w:tcBorders>
          </w:tcPr>
          <w:p w:rsidR="003D57C4" w:rsidRPr="00C876F7" w:rsidRDefault="003D57C4" w:rsidP="003D57C4">
            <w:pPr>
              <w:rPr>
                <w:rFonts w:ascii="Times New Roman" w:hAnsi="Times New Roman" w:cs="Times New Roman"/>
                <w:sz w:val="24"/>
                <w:szCs w:val="24"/>
                <w:lang w:eastAsia="en-US"/>
              </w:rPr>
            </w:pPr>
          </w:p>
        </w:tc>
        <w:tc>
          <w:tcPr>
            <w:tcW w:w="1984" w:type="dxa"/>
            <w:gridSpan w:val="2"/>
            <w:tcBorders>
              <w:top w:val="single" w:sz="4" w:space="0" w:color="auto"/>
              <w:left w:val="single" w:sz="4" w:space="0" w:color="auto"/>
              <w:bottom w:val="single" w:sz="4" w:space="0" w:color="auto"/>
              <w:right w:val="single" w:sz="4" w:space="0" w:color="auto"/>
            </w:tcBorders>
          </w:tcPr>
          <w:p w:rsidR="003D57C4" w:rsidRPr="00C876F7" w:rsidRDefault="003D57C4" w:rsidP="003D57C4">
            <w:pPr>
              <w:rPr>
                <w:rFonts w:ascii="Times New Roman" w:hAnsi="Times New Roman" w:cs="Times New Roman"/>
                <w:sz w:val="24"/>
                <w:szCs w:val="24"/>
              </w:rPr>
            </w:pPr>
            <w:r w:rsidRPr="00C876F7">
              <w:rPr>
                <w:rFonts w:ascii="Times New Roman" w:hAnsi="Times New Roman" w:cs="Times New Roman"/>
                <w:sz w:val="24"/>
                <w:szCs w:val="24"/>
              </w:rPr>
              <w:t>Умножение вида 23*40</w:t>
            </w: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lang w:eastAsia="en-US"/>
              </w:rPr>
            </w:pPr>
          </w:p>
        </w:tc>
        <w:tc>
          <w:tcPr>
            <w:tcW w:w="1134" w:type="dxa"/>
            <w:tcBorders>
              <w:top w:val="single" w:sz="4" w:space="0" w:color="auto"/>
              <w:left w:val="single" w:sz="4" w:space="0" w:color="auto"/>
              <w:bottom w:val="single" w:sz="4" w:space="0" w:color="auto"/>
              <w:right w:val="single" w:sz="4" w:space="0" w:color="auto"/>
            </w:tcBorders>
            <w:hideMark/>
          </w:tcPr>
          <w:p w:rsidR="003D57C4" w:rsidRPr="00C876F7" w:rsidRDefault="003D57C4" w:rsidP="003D57C4">
            <w:pPr>
              <w:rPr>
                <w:rFonts w:ascii="Times New Roman" w:hAnsi="Times New Roman" w:cs="Times New Roman"/>
                <w:sz w:val="24"/>
                <w:szCs w:val="24"/>
                <w:lang w:eastAsia="en-US"/>
              </w:rPr>
            </w:pPr>
            <w:r w:rsidRPr="00C876F7">
              <w:rPr>
                <w:rFonts w:ascii="Times New Roman" w:hAnsi="Times New Roman" w:cs="Times New Roman"/>
                <w:sz w:val="24"/>
                <w:szCs w:val="24"/>
              </w:rPr>
              <w:t>Комбинированный.</w:t>
            </w:r>
          </w:p>
        </w:tc>
        <w:tc>
          <w:tcPr>
            <w:tcW w:w="3260" w:type="dxa"/>
            <w:gridSpan w:val="3"/>
            <w:vMerge/>
            <w:tcBorders>
              <w:top w:val="single" w:sz="4" w:space="0" w:color="auto"/>
              <w:left w:val="single" w:sz="4" w:space="0" w:color="auto"/>
              <w:bottom w:val="single" w:sz="4" w:space="0" w:color="auto"/>
              <w:right w:val="single" w:sz="4" w:space="0" w:color="auto"/>
            </w:tcBorders>
            <w:vAlign w:val="center"/>
            <w:hideMark/>
          </w:tcPr>
          <w:p w:rsidR="003D57C4" w:rsidRPr="00C876F7" w:rsidRDefault="003D57C4" w:rsidP="003D57C4">
            <w:pPr>
              <w:rPr>
                <w:rFonts w:ascii="Times New Roman" w:hAnsi="Times New Roman" w:cs="Times New Roman"/>
                <w:sz w:val="24"/>
                <w:szCs w:val="24"/>
                <w:lang w:eastAsia="en-US"/>
              </w:rPr>
            </w:pPr>
          </w:p>
        </w:tc>
        <w:tc>
          <w:tcPr>
            <w:tcW w:w="3119" w:type="dxa"/>
            <w:tcBorders>
              <w:top w:val="single" w:sz="4" w:space="0" w:color="auto"/>
              <w:left w:val="single" w:sz="4" w:space="0" w:color="auto"/>
              <w:bottom w:val="single" w:sz="4" w:space="0" w:color="auto"/>
              <w:right w:val="single" w:sz="4" w:space="0" w:color="auto"/>
            </w:tcBorders>
          </w:tcPr>
          <w:p w:rsidR="003D57C4" w:rsidRPr="00C876F7" w:rsidRDefault="003D57C4" w:rsidP="003D57C4">
            <w:pPr>
              <w:rPr>
                <w:rFonts w:ascii="Times New Roman" w:hAnsi="Times New Roman" w:cs="Times New Roman"/>
                <w:sz w:val="24"/>
                <w:szCs w:val="24"/>
              </w:rPr>
            </w:pPr>
            <w:r w:rsidRPr="00C876F7">
              <w:rPr>
                <w:rFonts w:ascii="Times New Roman" w:hAnsi="Times New Roman" w:cs="Times New Roman"/>
                <w:bCs/>
                <w:sz w:val="24"/>
                <w:szCs w:val="24"/>
              </w:rPr>
              <w:t>Уметь</w:t>
            </w:r>
            <w:r w:rsidRPr="00C876F7">
              <w:rPr>
                <w:rFonts w:ascii="Times New Roman" w:hAnsi="Times New Roman" w:cs="Times New Roman"/>
                <w:sz w:val="24"/>
                <w:szCs w:val="24"/>
              </w:rPr>
              <w:t xml:space="preserve"> умножать на двузначное число </w:t>
            </w:r>
          </w:p>
          <w:p w:rsidR="003D57C4" w:rsidRPr="00C876F7" w:rsidRDefault="003D57C4" w:rsidP="003D57C4">
            <w:pPr>
              <w:rPr>
                <w:rFonts w:ascii="Times New Roman" w:hAnsi="Times New Roman" w:cs="Times New Roman"/>
                <w:sz w:val="24"/>
                <w:szCs w:val="24"/>
              </w:rPr>
            </w:pPr>
            <w:r w:rsidRPr="00C876F7">
              <w:rPr>
                <w:rFonts w:ascii="Times New Roman" w:hAnsi="Times New Roman" w:cs="Times New Roman"/>
                <w:sz w:val="24"/>
                <w:szCs w:val="24"/>
              </w:rPr>
              <w:t>Применять правила порядка выполнения действий в выражениях со скобками и без них.</w:t>
            </w: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lang w:eastAsia="en-US"/>
              </w:rPr>
            </w:pPr>
          </w:p>
        </w:tc>
        <w:tc>
          <w:tcPr>
            <w:tcW w:w="3969" w:type="dxa"/>
            <w:gridSpan w:val="2"/>
            <w:tcBorders>
              <w:top w:val="single" w:sz="4" w:space="0" w:color="auto"/>
              <w:left w:val="single" w:sz="4" w:space="0" w:color="auto"/>
              <w:bottom w:val="single" w:sz="4" w:space="0" w:color="auto"/>
              <w:right w:val="single" w:sz="4" w:space="0" w:color="auto"/>
            </w:tcBorders>
            <w:hideMark/>
          </w:tcPr>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t>Регулятивные:</w:t>
            </w:r>
          </w:p>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t>осуществлять текущий контроль своих действий по заданным критериям.</w:t>
            </w:r>
          </w:p>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t>Коммуникативные:</w:t>
            </w:r>
          </w:p>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t>ведение диалога, взаимный контроль, формулировка.</w:t>
            </w:r>
          </w:p>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t>Познавательные:</w:t>
            </w:r>
          </w:p>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t>анализ, синтез, сравнение.</w:t>
            </w:r>
          </w:p>
          <w:p w:rsidR="003D57C4" w:rsidRPr="00C876F7" w:rsidRDefault="003D57C4" w:rsidP="003D57C4">
            <w:pPr>
              <w:rPr>
                <w:rFonts w:ascii="Times New Roman" w:eastAsiaTheme="minorHAnsi" w:hAnsi="Times New Roman" w:cs="Times New Roman"/>
                <w:sz w:val="24"/>
                <w:szCs w:val="24"/>
              </w:rPr>
            </w:pPr>
            <w:r w:rsidRPr="00C876F7">
              <w:rPr>
                <w:rFonts w:ascii="Times New Roman" w:eastAsia="Times New Roman" w:hAnsi="Times New Roman" w:cs="Times New Roman"/>
                <w:sz w:val="24"/>
                <w:szCs w:val="24"/>
              </w:rPr>
              <w:t>Личностные:</w:t>
            </w:r>
          </w:p>
          <w:p w:rsidR="003D57C4" w:rsidRPr="00C876F7" w:rsidRDefault="003D57C4" w:rsidP="003D57C4">
            <w:pPr>
              <w:rPr>
                <w:rFonts w:ascii="Times New Roman" w:hAnsi="Times New Roman" w:cs="Times New Roman"/>
                <w:sz w:val="24"/>
                <w:szCs w:val="24"/>
                <w:lang w:eastAsia="en-US"/>
              </w:rPr>
            </w:pPr>
            <w:r w:rsidRPr="00C876F7">
              <w:rPr>
                <w:rFonts w:ascii="Times New Roman" w:hAnsi="Times New Roman" w:cs="Times New Roman"/>
                <w:sz w:val="24"/>
                <w:szCs w:val="24"/>
              </w:rPr>
              <w:t>мотивация учебной деятельности.</w:t>
            </w:r>
          </w:p>
        </w:tc>
      </w:tr>
      <w:tr w:rsidR="003D57C4" w:rsidRPr="00C876F7" w:rsidTr="003D57C4">
        <w:trPr>
          <w:gridAfter w:val="1"/>
          <w:wAfter w:w="14" w:type="dxa"/>
          <w:trHeight w:val="208"/>
        </w:trPr>
        <w:tc>
          <w:tcPr>
            <w:tcW w:w="675" w:type="dxa"/>
            <w:tcBorders>
              <w:top w:val="single" w:sz="4" w:space="0" w:color="auto"/>
              <w:left w:val="single" w:sz="4" w:space="0" w:color="auto"/>
              <w:bottom w:val="single" w:sz="4" w:space="0" w:color="auto"/>
              <w:right w:val="single" w:sz="4" w:space="0" w:color="auto"/>
            </w:tcBorders>
          </w:tcPr>
          <w:p w:rsidR="003D57C4" w:rsidRPr="00C876F7" w:rsidRDefault="003D57C4" w:rsidP="003D57C4">
            <w:pPr>
              <w:pStyle w:val="a6"/>
              <w:numPr>
                <w:ilvl w:val="0"/>
                <w:numId w:val="26"/>
              </w:numPr>
              <w:rPr>
                <w:rFonts w:ascii="Times New Roman" w:hAnsi="Times New Roman" w:cs="Times New Roman"/>
                <w:sz w:val="24"/>
                <w:szCs w:val="24"/>
                <w:lang w:eastAsia="en-US"/>
              </w:rPr>
            </w:pPr>
          </w:p>
        </w:tc>
        <w:tc>
          <w:tcPr>
            <w:tcW w:w="1560" w:type="dxa"/>
            <w:gridSpan w:val="2"/>
            <w:tcBorders>
              <w:top w:val="single" w:sz="4" w:space="0" w:color="auto"/>
              <w:left w:val="single" w:sz="4" w:space="0" w:color="auto"/>
              <w:bottom w:val="single" w:sz="4" w:space="0" w:color="auto"/>
              <w:right w:val="single" w:sz="4" w:space="0" w:color="auto"/>
            </w:tcBorders>
          </w:tcPr>
          <w:p w:rsidR="003D57C4" w:rsidRPr="00C876F7" w:rsidRDefault="003D57C4" w:rsidP="003D57C4">
            <w:pPr>
              <w:rPr>
                <w:rFonts w:ascii="Times New Roman" w:hAnsi="Times New Roman" w:cs="Times New Roman"/>
                <w:sz w:val="24"/>
                <w:szCs w:val="24"/>
                <w:lang w:eastAsia="en-US"/>
              </w:rPr>
            </w:pPr>
          </w:p>
        </w:tc>
        <w:tc>
          <w:tcPr>
            <w:tcW w:w="1984" w:type="dxa"/>
            <w:gridSpan w:val="2"/>
            <w:tcBorders>
              <w:top w:val="single" w:sz="4" w:space="0" w:color="auto"/>
              <w:left w:val="single" w:sz="4" w:space="0" w:color="auto"/>
              <w:bottom w:val="single" w:sz="4" w:space="0" w:color="auto"/>
              <w:right w:val="single" w:sz="4" w:space="0" w:color="auto"/>
            </w:tcBorders>
          </w:tcPr>
          <w:p w:rsidR="003D57C4" w:rsidRPr="00C876F7" w:rsidRDefault="003D57C4" w:rsidP="003D57C4">
            <w:pPr>
              <w:rPr>
                <w:rFonts w:ascii="Times New Roman" w:hAnsi="Times New Roman" w:cs="Times New Roman"/>
                <w:sz w:val="24"/>
                <w:szCs w:val="24"/>
              </w:rPr>
            </w:pPr>
            <w:r w:rsidRPr="00C876F7">
              <w:rPr>
                <w:rFonts w:ascii="Times New Roman" w:hAnsi="Times New Roman" w:cs="Times New Roman"/>
                <w:sz w:val="24"/>
                <w:szCs w:val="24"/>
              </w:rPr>
              <w:t>Вспоминаем пройденное по теме «Умножение вида 23*40».</w:t>
            </w: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lang w:eastAsia="en-US"/>
              </w:rPr>
            </w:pPr>
          </w:p>
        </w:tc>
        <w:tc>
          <w:tcPr>
            <w:tcW w:w="1134" w:type="dxa"/>
            <w:tcBorders>
              <w:top w:val="single" w:sz="4" w:space="0" w:color="auto"/>
              <w:left w:val="single" w:sz="4" w:space="0" w:color="auto"/>
              <w:bottom w:val="single" w:sz="4" w:space="0" w:color="auto"/>
              <w:right w:val="single" w:sz="4" w:space="0" w:color="auto"/>
            </w:tcBorders>
            <w:hideMark/>
          </w:tcPr>
          <w:p w:rsidR="003D57C4" w:rsidRPr="00C876F7" w:rsidRDefault="003D57C4" w:rsidP="003D57C4">
            <w:pPr>
              <w:rPr>
                <w:rFonts w:ascii="Times New Roman" w:hAnsi="Times New Roman" w:cs="Times New Roman"/>
                <w:sz w:val="24"/>
                <w:szCs w:val="24"/>
                <w:lang w:eastAsia="en-US"/>
              </w:rPr>
            </w:pPr>
            <w:r w:rsidRPr="00C876F7">
              <w:rPr>
                <w:rFonts w:ascii="Times New Roman" w:hAnsi="Times New Roman" w:cs="Times New Roman"/>
                <w:sz w:val="24"/>
                <w:szCs w:val="24"/>
              </w:rPr>
              <w:lastRenderedPageBreak/>
              <w:t>Урок повторения и систематизации знаний.</w:t>
            </w:r>
          </w:p>
        </w:tc>
        <w:tc>
          <w:tcPr>
            <w:tcW w:w="3260" w:type="dxa"/>
            <w:gridSpan w:val="3"/>
            <w:vMerge/>
            <w:tcBorders>
              <w:top w:val="single" w:sz="4" w:space="0" w:color="auto"/>
              <w:left w:val="single" w:sz="4" w:space="0" w:color="auto"/>
              <w:bottom w:val="single" w:sz="4" w:space="0" w:color="auto"/>
              <w:right w:val="single" w:sz="4" w:space="0" w:color="auto"/>
            </w:tcBorders>
            <w:vAlign w:val="center"/>
            <w:hideMark/>
          </w:tcPr>
          <w:p w:rsidR="003D57C4" w:rsidRPr="00C876F7" w:rsidRDefault="003D57C4" w:rsidP="003D57C4">
            <w:pPr>
              <w:rPr>
                <w:rFonts w:ascii="Times New Roman" w:hAnsi="Times New Roman" w:cs="Times New Roman"/>
                <w:sz w:val="24"/>
                <w:szCs w:val="24"/>
                <w:lang w:eastAsia="en-US"/>
              </w:rPr>
            </w:pPr>
          </w:p>
        </w:tc>
        <w:tc>
          <w:tcPr>
            <w:tcW w:w="3119" w:type="dxa"/>
            <w:tcBorders>
              <w:top w:val="single" w:sz="4" w:space="0" w:color="auto"/>
              <w:left w:val="single" w:sz="4" w:space="0" w:color="auto"/>
              <w:bottom w:val="single" w:sz="4" w:space="0" w:color="auto"/>
              <w:right w:val="single" w:sz="4" w:space="0" w:color="auto"/>
            </w:tcBorders>
          </w:tcPr>
          <w:p w:rsidR="003D57C4" w:rsidRPr="00C876F7" w:rsidRDefault="003D57C4" w:rsidP="003D57C4">
            <w:pPr>
              <w:rPr>
                <w:rFonts w:ascii="Times New Roman" w:hAnsi="Times New Roman" w:cs="Times New Roman"/>
                <w:sz w:val="24"/>
                <w:szCs w:val="24"/>
              </w:rPr>
            </w:pPr>
            <w:r w:rsidRPr="00C876F7">
              <w:rPr>
                <w:rFonts w:ascii="Times New Roman" w:hAnsi="Times New Roman" w:cs="Times New Roman"/>
                <w:sz w:val="24"/>
                <w:szCs w:val="24"/>
              </w:rPr>
              <w:t xml:space="preserve"> Выполнять умножение на двузначное число в случаях, когда результат действия не превышает 1000, используя письменные приёмы </w:t>
            </w:r>
            <w:r w:rsidRPr="00C876F7">
              <w:rPr>
                <w:rFonts w:ascii="Times New Roman" w:hAnsi="Times New Roman" w:cs="Times New Roman"/>
                <w:sz w:val="24"/>
                <w:szCs w:val="24"/>
              </w:rPr>
              <w:lastRenderedPageBreak/>
              <w:t>выполнения действий.</w:t>
            </w: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lang w:eastAsia="en-US"/>
              </w:rPr>
            </w:pPr>
          </w:p>
        </w:tc>
        <w:tc>
          <w:tcPr>
            <w:tcW w:w="3969" w:type="dxa"/>
            <w:gridSpan w:val="2"/>
            <w:tcBorders>
              <w:top w:val="single" w:sz="4" w:space="0" w:color="auto"/>
              <w:left w:val="single" w:sz="4" w:space="0" w:color="auto"/>
              <w:bottom w:val="single" w:sz="4" w:space="0" w:color="auto"/>
              <w:right w:val="single" w:sz="4" w:space="0" w:color="auto"/>
            </w:tcBorders>
            <w:hideMark/>
          </w:tcPr>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lastRenderedPageBreak/>
              <w:t>Регулятивные:</w:t>
            </w:r>
          </w:p>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t>осуществлять текущий контроль своих действий по заданным критериям.</w:t>
            </w:r>
          </w:p>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t>Познавательные:</w:t>
            </w:r>
          </w:p>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t>анализ, синтез, сравнение.</w:t>
            </w:r>
          </w:p>
          <w:p w:rsidR="003D57C4" w:rsidRPr="00C876F7" w:rsidRDefault="003D57C4" w:rsidP="003D57C4">
            <w:pPr>
              <w:rPr>
                <w:rFonts w:ascii="Times New Roman" w:eastAsiaTheme="minorHAnsi" w:hAnsi="Times New Roman" w:cs="Times New Roman"/>
                <w:sz w:val="24"/>
                <w:szCs w:val="24"/>
              </w:rPr>
            </w:pPr>
            <w:r w:rsidRPr="00C876F7">
              <w:rPr>
                <w:rFonts w:ascii="Times New Roman" w:eastAsia="Times New Roman" w:hAnsi="Times New Roman" w:cs="Times New Roman"/>
                <w:sz w:val="24"/>
                <w:szCs w:val="24"/>
              </w:rPr>
              <w:lastRenderedPageBreak/>
              <w:t>Личностные:</w:t>
            </w:r>
          </w:p>
          <w:p w:rsidR="003D57C4" w:rsidRPr="00C876F7" w:rsidRDefault="003D57C4" w:rsidP="003D57C4">
            <w:pPr>
              <w:rPr>
                <w:rFonts w:ascii="Times New Roman" w:eastAsia="Times New Roman" w:hAnsi="Times New Roman" w:cs="Times New Roman"/>
                <w:sz w:val="24"/>
                <w:szCs w:val="24"/>
              </w:rPr>
            </w:pPr>
            <w:r w:rsidRPr="00C876F7">
              <w:rPr>
                <w:rFonts w:ascii="Times New Roman" w:hAnsi="Times New Roman" w:cs="Times New Roman"/>
                <w:sz w:val="24"/>
                <w:szCs w:val="24"/>
              </w:rPr>
              <w:t>мотивация учебной деятельности.</w:t>
            </w:r>
          </w:p>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t xml:space="preserve">Коммуникативные: </w:t>
            </w:r>
          </w:p>
          <w:p w:rsidR="003D57C4" w:rsidRPr="00C876F7" w:rsidRDefault="003D57C4" w:rsidP="003D57C4">
            <w:pPr>
              <w:rPr>
                <w:rFonts w:ascii="Times New Roman" w:hAnsi="Times New Roman" w:cs="Times New Roman"/>
                <w:sz w:val="24"/>
                <w:szCs w:val="24"/>
                <w:lang w:eastAsia="en-US"/>
              </w:rPr>
            </w:pPr>
            <w:r w:rsidRPr="00C876F7">
              <w:rPr>
                <w:rFonts w:ascii="Times New Roman" w:eastAsia="Times New Roman" w:hAnsi="Times New Roman" w:cs="Times New Roman"/>
                <w:sz w:val="24"/>
                <w:szCs w:val="24"/>
              </w:rPr>
              <w:t>ведение диалога.</w:t>
            </w:r>
          </w:p>
        </w:tc>
      </w:tr>
      <w:tr w:rsidR="003D57C4" w:rsidRPr="00C876F7" w:rsidTr="003D57C4">
        <w:trPr>
          <w:gridAfter w:val="1"/>
          <w:wAfter w:w="14" w:type="dxa"/>
          <w:trHeight w:val="208"/>
        </w:trPr>
        <w:tc>
          <w:tcPr>
            <w:tcW w:w="675" w:type="dxa"/>
            <w:tcBorders>
              <w:top w:val="single" w:sz="4" w:space="0" w:color="auto"/>
              <w:left w:val="single" w:sz="4" w:space="0" w:color="auto"/>
              <w:bottom w:val="single" w:sz="4" w:space="0" w:color="auto"/>
              <w:right w:val="single" w:sz="4" w:space="0" w:color="auto"/>
            </w:tcBorders>
          </w:tcPr>
          <w:p w:rsidR="003D57C4" w:rsidRPr="00C876F7" w:rsidRDefault="003D57C4" w:rsidP="003D57C4">
            <w:pPr>
              <w:pStyle w:val="a6"/>
              <w:numPr>
                <w:ilvl w:val="0"/>
                <w:numId w:val="26"/>
              </w:numPr>
              <w:rPr>
                <w:rFonts w:ascii="Times New Roman" w:hAnsi="Times New Roman" w:cs="Times New Roman"/>
                <w:sz w:val="24"/>
                <w:szCs w:val="24"/>
                <w:lang w:eastAsia="en-US"/>
              </w:rPr>
            </w:pPr>
          </w:p>
        </w:tc>
        <w:tc>
          <w:tcPr>
            <w:tcW w:w="1560" w:type="dxa"/>
            <w:gridSpan w:val="2"/>
            <w:tcBorders>
              <w:top w:val="single" w:sz="4" w:space="0" w:color="auto"/>
              <w:left w:val="single" w:sz="4" w:space="0" w:color="auto"/>
              <w:bottom w:val="single" w:sz="4" w:space="0" w:color="auto"/>
              <w:right w:val="single" w:sz="4" w:space="0" w:color="auto"/>
            </w:tcBorders>
          </w:tcPr>
          <w:p w:rsidR="003D57C4" w:rsidRPr="00C876F7" w:rsidRDefault="003D57C4" w:rsidP="003D57C4">
            <w:pPr>
              <w:rPr>
                <w:rFonts w:ascii="Times New Roman" w:hAnsi="Times New Roman" w:cs="Times New Roman"/>
                <w:sz w:val="24"/>
                <w:szCs w:val="24"/>
                <w:lang w:eastAsia="en-US"/>
              </w:rPr>
            </w:pPr>
          </w:p>
        </w:tc>
        <w:tc>
          <w:tcPr>
            <w:tcW w:w="1984" w:type="dxa"/>
            <w:gridSpan w:val="2"/>
            <w:tcBorders>
              <w:top w:val="single" w:sz="4" w:space="0" w:color="auto"/>
              <w:left w:val="single" w:sz="4" w:space="0" w:color="auto"/>
              <w:bottom w:val="single" w:sz="4" w:space="0" w:color="auto"/>
              <w:right w:val="single" w:sz="4" w:space="0" w:color="auto"/>
            </w:tcBorders>
          </w:tcPr>
          <w:p w:rsidR="003D57C4" w:rsidRPr="00C876F7" w:rsidRDefault="003D57C4" w:rsidP="003D57C4">
            <w:pPr>
              <w:rPr>
                <w:rFonts w:ascii="Times New Roman" w:hAnsi="Times New Roman" w:cs="Times New Roman"/>
                <w:sz w:val="24"/>
                <w:szCs w:val="24"/>
                <w:u w:val="single"/>
              </w:rPr>
            </w:pPr>
            <w:r w:rsidRPr="00C876F7">
              <w:rPr>
                <w:rFonts w:ascii="Times New Roman" w:hAnsi="Times New Roman" w:cs="Times New Roman"/>
                <w:sz w:val="24"/>
                <w:szCs w:val="24"/>
                <w:u w:val="single"/>
              </w:rPr>
              <w:t>Составление алгоритма умножения на двузначное число</w:t>
            </w: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lang w:eastAsia="en-US"/>
              </w:rPr>
            </w:pPr>
          </w:p>
        </w:tc>
        <w:tc>
          <w:tcPr>
            <w:tcW w:w="1134" w:type="dxa"/>
            <w:tcBorders>
              <w:top w:val="single" w:sz="4" w:space="0" w:color="auto"/>
              <w:left w:val="single" w:sz="4" w:space="0" w:color="auto"/>
              <w:bottom w:val="single" w:sz="4" w:space="0" w:color="auto"/>
              <w:right w:val="single" w:sz="4" w:space="0" w:color="auto"/>
            </w:tcBorders>
            <w:hideMark/>
          </w:tcPr>
          <w:p w:rsidR="003D57C4" w:rsidRPr="00C876F7" w:rsidRDefault="003D57C4" w:rsidP="003D57C4">
            <w:pPr>
              <w:rPr>
                <w:rFonts w:ascii="Times New Roman" w:hAnsi="Times New Roman" w:cs="Times New Roman"/>
                <w:sz w:val="24"/>
                <w:szCs w:val="24"/>
                <w:lang w:eastAsia="en-US"/>
              </w:rPr>
            </w:pPr>
            <w:r w:rsidRPr="00C876F7">
              <w:rPr>
                <w:rFonts w:ascii="Times New Roman" w:hAnsi="Times New Roman" w:cs="Times New Roman"/>
                <w:sz w:val="24"/>
                <w:szCs w:val="24"/>
              </w:rPr>
              <w:t>Урок – тренинг.</w:t>
            </w:r>
          </w:p>
        </w:tc>
        <w:tc>
          <w:tcPr>
            <w:tcW w:w="3260" w:type="dxa"/>
            <w:gridSpan w:val="3"/>
            <w:vMerge w:val="restart"/>
            <w:tcBorders>
              <w:top w:val="single" w:sz="4" w:space="0" w:color="auto"/>
              <w:left w:val="single" w:sz="4" w:space="0" w:color="auto"/>
              <w:bottom w:val="single" w:sz="4" w:space="0" w:color="auto"/>
              <w:right w:val="single" w:sz="4" w:space="0" w:color="auto"/>
            </w:tcBorders>
            <w:hideMark/>
          </w:tcPr>
          <w:p w:rsidR="003D57C4" w:rsidRPr="00C876F7" w:rsidRDefault="003D57C4" w:rsidP="003D57C4">
            <w:pPr>
              <w:rPr>
                <w:rFonts w:ascii="Times New Roman" w:hAnsi="Times New Roman" w:cs="Times New Roman"/>
                <w:sz w:val="24"/>
                <w:szCs w:val="24"/>
                <w:lang w:eastAsia="en-US"/>
              </w:rPr>
            </w:pPr>
            <w:r w:rsidRPr="00C876F7">
              <w:rPr>
                <w:rFonts w:ascii="Times New Roman" w:hAnsi="Times New Roman" w:cs="Times New Roman"/>
                <w:bCs/>
                <w:sz w:val="24"/>
                <w:szCs w:val="24"/>
              </w:rPr>
              <w:t>Использовать письменный приём умножения двузначного числа на двузначное число в ходе вычислений. Выполнять устно и письменно действия с двух-, трехзначными числами. Проводить проверку числовых равенств и неравенств и при необходимости исправлять ошибки. Применять правила порядка выполнения действий в числовых выражениях для нахождения значений выражения</w:t>
            </w:r>
            <w:proofErr w:type="gramStart"/>
            <w:r w:rsidRPr="00C876F7">
              <w:rPr>
                <w:rFonts w:ascii="Times New Roman" w:hAnsi="Times New Roman" w:cs="Times New Roman"/>
                <w:bCs/>
                <w:sz w:val="24"/>
                <w:szCs w:val="24"/>
              </w:rPr>
              <w:t xml:space="preserve"> О</w:t>
            </w:r>
            <w:proofErr w:type="gramEnd"/>
            <w:r w:rsidRPr="00C876F7">
              <w:rPr>
                <w:rFonts w:ascii="Times New Roman" w:hAnsi="Times New Roman" w:cs="Times New Roman"/>
                <w:bCs/>
                <w:sz w:val="24"/>
                <w:szCs w:val="24"/>
              </w:rPr>
              <w:t>существлять необходимые расчёты с величинами. Выбирать необходимые действия для решения задач. Выполнять исследование задачи (в частности, определять недостаток данных для решения задач). Составлять план построения геометрических фигур и выполнять построение</w:t>
            </w:r>
          </w:p>
        </w:tc>
        <w:tc>
          <w:tcPr>
            <w:tcW w:w="3119" w:type="dxa"/>
            <w:tcBorders>
              <w:top w:val="single" w:sz="4" w:space="0" w:color="auto"/>
              <w:left w:val="single" w:sz="4" w:space="0" w:color="auto"/>
              <w:bottom w:val="single" w:sz="4" w:space="0" w:color="auto"/>
              <w:right w:val="single" w:sz="4" w:space="0" w:color="auto"/>
            </w:tcBorders>
          </w:tcPr>
          <w:p w:rsidR="003D57C4" w:rsidRPr="00C876F7" w:rsidRDefault="003D57C4" w:rsidP="003D57C4">
            <w:pPr>
              <w:rPr>
                <w:rFonts w:ascii="Times New Roman" w:hAnsi="Times New Roman" w:cs="Times New Roman"/>
                <w:sz w:val="24"/>
                <w:szCs w:val="24"/>
                <w:u w:val="single"/>
              </w:rPr>
            </w:pPr>
            <w:r w:rsidRPr="00C876F7">
              <w:rPr>
                <w:rFonts w:ascii="Times New Roman" w:hAnsi="Times New Roman" w:cs="Times New Roman"/>
                <w:sz w:val="24"/>
                <w:szCs w:val="24"/>
                <w:u w:val="single"/>
              </w:rPr>
              <w:t>Уметь составлять и воспроизводить алгоритм письменного умножения на двузначное число.</w:t>
            </w:r>
          </w:p>
          <w:p w:rsidR="003D57C4" w:rsidRPr="00C876F7" w:rsidRDefault="003D57C4" w:rsidP="003D57C4">
            <w:pPr>
              <w:rPr>
                <w:rFonts w:ascii="Times New Roman" w:hAnsi="Times New Roman" w:cs="Times New Roman"/>
                <w:sz w:val="24"/>
                <w:szCs w:val="24"/>
              </w:rPr>
            </w:pPr>
            <w:r w:rsidRPr="00C876F7">
              <w:rPr>
                <w:rFonts w:ascii="Times New Roman" w:hAnsi="Times New Roman" w:cs="Times New Roman"/>
                <w:sz w:val="24"/>
                <w:szCs w:val="24"/>
              </w:rPr>
              <w:t>Решать арифметические текстовые задачи в три действия в различных комбинациях.</w:t>
            </w: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lang w:eastAsia="en-US"/>
              </w:rPr>
            </w:pPr>
          </w:p>
        </w:tc>
        <w:tc>
          <w:tcPr>
            <w:tcW w:w="3969" w:type="dxa"/>
            <w:gridSpan w:val="2"/>
            <w:tcBorders>
              <w:top w:val="single" w:sz="4" w:space="0" w:color="auto"/>
              <w:left w:val="single" w:sz="4" w:space="0" w:color="auto"/>
              <w:bottom w:val="single" w:sz="4" w:space="0" w:color="auto"/>
              <w:right w:val="single" w:sz="4" w:space="0" w:color="auto"/>
            </w:tcBorders>
            <w:hideMark/>
          </w:tcPr>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t xml:space="preserve">Познавательные: </w:t>
            </w:r>
          </w:p>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t>Выдвижение гипотез, синтез и анализ.</w:t>
            </w:r>
          </w:p>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t>Регулятивные:</w:t>
            </w:r>
          </w:p>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t>планировать своё действие в соответствии с поставленной задачей.</w:t>
            </w:r>
          </w:p>
          <w:p w:rsidR="003D57C4" w:rsidRPr="00C876F7" w:rsidRDefault="003D57C4" w:rsidP="003D57C4">
            <w:pPr>
              <w:rPr>
                <w:rFonts w:ascii="Times New Roman" w:eastAsiaTheme="minorHAnsi" w:hAnsi="Times New Roman" w:cs="Times New Roman"/>
                <w:sz w:val="24"/>
                <w:szCs w:val="24"/>
              </w:rPr>
            </w:pPr>
            <w:r w:rsidRPr="00C876F7">
              <w:rPr>
                <w:rFonts w:ascii="Times New Roman" w:eastAsia="Times New Roman" w:hAnsi="Times New Roman" w:cs="Times New Roman"/>
                <w:sz w:val="24"/>
                <w:szCs w:val="24"/>
              </w:rPr>
              <w:t>Личностные:</w:t>
            </w:r>
          </w:p>
          <w:p w:rsidR="003D57C4" w:rsidRPr="00C876F7" w:rsidRDefault="003D57C4" w:rsidP="003D57C4">
            <w:pPr>
              <w:rPr>
                <w:rFonts w:ascii="Times New Roman" w:eastAsia="Lucida Sans Unicode" w:hAnsi="Times New Roman" w:cs="Times New Roman"/>
                <w:kern w:val="2"/>
                <w:sz w:val="24"/>
                <w:szCs w:val="24"/>
                <w:lang w:eastAsia="hi-IN" w:bidi="hi-IN"/>
              </w:rPr>
            </w:pPr>
            <w:r w:rsidRPr="00C876F7">
              <w:rPr>
                <w:rFonts w:ascii="Times New Roman" w:hAnsi="Times New Roman" w:cs="Times New Roman"/>
                <w:sz w:val="24"/>
                <w:szCs w:val="24"/>
              </w:rPr>
              <w:t xml:space="preserve"> мотивация учебной деятельности.</w:t>
            </w:r>
          </w:p>
        </w:tc>
      </w:tr>
      <w:tr w:rsidR="003D57C4" w:rsidRPr="00C876F7" w:rsidTr="003D57C4">
        <w:trPr>
          <w:gridAfter w:val="1"/>
          <w:wAfter w:w="14" w:type="dxa"/>
          <w:trHeight w:val="208"/>
        </w:trPr>
        <w:tc>
          <w:tcPr>
            <w:tcW w:w="675" w:type="dxa"/>
            <w:tcBorders>
              <w:top w:val="single" w:sz="4" w:space="0" w:color="auto"/>
              <w:left w:val="single" w:sz="4" w:space="0" w:color="auto"/>
              <w:bottom w:val="single" w:sz="4" w:space="0" w:color="auto"/>
              <w:right w:val="single" w:sz="4" w:space="0" w:color="auto"/>
            </w:tcBorders>
          </w:tcPr>
          <w:p w:rsidR="003D57C4" w:rsidRPr="00C876F7" w:rsidRDefault="003D57C4" w:rsidP="003D57C4">
            <w:pPr>
              <w:pStyle w:val="a6"/>
              <w:numPr>
                <w:ilvl w:val="0"/>
                <w:numId w:val="26"/>
              </w:numPr>
              <w:rPr>
                <w:rFonts w:ascii="Times New Roman" w:hAnsi="Times New Roman" w:cs="Times New Roman"/>
                <w:sz w:val="24"/>
                <w:szCs w:val="24"/>
                <w:lang w:eastAsia="en-US"/>
              </w:rPr>
            </w:pPr>
          </w:p>
        </w:tc>
        <w:tc>
          <w:tcPr>
            <w:tcW w:w="1560" w:type="dxa"/>
            <w:gridSpan w:val="2"/>
            <w:tcBorders>
              <w:top w:val="single" w:sz="4" w:space="0" w:color="auto"/>
              <w:left w:val="single" w:sz="4" w:space="0" w:color="auto"/>
              <w:bottom w:val="single" w:sz="4" w:space="0" w:color="auto"/>
              <w:right w:val="single" w:sz="4" w:space="0" w:color="auto"/>
            </w:tcBorders>
          </w:tcPr>
          <w:p w:rsidR="003D57C4" w:rsidRPr="00C876F7" w:rsidRDefault="003D57C4" w:rsidP="003D57C4">
            <w:pPr>
              <w:rPr>
                <w:rFonts w:ascii="Times New Roman" w:hAnsi="Times New Roman" w:cs="Times New Roman"/>
                <w:sz w:val="24"/>
                <w:szCs w:val="24"/>
                <w:lang w:eastAsia="en-US"/>
              </w:rPr>
            </w:pPr>
          </w:p>
        </w:tc>
        <w:tc>
          <w:tcPr>
            <w:tcW w:w="1984" w:type="dxa"/>
            <w:gridSpan w:val="2"/>
            <w:tcBorders>
              <w:top w:val="single" w:sz="4" w:space="0" w:color="auto"/>
              <w:left w:val="single" w:sz="4" w:space="0" w:color="auto"/>
              <w:bottom w:val="single" w:sz="4" w:space="0" w:color="auto"/>
              <w:right w:val="single" w:sz="4" w:space="0" w:color="auto"/>
            </w:tcBorders>
          </w:tcPr>
          <w:p w:rsidR="003D57C4" w:rsidRPr="00C876F7" w:rsidRDefault="003D57C4" w:rsidP="003D57C4">
            <w:pPr>
              <w:rPr>
                <w:rFonts w:ascii="Times New Roman" w:hAnsi="Times New Roman" w:cs="Times New Roman"/>
                <w:sz w:val="24"/>
                <w:szCs w:val="24"/>
              </w:rPr>
            </w:pPr>
            <w:r w:rsidRPr="00C876F7">
              <w:rPr>
                <w:rFonts w:ascii="Times New Roman" w:hAnsi="Times New Roman" w:cs="Times New Roman"/>
                <w:sz w:val="24"/>
                <w:szCs w:val="24"/>
              </w:rPr>
              <w:t>Умножение на двузначное число</w:t>
            </w: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lang w:eastAsia="en-US"/>
              </w:rPr>
            </w:pPr>
          </w:p>
        </w:tc>
        <w:tc>
          <w:tcPr>
            <w:tcW w:w="1134" w:type="dxa"/>
            <w:tcBorders>
              <w:top w:val="single" w:sz="4" w:space="0" w:color="auto"/>
              <w:left w:val="single" w:sz="4" w:space="0" w:color="auto"/>
              <w:bottom w:val="single" w:sz="4" w:space="0" w:color="auto"/>
              <w:right w:val="single" w:sz="4" w:space="0" w:color="auto"/>
            </w:tcBorders>
            <w:hideMark/>
          </w:tcPr>
          <w:p w:rsidR="003D57C4" w:rsidRPr="00C876F7" w:rsidRDefault="003D57C4" w:rsidP="003D57C4">
            <w:pPr>
              <w:rPr>
                <w:rFonts w:ascii="Times New Roman" w:hAnsi="Times New Roman" w:cs="Times New Roman"/>
                <w:sz w:val="24"/>
                <w:szCs w:val="24"/>
                <w:lang w:eastAsia="en-US"/>
              </w:rPr>
            </w:pPr>
            <w:r w:rsidRPr="00C876F7">
              <w:rPr>
                <w:rFonts w:ascii="Times New Roman" w:hAnsi="Times New Roman" w:cs="Times New Roman"/>
                <w:sz w:val="24"/>
                <w:szCs w:val="24"/>
              </w:rPr>
              <w:t>Комбинированный.</w:t>
            </w:r>
          </w:p>
        </w:tc>
        <w:tc>
          <w:tcPr>
            <w:tcW w:w="3260" w:type="dxa"/>
            <w:gridSpan w:val="3"/>
            <w:vMerge/>
            <w:tcBorders>
              <w:top w:val="single" w:sz="4" w:space="0" w:color="auto"/>
              <w:left w:val="single" w:sz="4" w:space="0" w:color="auto"/>
              <w:bottom w:val="single" w:sz="4" w:space="0" w:color="auto"/>
              <w:right w:val="single" w:sz="4" w:space="0" w:color="auto"/>
            </w:tcBorders>
            <w:vAlign w:val="center"/>
            <w:hideMark/>
          </w:tcPr>
          <w:p w:rsidR="003D57C4" w:rsidRPr="00C876F7" w:rsidRDefault="003D57C4" w:rsidP="003D57C4">
            <w:pPr>
              <w:rPr>
                <w:rFonts w:ascii="Times New Roman" w:hAnsi="Times New Roman" w:cs="Times New Roman"/>
                <w:sz w:val="24"/>
                <w:szCs w:val="24"/>
                <w:lang w:eastAsia="en-US"/>
              </w:rPr>
            </w:pPr>
          </w:p>
        </w:tc>
        <w:tc>
          <w:tcPr>
            <w:tcW w:w="3119" w:type="dxa"/>
            <w:tcBorders>
              <w:top w:val="single" w:sz="4" w:space="0" w:color="auto"/>
              <w:left w:val="single" w:sz="4" w:space="0" w:color="auto"/>
              <w:bottom w:val="single" w:sz="4" w:space="0" w:color="auto"/>
              <w:right w:val="single" w:sz="4" w:space="0" w:color="auto"/>
            </w:tcBorders>
          </w:tcPr>
          <w:p w:rsidR="003D57C4" w:rsidRPr="00C876F7" w:rsidRDefault="003D57C4" w:rsidP="003D57C4">
            <w:pPr>
              <w:rPr>
                <w:rFonts w:ascii="Times New Roman" w:hAnsi="Times New Roman" w:cs="Times New Roman"/>
                <w:sz w:val="24"/>
                <w:szCs w:val="24"/>
              </w:rPr>
            </w:pPr>
            <w:r w:rsidRPr="00C876F7">
              <w:rPr>
                <w:rFonts w:ascii="Times New Roman" w:hAnsi="Times New Roman" w:cs="Times New Roman"/>
                <w:sz w:val="24"/>
                <w:szCs w:val="24"/>
              </w:rPr>
              <w:t>Выполнять умножение на двузначное число в случаях, когда результат действия не превышает 1000, используя письменные приёмы выполнения действий.</w:t>
            </w: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lang w:eastAsia="en-US"/>
              </w:rPr>
            </w:pPr>
          </w:p>
        </w:tc>
        <w:tc>
          <w:tcPr>
            <w:tcW w:w="3969" w:type="dxa"/>
            <w:gridSpan w:val="2"/>
            <w:tcBorders>
              <w:top w:val="single" w:sz="4" w:space="0" w:color="auto"/>
              <w:left w:val="single" w:sz="4" w:space="0" w:color="auto"/>
              <w:bottom w:val="single" w:sz="4" w:space="0" w:color="auto"/>
              <w:right w:val="single" w:sz="4" w:space="0" w:color="auto"/>
            </w:tcBorders>
            <w:hideMark/>
          </w:tcPr>
          <w:p w:rsidR="003D57C4" w:rsidRPr="00C876F7" w:rsidRDefault="003D57C4" w:rsidP="003D57C4">
            <w:pPr>
              <w:rPr>
                <w:rFonts w:ascii="Times New Roman" w:eastAsia="TimesNewRomanPSMT" w:hAnsi="Times New Roman" w:cs="Times New Roman"/>
                <w:sz w:val="24"/>
                <w:szCs w:val="24"/>
              </w:rPr>
            </w:pPr>
            <w:r w:rsidRPr="00C876F7">
              <w:rPr>
                <w:rFonts w:ascii="Times New Roman" w:eastAsia="Times New Roman" w:hAnsi="Times New Roman" w:cs="Times New Roman"/>
                <w:sz w:val="24"/>
                <w:szCs w:val="24"/>
              </w:rPr>
              <w:t xml:space="preserve">Познавательные: </w:t>
            </w:r>
          </w:p>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NewRomanPSMT" w:hAnsi="Times New Roman" w:cs="Times New Roman"/>
                <w:sz w:val="24"/>
                <w:szCs w:val="24"/>
              </w:rPr>
              <w:t xml:space="preserve">понимание и принятие учебной задачи, поиск и нахождение способов ее решения. </w:t>
            </w:r>
          </w:p>
          <w:p w:rsidR="003D57C4" w:rsidRPr="00C876F7" w:rsidRDefault="003D57C4" w:rsidP="003D57C4">
            <w:pPr>
              <w:rPr>
                <w:rFonts w:ascii="Times New Roman" w:eastAsia="TimesNewRomanPSMT" w:hAnsi="Times New Roman" w:cs="Times New Roman"/>
                <w:sz w:val="24"/>
                <w:szCs w:val="24"/>
              </w:rPr>
            </w:pPr>
            <w:r w:rsidRPr="00C876F7">
              <w:rPr>
                <w:rFonts w:ascii="Times New Roman" w:eastAsia="Times New Roman" w:hAnsi="Times New Roman" w:cs="Times New Roman"/>
                <w:sz w:val="24"/>
                <w:szCs w:val="24"/>
              </w:rPr>
              <w:t>Регулятивные:</w:t>
            </w:r>
          </w:p>
          <w:p w:rsidR="003D57C4" w:rsidRPr="00C876F7" w:rsidRDefault="003D57C4" w:rsidP="003D57C4">
            <w:pPr>
              <w:autoSpaceDE w:val="0"/>
              <w:rPr>
                <w:rFonts w:ascii="Times New Roman" w:eastAsia="Times New Roman" w:hAnsi="Times New Roman" w:cs="Times New Roman"/>
                <w:sz w:val="24"/>
                <w:szCs w:val="24"/>
              </w:rPr>
            </w:pPr>
            <w:r w:rsidRPr="00C876F7">
              <w:rPr>
                <w:rFonts w:ascii="Times New Roman" w:eastAsia="TimesNewRomanPSMT" w:hAnsi="Times New Roman" w:cs="Times New Roman"/>
                <w:sz w:val="24"/>
                <w:szCs w:val="24"/>
              </w:rPr>
              <w:t>планирование, контроль и оценка учебных действий.</w:t>
            </w:r>
          </w:p>
          <w:p w:rsidR="003D57C4" w:rsidRPr="00C876F7" w:rsidRDefault="003D57C4" w:rsidP="003D57C4">
            <w:pPr>
              <w:rPr>
                <w:rFonts w:ascii="Times New Roman" w:eastAsia="TimesNewRomanPSMT" w:hAnsi="Times New Roman" w:cs="Times New Roman"/>
                <w:sz w:val="24"/>
                <w:szCs w:val="24"/>
              </w:rPr>
            </w:pPr>
            <w:r w:rsidRPr="00C876F7">
              <w:rPr>
                <w:rFonts w:ascii="Times New Roman" w:eastAsia="Times New Roman" w:hAnsi="Times New Roman" w:cs="Times New Roman"/>
                <w:sz w:val="24"/>
                <w:szCs w:val="24"/>
              </w:rPr>
              <w:t>Личностные:</w:t>
            </w:r>
          </w:p>
          <w:p w:rsidR="003D57C4" w:rsidRPr="00C876F7" w:rsidRDefault="003D57C4" w:rsidP="003D57C4">
            <w:pPr>
              <w:rPr>
                <w:rFonts w:ascii="Times New Roman" w:hAnsi="Times New Roman" w:cs="Times New Roman"/>
                <w:sz w:val="24"/>
                <w:szCs w:val="24"/>
                <w:lang w:eastAsia="en-US"/>
              </w:rPr>
            </w:pPr>
            <w:r w:rsidRPr="00C876F7">
              <w:rPr>
                <w:rFonts w:ascii="Times New Roman" w:eastAsia="TimesNewRomanPSMT" w:hAnsi="Times New Roman" w:cs="Times New Roman"/>
                <w:sz w:val="24"/>
                <w:szCs w:val="24"/>
              </w:rPr>
              <w:t xml:space="preserve">высказывание собственных суждений и их обоснование, </w:t>
            </w:r>
            <w:r w:rsidRPr="00C876F7">
              <w:rPr>
                <w:rFonts w:ascii="Times New Roman" w:hAnsi="Times New Roman" w:cs="Times New Roman"/>
                <w:sz w:val="24"/>
                <w:szCs w:val="24"/>
              </w:rPr>
              <w:t>мотивация учебной деятельности.</w:t>
            </w:r>
          </w:p>
        </w:tc>
      </w:tr>
      <w:tr w:rsidR="003D57C4" w:rsidRPr="00C876F7" w:rsidTr="003D57C4">
        <w:trPr>
          <w:gridAfter w:val="1"/>
          <w:wAfter w:w="14" w:type="dxa"/>
          <w:trHeight w:val="208"/>
        </w:trPr>
        <w:tc>
          <w:tcPr>
            <w:tcW w:w="675" w:type="dxa"/>
            <w:tcBorders>
              <w:top w:val="single" w:sz="4" w:space="0" w:color="auto"/>
              <w:left w:val="single" w:sz="4" w:space="0" w:color="auto"/>
              <w:bottom w:val="single" w:sz="4" w:space="0" w:color="auto"/>
              <w:right w:val="single" w:sz="4" w:space="0" w:color="auto"/>
            </w:tcBorders>
          </w:tcPr>
          <w:p w:rsidR="003D57C4" w:rsidRPr="00C876F7" w:rsidRDefault="003D57C4" w:rsidP="003D57C4">
            <w:pPr>
              <w:pStyle w:val="a6"/>
              <w:numPr>
                <w:ilvl w:val="0"/>
                <w:numId w:val="26"/>
              </w:numPr>
              <w:rPr>
                <w:rFonts w:ascii="Times New Roman" w:hAnsi="Times New Roman" w:cs="Times New Roman"/>
                <w:sz w:val="24"/>
                <w:szCs w:val="24"/>
                <w:lang w:eastAsia="en-US"/>
              </w:rPr>
            </w:pPr>
          </w:p>
        </w:tc>
        <w:tc>
          <w:tcPr>
            <w:tcW w:w="1560" w:type="dxa"/>
            <w:gridSpan w:val="2"/>
            <w:tcBorders>
              <w:top w:val="single" w:sz="4" w:space="0" w:color="auto"/>
              <w:left w:val="single" w:sz="4" w:space="0" w:color="auto"/>
              <w:bottom w:val="single" w:sz="4" w:space="0" w:color="auto"/>
              <w:right w:val="single" w:sz="4" w:space="0" w:color="auto"/>
            </w:tcBorders>
          </w:tcPr>
          <w:p w:rsidR="003D57C4" w:rsidRPr="00C876F7" w:rsidRDefault="003D57C4" w:rsidP="003D57C4">
            <w:pPr>
              <w:rPr>
                <w:rFonts w:ascii="Times New Roman" w:hAnsi="Times New Roman" w:cs="Times New Roman"/>
                <w:sz w:val="24"/>
                <w:szCs w:val="24"/>
                <w:lang w:eastAsia="en-US"/>
              </w:rPr>
            </w:pPr>
          </w:p>
        </w:tc>
        <w:tc>
          <w:tcPr>
            <w:tcW w:w="1984" w:type="dxa"/>
            <w:gridSpan w:val="2"/>
            <w:tcBorders>
              <w:top w:val="single" w:sz="4" w:space="0" w:color="auto"/>
              <w:left w:val="single" w:sz="4" w:space="0" w:color="auto"/>
              <w:bottom w:val="single" w:sz="4" w:space="0" w:color="auto"/>
              <w:right w:val="single" w:sz="4" w:space="0" w:color="auto"/>
            </w:tcBorders>
          </w:tcPr>
          <w:p w:rsidR="003D57C4" w:rsidRPr="00C876F7" w:rsidRDefault="003D57C4" w:rsidP="003D57C4">
            <w:pPr>
              <w:rPr>
                <w:rFonts w:ascii="Times New Roman" w:hAnsi="Times New Roman" w:cs="Times New Roman"/>
                <w:sz w:val="24"/>
                <w:szCs w:val="24"/>
              </w:rPr>
            </w:pPr>
            <w:r w:rsidRPr="00C876F7">
              <w:rPr>
                <w:rFonts w:ascii="Times New Roman" w:hAnsi="Times New Roman" w:cs="Times New Roman"/>
                <w:sz w:val="24"/>
                <w:szCs w:val="24"/>
              </w:rPr>
              <w:t>Устные и письменные приёмы умножения.</w:t>
            </w: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lang w:eastAsia="en-US"/>
              </w:rPr>
            </w:pPr>
          </w:p>
        </w:tc>
        <w:tc>
          <w:tcPr>
            <w:tcW w:w="1134" w:type="dxa"/>
            <w:tcBorders>
              <w:top w:val="single" w:sz="4" w:space="0" w:color="auto"/>
              <w:left w:val="single" w:sz="4" w:space="0" w:color="auto"/>
              <w:bottom w:val="single" w:sz="4" w:space="0" w:color="auto"/>
              <w:right w:val="single" w:sz="4" w:space="0" w:color="auto"/>
            </w:tcBorders>
            <w:hideMark/>
          </w:tcPr>
          <w:p w:rsidR="003D57C4" w:rsidRPr="00C876F7" w:rsidRDefault="003D57C4" w:rsidP="003D57C4">
            <w:pPr>
              <w:rPr>
                <w:rFonts w:ascii="Times New Roman" w:hAnsi="Times New Roman" w:cs="Times New Roman"/>
                <w:sz w:val="24"/>
                <w:szCs w:val="24"/>
                <w:lang w:eastAsia="en-US"/>
              </w:rPr>
            </w:pPr>
            <w:r w:rsidRPr="00C876F7">
              <w:rPr>
                <w:rFonts w:ascii="Times New Roman" w:hAnsi="Times New Roman" w:cs="Times New Roman"/>
                <w:sz w:val="24"/>
                <w:szCs w:val="24"/>
              </w:rPr>
              <w:lastRenderedPageBreak/>
              <w:t>Урок повторения и систематизации знаний.</w:t>
            </w:r>
          </w:p>
        </w:tc>
        <w:tc>
          <w:tcPr>
            <w:tcW w:w="3260" w:type="dxa"/>
            <w:gridSpan w:val="3"/>
            <w:vMerge/>
            <w:tcBorders>
              <w:top w:val="single" w:sz="4" w:space="0" w:color="auto"/>
              <w:left w:val="single" w:sz="4" w:space="0" w:color="auto"/>
              <w:bottom w:val="single" w:sz="4" w:space="0" w:color="auto"/>
              <w:right w:val="single" w:sz="4" w:space="0" w:color="auto"/>
            </w:tcBorders>
            <w:vAlign w:val="center"/>
            <w:hideMark/>
          </w:tcPr>
          <w:p w:rsidR="003D57C4" w:rsidRPr="00C876F7" w:rsidRDefault="003D57C4" w:rsidP="003D57C4">
            <w:pPr>
              <w:rPr>
                <w:rFonts w:ascii="Times New Roman" w:hAnsi="Times New Roman" w:cs="Times New Roman"/>
                <w:sz w:val="24"/>
                <w:szCs w:val="24"/>
                <w:lang w:eastAsia="en-US"/>
              </w:rPr>
            </w:pPr>
          </w:p>
        </w:tc>
        <w:tc>
          <w:tcPr>
            <w:tcW w:w="3119" w:type="dxa"/>
            <w:tcBorders>
              <w:top w:val="single" w:sz="4" w:space="0" w:color="auto"/>
              <w:left w:val="single" w:sz="4" w:space="0" w:color="auto"/>
              <w:bottom w:val="single" w:sz="4" w:space="0" w:color="auto"/>
              <w:right w:val="single" w:sz="4" w:space="0" w:color="auto"/>
            </w:tcBorders>
          </w:tcPr>
          <w:p w:rsidR="003D57C4" w:rsidRPr="00C876F7" w:rsidRDefault="003D57C4" w:rsidP="003D57C4">
            <w:pPr>
              <w:rPr>
                <w:rFonts w:ascii="Times New Roman" w:hAnsi="Times New Roman" w:cs="Times New Roman"/>
                <w:sz w:val="24"/>
                <w:szCs w:val="24"/>
              </w:rPr>
            </w:pPr>
            <w:r w:rsidRPr="00C876F7">
              <w:rPr>
                <w:rFonts w:ascii="Times New Roman" w:hAnsi="Times New Roman" w:cs="Times New Roman"/>
                <w:sz w:val="24"/>
                <w:szCs w:val="24"/>
              </w:rPr>
              <w:t xml:space="preserve">Называть и правильно обозначать действия умножения и деления. Выполнять деление на двузначное число в случаях, когда результат действия не </w:t>
            </w:r>
            <w:r w:rsidRPr="00C876F7">
              <w:rPr>
                <w:rFonts w:ascii="Times New Roman" w:hAnsi="Times New Roman" w:cs="Times New Roman"/>
                <w:sz w:val="24"/>
                <w:szCs w:val="24"/>
              </w:rPr>
              <w:lastRenderedPageBreak/>
              <w:t xml:space="preserve">превышает1000, используя письменные приёмы выполнения действий.   </w:t>
            </w: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lang w:eastAsia="en-US"/>
              </w:rPr>
            </w:pPr>
          </w:p>
        </w:tc>
        <w:tc>
          <w:tcPr>
            <w:tcW w:w="3969" w:type="dxa"/>
            <w:gridSpan w:val="2"/>
            <w:tcBorders>
              <w:top w:val="single" w:sz="4" w:space="0" w:color="auto"/>
              <w:left w:val="single" w:sz="4" w:space="0" w:color="auto"/>
              <w:bottom w:val="single" w:sz="4" w:space="0" w:color="auto"/>
              <w:right w:val="single" w:sz="4" w:space="0" w:color="auto"/>
            </w:tcBorders>
            <w:hideMark/>
          </w:tcPr>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lastRenderedPageBreak/>
              <w:t xml:space="preserve">Познавательные: </w:t>
            </w:r>
          </w:p>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t>собирать требуемую информацию из указанных источников; фиксировать результаты разными способами.</w:t>
            </w:r>
          </w:p>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t>Регулятивные:</w:t>
            </w:r>
          </w:p>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t xml:space="preserve">проговаривать последовательность </w:t>
            </w:r>
            <w:r w:rsidRPr="00C876F7">
              <w:rPr>
                <w:rFonts w:ascii="Times New Roman" w:eastAsia="Times New Roman" w:hAnsi="Times New Roman" w:cs="Times New Roman"/>
                <w:sz w:val="24"/>
                <w:szCs w:val="24"/>
              </w:rPr>
              <w:lastRenderedPageBreak/>
              <w:t>действий на уроке.</w:t>
            </w:r>
          </w:p>
          <w:p w:rsidR="003D57C4" w:rsidRPr="00C876F7" w:rsidRDefault="003D57C4" w:rsidP="003D57C4">
            <w:pPr>
              <w:rPr>
                <w:rFonts w:ascii="Times New Roman" w:eastAsia="TimesNewRomanPSMT" w:hAnsi="Times New Roman" w:cs="Times New Roman"/>
                <w:sz w:val="24"/>
                <w:szCs w:val="24"/>
              </w:rPr>
            </w:pPr>
            <w:r w:rsidRPr="00C876F7">
              <w:rPr>
                <w:rFonts w:ascii="Times New Roman" w:eastAsia="Times New Roman" w:hAnsi="Times New Roman" w:cs="Times New Roman"/>
                <w:sz w:val="24"/>
                <w:szCs w:val="24"/>
              </w:rPr>
              <w:t>Личностные:</w:t>
            </w:r>
          </w:p>
          <w:p w:rsidR="003D57C4" w:rsidRPr="00C876F7" w:rsidRDefault="003D57C4" w:rsidP="003D57C4">
            <w:pPr>
              <w:rPr>
                <w:rFonts w:ascii="Times New Roman" w:hAnsi="Times New Roman" w:cs="Times New Roman"/>
                <w:sz w:val="24"/>
                <w:szCs w:val="24"/>
                <w:lang w:eastAsia="en-US"/>
              </w:rPr>
            </w:pPr>
            <w:r w:rsidRPr="00C876F7">
              <w:rPr>
                <w:rFonts w:ascii="Times New Roman" w:eastAsia="TimesNewRomanPSMT" w:hAnsi="Times New Roman" w:cs="Times New Roman"/>
                <w:sz w:val="24"/>
                <w:szCs w:val="24"/>
              </w:rPr>
              <w:t xml:space="preserve">высказывание собственных суждений и их обоснование, </w:t>
            </w:r>
            <w:r w:rsidRPr="00C876F7">
              <w:rPr>
                <w:rFonts w:ascii="Times New Roman" w:hAnsi="Times New Roman" w:cs="Times New Roman"/>
                <w:sz w:val="24"/>
                <w:szCs w:val="24"/>
              </w:rPr>
              <w:t>мотивация учебной деятельности.</w:t>
            </w:r>
          </w:p>
        </w:tc>
      </w:tr>
      <w:tr w:rsidR="003D57C4" w:rsidRPr="00C876F7" w:rsidTr="003D57C4">
        <w:trPr>
          <w:gridAfter w:val="1"/>
          <w:wAfter w:w="14" w:type="dxa"/>
          <w:trHeight w:val="208"/>
        </w:trPr>
        <w:tc>
          <w:tcPr>
            <w:tcW w:w="675" w:type="dxa"/>
            <w:tcBorders>
              <w:top w:val="single" w:sz="4" w:space="0" w:color="auto"/>
              <w:left w:val="single" w:sz="4" w:space="0" w:color="auto"/>
              <w:bottom w:val="single" w:sz="4" w:space="0" w:color="auto"/>
              <w:right w:val="single" w:sz="4" w:space="0" w:color="auto"/>
            </w:tcBorders>
          </w:tcPr>
          <w:p w:rsidR="003D57C4" w:rsidRPr="00C876F7" w:rsidRDefault="003D57C4" w:rsidP="003D57C4">
            <w:pPr>
              <w:pStyle w:val="a6"/>
              <w:numPr>
                <w:ilvl w:val="0"/>
                <w:numId w:val="26"/>
              </w:numPr>
              <w:rPr>
                <w:rFonts w:ascii="Times New Roman" w:hAnsi="Times New Roman" w:cs="Times New Roman"/>
                <w:sz w:val="24"/>
                <w:szCs w:val="24"/>
                <w:lang w:eastAsia="en-US"/>
              </w:rPr>
            </w:pPr>
          </w:p>
        </w:tc>
        <w:tc>
          <w:tcPr>
            <w:tcW w:w="1560" w:type="dxa"/>
            <w:gridSpan w:val="2"/>
            <w:tcBorders>
              <w:top w:val="single" w:sz="4" w:space="0" w:color="auto"/>
              <w:left w:val="single" w:sz="4" w:space="0" w:color="auto"/>
              <w:bottom w:val="single" w:sz="4" w:space="0" w:color="auto"/>
              <w:right w:val="single" w:sz="4" w:space="0" w:color="auto"/>
            </w:tcBorders>
          </w:tcPr>
          <w:p w:rsidR="003D57C4" w:rsidRPr="00C876F7" w:rsidRDefault="003D57C4" w:rsidP="003D57C4">
            <w:pPr>
              <w:rPr>
                <w:rFonts w:ascii="Times New Roman" w:hAnsi="Times New Roman" w:cs="Times New Roman"/>
                <w:sz w:val="24"/>
                <w:szCs w:val="24"/>
                <w:lang w:eastAsia="en-US"/>
              </w:rPr>
            </w:pPr>
          </w:p>
        </w:tc>
        <w:tc>
          <w:tcPr>
            <w:tcW w:w="1984" w:type="dxa"/>
            <w:gridSpan w:val="2"/>
            <w:tcBorders>
              <w:top w:val="single" w:sz="4" w:space="0" w:color="auto"/>
              <w:left w:val="single" w:sz="4" w:space="0" w:color="auto"/>
              <w:bottom w:val="single" w:sz="4" w:space="0" w:color="auto"/>
              <w:right w:val="single" w:sz="4" w:space="0" w:color="auto"/>
            </w:tcBorders>
          </w:tcPr>
          <w:p w:rsidR="003D57C4" w:rsidRPr="00C876F7" w:rsidRDefault="003D57C4" w:rsidP="003D57C4">
            <w:pPr>
              <w:rPr>
                <w:rFonts w:ascii="Times New Roman" w:hAnsi="Times New Roman" w:cs="Times New Roman"/>
                <w:sz w:val="24"/>
                <w:szCs w:val="24"/>
              </w:rPr>
            </w:pPr>
            <w:r w:rsidRPr="00C876F7">
              <w:rPr>
                <w:rFonts w:ascii="Times New Roman" w:hAnsi="Times New Roman" w:cs="Times New Roman"/>
                <w:sz w:val="24"/>
                <w:szCs w:val="24"/>
              </w:rPr>
              <w:t>Урок-тренинг. Умножение на двузначное число.</w:t>
            </w: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lang w:eastAsia="en-US"/>
              </w:rPr>
            </w:pPr>
          </w:p>
        </w:tc>
        <w:tc>
          <w:tcPr>
            <w:tcW w:w="1134" w:type="dxa"/>
            <w:tcBorders>
              <w:top w:val="single" w:sz="4" w:space="0" w:color="auto"/>
              <w:left w:val="single" w:sz="4" w:space="0" w:color="auto"/>
              <w:bottom w:val="single" w:sz="4" w:space="0" w:color="auto"/>
              <w:right w:val="single" w:sz="4" w:space="0" w:color="auto"/>
            </w:tcBorders>
            <w:hideMark/>
          </w:tcPr>
          <w:p w:rsidR="003D57C4" w:rsidRPr="00C876F7" w:rsidRDefault="003D57C4" w:rsidP="003D57C4">
            <w:pPr>
              <w:rPr>
                <w:rFonts w:ascii="Times New Roman" w:hAnsi="Times New Roman" w:cs="Times New Roman"/>
                <w:sz w:val="24"/>
                <w:szCs w:val="24"/>
                <w:lang w:eastAsia="en-US"/>
              </w:rPr>
            </w:pPr>
            <w:r w:rsidRPr="00C876F7">
              <w:rPr>
                <w:rFonts w:ascii="Times New Roman" w:hAnsi="Times New Roman" w:cs="Times New Roman"/>
                <w:sz w:val="24"/>
                <w:szCs w:val="24"/>
              </w:rPr>
              <w:t>Урок – тренинг.</w:t>
            </w:r>
          </w:p>
        </w:tc>
        <w:tc>
          <w:tcPr>
            <w:tcW w:w="3260" w:type="dxa"/>
            <w:gridSpan w:val="3"/>
            <w:vMerge/>
            <w:tcBorders>
              <w:top w:val="single" w:sz="4" w:space="0" w:color="auto"/>
              <w:left w:val="single" w:sz="4" w:space="0" w:color="auto"/>
              <w:bottom w:val="single" w:sz="4" w:space="0" w:color="auto"/>
              <w:right w:val="single" w:sz="4" w:space="0" w:color="auto"/>
            </w:tcBorders>
            <w:vAlign w:val="center"/>
            <w:hideMark/>
          </w:tcPr>
          <w:p w:rsidR="003D57C4" w:rsidRPr="00C876F7" w:rsidRDefault="003D57C4" w:rsidP="003D57C4">
            <w:pPr>
              <w:rPr>
                <w:rFonts w:ascii="Times New Roman" w:hAnsi="Times New Roman" w:cs="Times New Roman"/>
                <w:sz w:val="24"/>
                <w:szCs w:val="24"/>
                <w:lang w:eastAsia="en-US"/>
              </w:rPr>
            </w:pPr>
          </w:p>
        </w:tc>
        <w:tc>
          <w:tcPr>
            <w:tcW w:w="3119" w:type="dxa"/>
            <w:tcBorders>
              <w:top w:val="single" w:sz="4" w:space="0" w:color="auto"/>
              <w:left w:val="single" w:sz="4" w:space="0" w:color="auto"/>
              <w:bottom w:val="single" w:sz="4" w:space="0" w:color="auto"/>
              <w:right w:val="single" w:sz="4" w:space="0" w:color="auto"/>
            </w:tcBorders>
            <w:hideMark/>
          </w:tcPr>
          <w:p w:rsidR="003D57C4" w:rsidRPr="00C876F7" w:rsidRDefault="003D57C4" w:rsidP="003D57C4">
            <w:pPr>
              <w:rPr>
                <w:rFonts w:ascii="Times New Roman" w:hAnsi="Times New Roman" w:cs="Times New Roman"/>
                <w:sz w:val="24"/>
                <w:szCs w:val="24"/>
                <w:lang w:eastAsia="en-US"/>
              </w:rPr>
            </w:pPr>
            <w:r w:rsidRPr="00C876F7">
              <w:rPr>
                <w:rFonts w:ascii="Times New Roman" w:hAnsi="Times New Roman" w:cs="Times New Roman"/>
                <w:sz w:val="24"/>
                <w:szCs w:val="24"/>
              </w:rPr>
              <w:t>Решать арифметические текстовые задачи в три действия в различных комбинациях. Находить периметр прямоугольника. Квадрата. Выполнять деление на однозначное число в случаях, когда результат действия не превышает 1000, используя письменные приёмы выполнения действий.</w:t>
            </w:r>
          </w:p>
        </w:tc>
        <w:tc>
          <w:tcPr>
            <w:tcW w:w="3969" w:type="dxa"/>
            <w:gridSpan w:val="2"/>
            <w:tcBorders>
              <w:top w:val="single" w:sz="4" w:space="0" w:color="auto"/>
              <w:left w:val="single" w:sz="4" w:space="0" w:color="auto"/>
              <w:bottom w:val="single" w:sz="4" w:space="0" w:color="auto"/>
              <w:right w:val="single" w:sz="4" w:space="0" w:color="auto"/>
            </w:tcBorders>
            <w:hideMark/>
          </w:tcPr>
          <w:p w:rsidR="003D57C4" w:rsidRPr="00C876F7" w:rsidRDefault="003D57C4" w:rsidP="003D57C4">
            <w:pPr>
              <w:rPr>
                <w:rFonts w:ascii="Times New Roman" w:eastAsia="TimesNewRomanPSMT" w:hAnsi="Times New Roman" w:cs="Times New Roman"/>
                <w:sz w:val="24"/>
                <w:szCs w:val="24"/>
              </w:rPr>
            </w:pPr>
            <w:r w:rsidRPr="00C876F7">
              <w:rPr>
                <w:rFonts w:ascii="Times New Roman" w:eastAsia="Times New Roman" w:hAnsi="Times New Roman" w:cs="Times New Roman"/>
                <w:sz w:val="24"/>
                <w:szCs w:val="24"/>
              </w:rPr>
              <w:t xml:space="preserve">Познавательные: </w:t>
            </w:r>
          </w:p>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NewRomanPSMT" w:hAnsi="Times New Roman" w:cs="Times New Roman"/>
                <w:sz w:val="24"/>
                <w:szCs w:val="24"/>
              </w:rPr>
              <w:t xml:space="preserve">понимание и принятие учебной задачи, поиск и нахождение способов ее решения. </w:t>
            </w:r>
          </w:p>
          <w:p w:rsidR="003D57C4" w:rsidRPr="00C876F7" w:rsidRDefault="003D57C4" w:rsidP="003D57C4">
            <w:pPr>
              <w:rPr>
                <w:rFonts w:ascii="Times New Roman" w:eastAsia="TimesNewRomanPSMT" w:hAnsi="Times New Roman" w:cs="Times New Roman"/>
                <w:sz w:val="24"/>
                <w:szCs w:val="24"/>
              </w:rPr>
            </w:pPr>
            <w:r w:rsidRPr="00C876F7">
              <w:rPr>
                <w:rFonts w:ascii="Times New Roman" w:eastAsia="Times New Roman" w:hAnsi="Times New Roman" w:cs="Times New Roman"/>
                <w:sz w:val="24"/>
                <w:szCs w:val="24"/>
              </w:rPr>
              <w:t>Регулятивные:</w:t>
            </w:r>
          </w:p>
          <w:p w:rsidR="003D57C4" w:rsidRPr="00C876F7" w:rsidRDefault="003D57C4" w:rsidP="003D57C4">
            <w:pPr>
              <w:autoSpaceDE w:val="0"/>
              <w:rPr>
                <w:rFonts w:ascii="Times New Roman" w:eastAsia="Times New Roman" w:hAnsi="Times New Roman" w:cs="Times New Roman"/>
                <w:sz w:val="24"/>
                <w:szCs w:val="24"/>
              </w:rPr>
            </w:pPr>
            <w:r w:rsidRPr="00C876F7">
              <w:rPr>
                <w:rFonts w:ascii="Times New Roman" w:eastAsia="TimesNewRomanPSMT" w:hAnsi="Times New Roman" w:cs="Times New Roman"/>
                <w:sz w:val="24"/>
                <w:szCs w:val="24"/>
              </w:rPr>
              <w:t>планирование, контроль и оценка учебных действий.</w:t>
            </w:r>
          </w:p>
          <w:p w:rsidR="003D57C4" w:rsidRPr="00C876F7" w:rsidRDefault="003D57C4" w:rsidP="003D57C4">
            <w:pPr>
              <w:rPr>
                <w:rFonts w:ascii="Times New Roman" w:eastAsia="TimesNewRomanPSMT" w:hAnsi="Times New Roman" w:cs="Times New Roman"/>
                <w:sz w:val="24"/>
                <w:szCs w:val="24"/>
              </w:rPr>
            </w:pPr>
            <w:r w:rsidRPr="00C876F7">
              <w:rPr>
                <w:rFonts w:ascii="Times New Roman" w:eastAsia="Times New Roman" w:hAnsi="Times New Roman" w:cs="Times New Roman"/>
                <w:sz w:val="24"/>
                <w:szCs w:val="24"/>
              </w:rPr>
              <w:t>Личностные:</w:t>
            </w:r>
          </w:p>
          <w:p w:rsidR="003D57C4" w:rsidRPr="00C876F7" w:rsidRDefault="003D57C4" w:rsidP="003D57C4">
            <w:pPr>
              <w:rPr>
                <w:rFonts w:ascii="Times New Roman" w:hAnsi="Times New Roman" w:cs="Times New Roman"/>
                <w:sz w:val="24"/>
                <w:szCs w:val="24"/>
                <w:lang w:eastAsia="en-US"/>
              </w:rPr>
            </w:pPr>
            <w:r w:rsidRPr="00C876F7">
              <w:rPr>
                <w:rFonts w:ascii="Times New Roman" w:eastAsia="TimesNewRomanPSMT" w:hAnsi="Times New Roman" w:cs="Times New Roman"/>
                <w:sz w:val="24"/>
                <w:szCs w:val="24"/>
              </w:rPr>
              <w:t xml:space="preserve">высказывание собственных суждений и их обоснование, </w:t>
            </w:r>
            <w:r w:rsidRPr="00C876F7">
              <w:rPr>
                <w:rFonts w:ascii="Times New Roman" w:hAnsi="Times New Roman" w:cs="Times New Roman"/>
                <w:sz w:val="24"/>
                <w:szCs w:val="24"/>
              </w:rPr>
              <w:t>мотивация учебной деятельности.</w:t>
            </w:r>
          </w:p>
        </w:tc>
      </w:tr>
      <w:tr w:rsidR="003D57C4" w:rsidRPr="00C876F7" w:rsidTr="003D57C4">
        <w:trPr>
          <w:gridAfter w:val="1"/>
          <w:wAfter w:w="14" w:type="dxa"/>
          <w:trHeight w:val="208"/>
        </w:trPr>
        <w:tc>
          <w:tcPr>
            <w:tcW w:w="675" w:type="dxa"/>
            <w:tcBorders>
              <w:top w:val="single" w:sz="4" w:space="0" w:color="auto"/>
              <w:left w:val="single" w:sz="4" w:space="0" w:color="auto"/>
              <w:bottom w:val="single" w:sz="4" w:space="0" w:color="auto"/>
              <w:right w:val="single" w:sz="4" w:space="0" w:color="auto"/>
            </w:tcBorders>
          </w:tcPr>
          <w:p w:rsidR="003D57C4" w:rsidRPr="00C876F7" w:rsidRDefault="003D57C4" w:rsidP="003D57C4">
            <w:pPr>
              <w:pStyle w:val="a6"/>
              <w:numPr>
                <w:ilvl w:val="0"/>
                <w:numId w:val="26"/>
              </w:numPr>
              <w:rPr>
                <w:rFonts w:ascii="Times New Roman" w:hAnsi="Times New Roman" w:cs="Times New Roman"/>
                <w:sz w:val="24"/>
                <w:szCs w:val="24"/>
                <w:lang w:eastAsia="en-US"/>
              </w:rPr>
            </w:pPr>
          </w:p>
        </w:tc>
        <w:tc>
          <w:tcPr>
            <w:tcW w:w="1560" w:type="dxa"/>
            <w:gridSpan w:val="2"/>
            <w:tcBorders>
              <w:top w:val="single" w:sz="4" w:space="0" w:color="auto"/>
              <w:left w:val="single" w:sz="4" w:space="0" w:color="auto"/>
              <w:bottom w:val="single" w:sz="4" w:space="0" w:color="auto"/>
              <w:right w:val="single" w:sz="4" w:space="0" w:color="auto"/>
            </w:tcBorders>
          </w:tcPr>
          <w:p w:rsidR="003D57C4" w:rsidRPr="00C876F7" w:rsidRDefault="003D57C4" w:rsidP="003D57C4">
            <w:pPr>
              <w:rPr>
                <w:rFonts w:ascii="Times New Roman" w:hAnsi="Times New Roman" w:cs="Times New Roman"/>
                <w:sz w:val="24"/>
                <w:szCs w:val="24"/>
                <w:lang w:eastAsia="en-US"/>
              </w:rPr>
            </w:pPr>
          </w:p>
        </w:tc>
        <w:tc>
          <w:tcPr>
            <w:tcW w:w="1984" w:type="dxa"/>
            <w:gridSpan w:val="2"/>
            <w:tcBorders>
              <w:top w:val="single" w:sz="4" w:space="0" w:color="auto"/>
              <w:left w:val="single" w:sz="4" w:space="0" w:color="auto"/>
              <w:bottom w:val="single" w:sz="4" w:space="0" w:color="auto"/>
              <w:right w:val="single" w:sz="4" w:space="0" w:color="auto"/>
            </w:tcBorders>
          </w:tcPr>
          <w:p w:rsidR="003D57C4" w:rsidRPr="00C876F7" w:rsidRDefault="003D57C4" w:rsidP="003D57C4">
            <w:pPr>
              <w:rPr>
                <w:rFonts w:ascii="Times New Roman" w:hAnsi="Times New Roman" w:cs="Times New Roman"/>
                <w:sz w:val="24"/>
                <w:szCs w:val="24"/>
              </w:rPr>
            </w:pPr>
            <w:r w:rsidRPr="00C876F7">
              <w:rPr>
                <w:rFonts w:ascii="Times New Roman" w:hAnsi="Times New Roman" w:cs="Times New Roman"/>
                <w:sz w:val="24"/>
                <w:szCs w:val="24"/>
              </w:rPr>
              <w:t>Умножение на двузначное число</w:t>
            </w: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lang w:eastAsia="en-US"/>
              </w:rPr>
            </w:pPr>
          </w:p>
        </w:tc>
        <w:tc>
          <w:tcPr>
            <w:tcW w:w="1134" w:type="dxa"/>
            <w:tcBorders>
              <w:top w:val="single" w:sz="4" w:space="0" w:color="auto"/>
              <w:left w:val="single" w:sz="4" w:space="0" w:color="auto"/>
              <w:bottom w:val="single" w:sz="4" w:space="0" w:color="auto"/>
              <w:right w:val="single" w:sz="4" w:space="0" w:color="auto"/>
            </w:tcBorders>
            <w:hideMark/>
          </w:tcPr>
          <w:p w:rsidR="003D57C4" w:rsidRPr="00C876F7" w:rsidRDefault="003D57C4" w:rsidP="003D57C4">
            <w:pPr>
              <w:rPr>
                <w:rFonts w:ascii="Times New Roman" w:hAnsi="Times New Roman" w:cs="Times New Roman"/>
                <w:sz w:val="24"/>
                <w:szCs w:val="24"/>
                <w:lang w:eastAsia="en-US"/>
              </w:rPr>
            </w:pPr>
            <w:r w:rsidRPr="00C876F7">
              <w:rPr>
                <w:rFonts w:ascii="Times New Roman" w:hAnsi="Times New Roman" w:cs="Times New Roman"/>
                <w:sz w:val="24"/>
                <w:szCs w:val="24"/>
              </w:rPr>
              <w:t>Урок повторения и систематизации знаний.</w:t>
            </w:r>
          </w:p>
        </w:tc>
        <w:tc>
          <w:tcPr>
            <w:tcW w:w="3260" w:type="dxa"/>
            <w:gridSpan w:val="3"/>
            <w:vMerge/>
            <w:tcBorders>
              <w:top w:val="single" w:sz="4" w:space="0" w:color="auto"/>
              <w:left w:val="single" w:sz="4" w:space="0" w:color="auto"/>
              <w:bottom w:val="single" w:sz="4" w:space="0" w:color="auto"/>
              <w:right w:val="single" w:sz="4" w:space="0" w:color="auto"/>
            </w:tcBorders>
            <w:vAlign w:val="center"/>
            <w:hideMark/>
          </w:tcPr>
          <w:p w:rsidR="003D57C4" w:rsidRPr="00C876F7" w:rsidRDefault="003D57C4" w:rsidP="003D57C4">
            <w:pPr>
              <w:rPr>
                <w:rFonts w:ascii="Times New Roman" w:hAnsi="Times New Roman" w:cs="Times New Roman"/>
                <w:sz w:val="24"/>
                <w:szCs w:val="24"/>
                <w:lang w:eastAsia="en-US"/>
              </w:rPr>
            </w:pPr>
          </w:p>
        </w:tc>
        <w:tc>
          <w:tcPr>
            <w:tcW w:w="3119" w:type="dxa"/>
            <w:tcBorders>
              <w:top w:val="single" w:sz="4" w:space="0" w:color="auto"/>
              <w:left w:val="single" w:sz="4" w:space="0" w:color="auto"/>
              <w:bottom w:val="single" w:sz="4" w:space="0" w:color="auto"/>
              <w:right w:val="single" w:sz="4" w:space="0" w:color="auto"/>
            </w:tcBorders>
            <w:hideMark/>
          </w:tcPr>
          <w:p w:rsidR="003D57C4" w:rsidRPr="00C876F7" w:rsidRDefault="003D57C4" w:rsidP="003D57C4">
            <w:pPr>
              <w:rPr>
                <w:rFonts w:ascii="Times New Roman" w:hAnsi="Times New Roman" w:cs="Times New Roman"/>
                <w:sz w:val="24"/>
                <w:szCs w:val="24"/>
                <w:lang w:eastAsia="en-US"/>
              </w:rPr>
            </w:pPr>
            <w:r w:rsidRPr="00C876F7">
              <w:rPr>
                <w:rFonts w:ascii="Times New Roman" w:hAnsi="Times New Roman" w:cs="Times New Roman"/>
                <w:sz w:val="24"/>
                <w:szCs w:val="24"/>
              </w:rPr>
              <w:t>Умножать и делить на круглые числа устно. Находить значение произведения и частного. Решать задачу. Сравнивать числа. Контролировать свою деятельность (проверять правильность письменных вычислений с натуральными числами в пределах 1000), находить и исправлять ошибки.</w:t>
            </w:r>
          </w:p>
        </w:tc>
        <w:tc>
          <w:tcPr>
            <w:tcW w:w="3969" w:type="dxa"/>
            <w:gridSpan w:val="2"/>
            <w:tcBorders>
              <w:top w:val="single" w:sz="4" w:space="0" w:color="auto"/>
              <w:left w:val="single" w:sz="4" w:space="0" w:color="auto"/>
              <w:bottom w:val="single" w:sz="4" w:space="0" w:color="auto"/>
              <w:right w:val="single" w:sz="4" w:space="0" w:color="auto"/>
            </w:tcBorders>
            <w:hideMark/>
          </w:tcPr>
          <w:p w:rsidR="003D57C4" w:rsidRPr="00C876F7" w:rsidRDefault="003D57C4" w:rsidP="003D57C4">
            <w:pPr>
              <w:rPr>
                <w:rFonts w:ascii="Times New Roman" w:eastAsia="TimesNewRomanPSMT" w:hAnsi="Times New Roman" w:cs="Times New Roman"/>
                <w:sz w:val="24"/>
                <w:szCs w:val="24"/>
              </w:rPr>
            </w:pPr>
            <w:r w:rsidRPr="00C876F7">
              <w:rPr>
                <w:rFonts w:ascii="Times New Roman" w:eastAsia="Times New Roman" w:hAnsi="Times New Roman" w:cs="Times New Roman"/>
                <w:sz w:val="24"/>
                <w:szCs w:val="24"/>
              </w:rPr>
              <w:t xml:space="preserve">Познавательные: </w:t>
            </w:r>
          </w:p>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NewRomanPSMT" w:hAnsi="Times New Roman" w:cs="Times New Roman"/>
                <w:sz w:val="24"/>
                <w:szCs w:val="24"/>
              </w:rPr>
              <w:t xml:space="preserve">поиск и нахождение способов решения. </w:t>
            </w:r>
          </w:p>
          <w:p w:rsidR="003D57C4" w:rsidRPr="00C876F7" w:rsidRDefault="003D57C4" w:rsidP="003D57C4">
            <w:pPr>
              <w:rPr>
                <w:rFonts w:ascii="Times New Roman" w:eastAsia="TimesNewRomanPSMT" w:hAnsi="Times New Roman" w:cs="Times New Roman"/>
                <w:sz w:val="24"/>
                <w:szCs w:val="24"/>
              </w:rPr>
            </w:pPr>
            <w:r w:rsidRPr="00C876F7">
              <w:rPr>
                <w:rFonts w:ascii="Times New Roman" w:eastAsia="Times New Roman" w:hAnsi="Times New Roman" w:cs="Times New Roman"/>
                <w:sz w:val="24"/>
                <w:szCs w:val="24"/>
              </w:rPr>
              <w:t>Регулятивные:</w:t>
            </w:r>
          </w:p>
          <w:p w:rsidR="003D57C4" w:rsidRPr="00C876F7" w:rsidRDefault="003D57C4" w:rsidP="003D57C4">
            <w:pPr>
              <w:autoSpaceDE w:val="0"/>
              <w:rPr>
                <w:rFonts w:ascii="Times New Roman" w:eastAsia="Times New Roman" w:hAnsi="Times New Roman" w:cs="Times New Roman"/>
                <w:sz w:val="24"/>
                <w:szCs w:val="24"/>
              </w:rPr>
            </w:pPr>
            <w:r w:rsidRPr="00C876F7">
              <w:rPr>
                <w:rFonts w:ascii="Times New Roman" w:eastAsia="TimesNewRomanPSMT" w:hAnsi="Times New Roman" w:cs="Times New Roman"/>
                <w:sz w:val="24"/>
                <w:szCs w:val="24"/>
              </w:rPr>
              <w:t>планирование, контроль и оценка учебных действий; определение наиболее эффективного способа достижения результата.</w:t>
            </w:r>
          </w:p>
          <w:p w:rsidR="003D57C4" w:rsidRPr="00C876F7" w:rsidRDefault="003D57C4" w:rsidP="003D57C4">
            <w:pPr>
              <w:rPr>
                <w:rFonts w:ascii="Times New Roman" w:eastAsiaTheme="minorHAnsi" w:hAnsi="Times New Roman" w:cs="Times New Roman"/>
                <w:sz w:val="24"/>
                <w:szCs w:val="24"/>
              </w:rPr>
            </w:pPr>
            <w:r w:rsidRPr="00C876F7">
              <w:rPr>
                <w:rFonts w:ascii="Times New Roman" w:eastAsia="Times New Roman" w:hAnsi="Times New Roman" w:cs="Times New Roman"/>
                <w:sz w:val="24"/>
                <w:szCs w:val="24"/>
              </w:rPr>
              <w:t>Личностные:</w:t>
            </w:r>
          </w:p>
          <w:p w:rsidR="003D57C4" w:rsidRPr="00C876F7" w:rsidRDefault="003D57C4" w:rsidP="003D57C4">
            <w:pPr>
              <w:rPr>
                <w:rFonts w:ascii="Times New Roman" w:hAnsi="Times New Roman" w:cs="Times New Roman"/>
                <w:sz w:val="24"/>
                <w:szCs w:val="24"/>
                <w:lang w:eastAsia="en-US"/>
              </w:rPr>
            </w:pPr>
            <w:r w:rsidRPr="00C876F7">
              <w:rPr>
                <w:rFonts w:ascii="Times New Roman" w:hAnsi="Times New Roman" w:cs="Times New Roman"/>
                <w:sz w:val="24"/>
                <w:szCs w:val="24"/>
              </w:rPr>
              <w:t>мотивация учебной деятельности.</w:t>
            </w:r>
          </w:p>
        </w:tc>
      </w:tr>
      <w:tr w:rsidR="003D57C4" w:rsidRPr="00C876F7" w:rsidTr="003D57C4">
        <w:trPr>
          <w:gridAfter w:val="1"/>
          <w:wAfter w:w="14" w:type="dxa"/>
          <w:trHeight w:val="208"/>
        </w:trPr>
        <w:tc>
          <w:tcPr>
            <w:tcW w:w="675" w:type="dxa"/>
            <w:tcBorders>
              <w:top w:val="single" w:sz="4" w:space="0" w:color="auto"/>
              <w:left w:val="single" w:sz="4" w:space="0" w:color="auto"/>
              <w:bottom w:val="single" w:sz="4" w:space="0" w:color="auto"/>
              <w:right w:val="single" w:sz="4" w:space="0" w:color="auto"/>
            </w:tcBorders>
          </w:tcPr>
          <w:p w:rsidR="003D57C4" w:rsidRPr="00C876F7" w:rsidRDefault="003D57C4" w:rsidP="003D57C4">
            <w:pPr>
              <w:pStyle w:val="a6"/>
              <w:numPr>
                <w:ilvl w:val="0"/>
                <w:numId w:val="26"/>
              </w:numPr>
              <w:rPr>
                <w:rFonts w:ascii="Times New Roman" w:hAnsi="Times New Roman" w:cs="Times New Roman"/>
                <w:sz w:val="24"/>
                <w:szCs w:val="24"/>
                <w:lang w:eastAsia="en-US"/>
              </w:rPr>
            </w:pPr>
          </w:p>
        </w:tc>
        <w:tc>
          <w:tcPr>
            <w:tcW w:w="1560" w:type="dxa"/>
            <w:gridSpan w:val="2"/>
            <w:tcBorders>
              <w:top w:val="single" w:sz="4" w:space="0" w:color="auto"/>
              <w:left w:val="single" w:sz="4" w:space="0" w:color="auto"/>
              <w:bottom w:val="single" w:sz="4" w:space="0" w:color="auto"/>
              <w:right w:val="single" w:sz="4" w:space="0" w:color="auto"/>
            </w:tcBorders>
          </w:tcPr>
          <w:p w:rsidR="003D57C4" w:rsidRPr="00C876F7" w:rsidRDefault="003D57C4" w:rsidP="003D57C4">
            <w:pPr>
              <w:rPr>
                <w:rFonts w:ascii="Times New Roman" w:hAnsi="Times New Roman" w:cs="Times New Roman"/>
                <w:sz w:val="24"/>
                <w:szCs w:val="24"/>
                <w:lang w:eastAsia="en-US"/>
              </w:rPr>
            </w:pPr>
          </w:p>
        </w:tc>
        <w:tc>
          <w:tcPr>
            <w:tcW w:w="1984" w:type="dxa"/>
            <w:gridSpan w:val="2"/>
            <w:tcBorders>
              <w:top w:val="single" w:sz="4" w:space="0" w:color="auto"/>
              <w:left w:val="single" w:sz="4" w:space="0" w:color="auto"/>
              <w:bottom w:val="single" w:sz="4" w:space="0" w:color="auto"/>
              <w:right w:val="single" w:sz="4" w:space="0" w:color="auto"/>
            </w:tcBorders>
          </w:tcPr>
          <w:p w:rsidR="003D57C4" w:rsidRPr="00C876F7" w:rsidRDefault="003D57C4" w:rsidP="003D57C4">
            <w:pPr>
              <w:rPr>
                <w:rFonts w:ascii="Times New Roman" w:hAnsi="Times New Roman" w:cs="Times New Roman"/>
                <w:sz w:val="24"/>
                <w:szCs w:val="24"/>
                <w:u w:val="single"/>
              </w:rPr>
            </w:pPr>
            <w:r w:rsidRPr="00C876F7">
              <w:rPr>
                <w:rFonts w:ascii="Times New Roman" w:hAnsi="Times New Roman" w:cs="Times New Roman"/>
                <w:sz w:val="24"/>
                <w:szCs w:val="24"/>
                <w:u w:val="single"/>
              </w:rPr>
              <w:t xml:space="preserve">Составление алгоритма деления  на двузначное </w:t>
            </w:r>
            <w:r w:rsidRPr="00C876F7">
              <w:rPr>
                <w:rFonts w:ascii="Times New Roman" w:hAnsi="Times New Roman" w:cs="Times New Roman"/>
                <w:sz w:val="24"/>
                <w:szCs w:val="24"/>
                <w:u w:val="single"/>
              </w:rPr>
              <w:lastRenderedPageBreak/>
              <w:t>число</w:t>
            </w: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lang w:eastAsia="en-US"/>
              </w:rPr>
            </w:pPr>
          </w:p>
        </w:tc>
        <w:tc>
          <w:tcPr>
            <w:tcW w:w="1134" w:type="dxa"/>
            <w:tcBorders>
              <w:top w:val="single" w:sz="4" w:space="0" w:color="auto"/>
              <w:left w:val="single" w:sz="4" w:space="0" w:color="auto"/>
              <w:bottom w:val="single" w:sz="4" w:space="0" w:color="auto"/>
              <w:right w:val="single" w:sz="4" w:space="0" w:color="auto"/>
            </w:tcBorders>
            <w:hideMark/>
          </w:tcPr>
          <w:p w:rsidR="003D57C4" w:rsidRPr="00C876F7" w:rsidRDefault="003D57C4" w:rsidP="003D57C4">
            <w:pPr>
              <w:rPr>
                <w:rFonts w:ascii="Times New Roman" w:hAnsi="Times New Roman" w:cs="Times New Roman"/>
                <w:sz w:val="24"/>
                <w:szCs w:val="24"/>
                <w:lang w:eastAsia="en-US"/>
              </w:rPr>
            </w:pPr>
            <w:r w:rsidRPr="00C876F7">
              <w:rPr>
                <w:rFonts w:ascii="Times New Roman" w:hAnsi="Times New Roman" w:cs="Times New Roman"/>
                <w:sz w:val="24"/>
                <w:szCs w:val="24"/>
              </w:rPr>
              <w:lastRenderedPageBreak/>
              <w:t>Урок изучения нового материа</w:t>
            </w:r>
            <w:r w:rsidRPr="00C876F7">
              <w:rPr>
                <w:rFonts w:ascii="Times New Roman" w:hAnsi="Times New Roman" w:cs="Times New Roman"/>
                <w:sz w:val="24"/>
                <w:szCs w:val="24"/>
              </w:rPr>
              <w:lastRenderedPageBreak/>
              <w:t>ла.</w:t>
            </w:r>
          </w:p>
        </w:tc>
        <w:tc>
          <w:tcPr>
            <w:tcW w:w="3260" w:type="dxa"/>
            <w:gridSpan w:val="3"/>
            <w:tcBorders>
              <w:top w:val="single" w:sz="4" w:space="0" w:color="auto"/>
              <w:left w:val="single" w:sz="4" w:space="0" w:color="auto"/>
              <w:bottom w:val="single" w:sz="4" w:space="0" w:color="auto"/>
              <w:right w:val="single" w:sz="4" w:space="0" w:color="auto"/>
            </w:tcBorders>
            <w:hideMark/>
          </w:tcPr>
          <w:p w:rsidR="003D57C4" w:rsidRPr="00C876F7" w:rsidRDefault="003D57C4" w:rsidP="003D57C4">
            <w:pPr>
              <w:rPr>
                <w:rFonts w:ascii="Times New Roman" w:hAnsi="Times New Roman" w:cs="Times New Roman"/>
                <w:bCs/>
                <w:sz w:val="24"/>
                <w:szCs w:val="24"/>
                <w:lang w:eastAsia="en-US"/>
              </w:rPr>
            </w:pPr>
            <w:r w:rsidRPr="00C876F7">
              <w:rPr>
                <w:rFonts w:ascii="Times New Roman" w:hAnsi="Times New Roman" w:cs="Times New Roman"/>
                <w:bCs/>
                <w:sz w:val="24"/>
                <w:szCs w:val="24"/>
              </w:rPr>
              <w:lastRenderedPageBreak/>
              <w:t xml:space="preserve">Использовать письменный прием деления на двузначное число в пределах 1000 в ходе вычислений. Выполнять </w:t>
            </w:r>
            <w:r w:rsidRPr="00C876F7">
              <w:rPr>
                <w:rFonts w:ascii="Times New Roman" w:hAnsi="Times New Roman" w:cs="Times New Roman"/>
                <w:bCs/>
                <w:sz w:val="24"/>
                <w:szCs w:val="24"/>
              </w:rPr>
              <w:lastRenderedPageBreak/>
              <w:t>устно и письменно действия с двух</w:t>
            </w:r>
          </w:p>
        </w:tc>
        <w:tc>
          <w:tcPr>
            <w:tcW w:w="3119" w:type="dxa"/>
            <w:tcBorders>
              <w:top w:val="single" w:sz="4" w:space="0" w:color="auto"/>
              <w:left w:val="single" w:sz="4" w:space="0" w:color="auto"/>
              <w:bottom w:val="single" w:sz="4" w:space="0" w:color="auto"/>
              <w:right w:val="single" w:sz="4" w:space="0" w:color="auto"/>
            </w:tcBorders>
            <w:hideMark/>
          </w:tcPr>
          <w:p w:rsidR="003D57C4" w:rsidRPr="00C876F7" w:rsidRDefault="003D57C4" w:rsidP="003D57C4">
            <w:pPr>
              <w:autoSpaceDE w:val="0"/>
              <w:autoSpaceDN w:val="0"/>
              <w:adjustRightInd w:val="0"/>
              <w:rPr>
                <w:rFonts w:ascii="Times New Roman" w:hAnsi="Times New Roman" w:cs="Times New Roman"/>
                <w:sz w:val="24"/>
                <w:szCs w:val="24"/>
                <w:u w:val="single"/>
              </w:rPr>
            </w:pPr>
            <w:r w:rsidRPr="00C876F7">
              <w:rPr>
                <w:rFonts w:ascii="Times New Roman" w:hAnsi="Times New Roman" w:cs="Times New Roman"/>
                <w:bCs/>
                <w:sz w:val="24"/>
                <w:szCs w:val="24"/>
                <w:u w:val="single"/>
              </w:rPr>
              <w:lastRenderedPageBreak/>
              <w:t>Знать</w:t>
            </w:r>
            <w:r w:rsidRPr="00C876F7">
              <w:rPr>
                <w:rFonts w:ascii="Times New Roman" w:hAnsi="Times New Roman" w:cs="Times New Roman"/>
                <w:sz w:val="24"/>
                <w:szCs w:val="24"/>
                <w:u w:val="single"/>
              </w:rPr>
              <w:t xml:space="preserve"> алгоритм деления на двузначное число.</w:t>
            </w:r>
          </w:p>
          <w:p w:rsidR="003D57C4" w:rsidRPr="00C876F7" w:rsidRDefault="003D57C4" w:rsidP="003D57C4">
            <w:pPr>
              <w:rPr>
                <w:rFonts w:ascii="Times New Roman" w:hAnsi="Times New Roman" w:cs="Times New Roman"/>
                <w:sz w:val="24"/>
                <w:szCs w:val="24"/>
                <w:lang w:eastAsia="en-US"/>
              </w:rPr>
            </w:pPr>
            <w:r w:rsidRPr="00C876F7">
              <w:rPr>
                <w:rFonts w:ascii="Times New Roman" w:hAnsi="Times New Roman" w:cs="Times New Roman"/>
                <w:bCs/>
                <w:sz w:val="24"/>
                <w:szCs w:val="24"/>
                <w:u w:val="single"/>
              </w:rPr>
              <w:t>Уметь</w:t>
            </w:r>
            <w:r w:rsidRPr="00C876F7">
              <w:rPr>
                <w:rFonts w:ascii="Times New Roman" w:hAnsi="Times New Roman" w:cs="Times New Roman"/>
                <w:sz w:val="24"/>
                <w:szCs w:val="24"/>
                <w:u w:val="single"/>
              </w:rPr>
              <w:t xml:space="preserve"> выполнять деление на двузначное число устно </w:t>
            </w:r>
            <w:r w:rsidRPr="00C876F7">
              <w:rPr>
                <w:rFonts w:ascii="Times New Roman" w:hAnsi="Times New Roman" w:cs="Times New Roman"/>
                <w:sz w:val="24"/>
                <w:szCs w:val="24"/>
                <w:u w:val="single"/>
              </w:rPr>
              <w:lastRenderedPageBreak/>
              <w:t>и письменно</w:t>
            </w:r>
            <w:proofErr w:type="gramStart"/>
            <w:r w:rsidRPr="00C876F7">
              <w:rPr>
                <w:rFonts w:ascii="Times New Roman" w:hAnsi="Times New Roman" w:cs="Times New Roman"/>
                <w:sz w:val="24"/>
                <w:szCs w:val="24"/>
              </w:rPr>
              <w:t xml:space="preserve"> П</w:t>
            </w:r>
            <w:proofErr w:type="gramEnd"/>
            <w:r w:rsidRPr="00C876F7">
              <w:rPr>
                <w:rFonts w:ascii="Times New Roman" w:hAnsi="Times New Roman" w:cs="Times New Roman"/>
                <w:sz w:val="24"/>
                <w:szCs w:val="24"/>
              </w:rPr>
              <w:t>рименять правила порядка выполнения действий в выражениях со скобками и без них. Выполнять умножение и деление на двузначное число в случаях, когда результат действия не превышает 1000, используя письменные приёмы выполнения действий.</w:t>
            </w:r>
          </w:p>
        </w:tc>
        <w:tc>
          <w:tcPr>
            <w:tcW w:w="3969" w:type="dxa"/>
            <w:gridSpan w:val="2"/>
            <w:tcBorders>
              <w:top w:val="single" w:sz="4" w:space="0" w:color="auto"/>
              <w:left w:val="single" w:sz="4" w:space="0" w:color="auto"/>
              <w:bottom w:val="single" w:sz="4" w:space="0" w:color="auto"/>
              <w:right w:val="single" w:sz="4" w:space="0" w:color="auto"/>
            </w:tcBorders>
            <w:hideMark/>
          </w:tcPr>
          <w:p w:rsidR="003D57C4" w:rsidRPr="00C876F7" w:rsidRDefault="003D57C4" w:rsidP="003D57C4">
            <w:pPr>
              <w:rPr>
                <w:rFonts w:ascii="Times New Roman" w:eastAsia="TimesNewRomanPSMT" w:hAnsi="Times New Roman" w:cs="Times New Roman"/>
                <w:sz w:val="24"/>
                <w:szCs w:val="24"/>
              </w:rPr>
            </w:pPr>
            <w:r w:rsidRPr="00C876F7">
              <w:rPr>
                <w:rFonts w:ascii="Times New Roman" w:eastAsia="Times New Roman" w:hAnsi="Times New Roman" w:cs="Times New Roman"/>
                <w:sz w:val="24"/>
                <w:szCs w:val="24"/>
              </w:rPr>
              <w:lastRenderedPageBreak/>
              <w:t xml:space="preserve">Познавательные: </w:t>
            </w:r>
          </w:p>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NewRomanPSMT" w:hAnsi="Times New Roman" w:cs="Times New Roman"/>
                <w:sz w:val="24"/>
                <w:szCs w:val="24"/>
              </w:rPr>
              <w:t xml:space="preserve">активное использование математической речи для решения разнообразных коммуникативных </w:t>
            </w:r>
            <w:r w:rsidRPr="00C876F7">
              <w:rPr>
                <w:rFonts w:ascii="Times New Roman" w:eastAsia="TimesNewRomanPSMT" w:hAnsi="Times New Roman" w:cs="Times New Roman"/>
                <w:sz w:val="24"/>
                <w:szCs w:val="24"/>
              </w:rPr>
              <w:lastRenderedPageBreak/>
              <w:t xml:space="preserve">задач. </w:t>
            </w:r>
          </w:p>
          <w:p w:rsidR="003D57C4" w:rsidRPr="00C876F7" w:rsidRDefault="003D57C4" w:rsidP="003D57C4">
            <w:pPr>
              <w:rPr>
                <w:rFonts w:ascii="Times New Roman" w:eastAsia="TimesNewRomanPSMT" w:hAnsi="Times New Roman" w:cs="Times New Roman"/>
                <w:sz w:val="24"/>
                <w:szCs w:val="24"/>
              </w:rPr>
            </w:pPr>
            <w:r w:rsidRPr="00C876F7">
              <w:rPr>
                <w:rFonts w:ascii="Times New Roman" w:eastAsia="Times New Roman" w:hAnsi="Times New Roman" w:cs="Times New Roman"/>
                <w:sz w:val="24"/>
                <w:szCs w:val="24"/>
              </w:rPr>
              <w:t>Коммуникативные:</w:t>
            </w:r>
          </w:p>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NewRomanPSMT" w:hAnsi="Times New Roman" w:cs="Times New Roman"/>
                <w:sz w:val="24"/>
                <w:szCs w:val="24"/>
              </w:rPr>
              <w:t>готовность слушать собеседника.</w:t>
            </w:r>
          </w:p>
          <w:p w:rsidR="003D57C4" w:rsidRPr="00C876F7" w:rsidRDefault="003D57C4" w:rsidP="003D57C4">
            <w:pPr>
              <w:rPr>
                <w:rFonts w:ascii="Times New Roman" w:eastAsia="TimesNewRomanPSMT" w:hAnsi="Times New Roman" w:cs="Times New Roman"/>
                <w:sz w:val="24"/>
                <w:szCs w:val="24"/>
              </w:rPr>
            </w:pPr>
            <w:r w:rsidRPr="00C876F7">
              <w:rPr>
                <w:rFonts w:ascii="Times New Roman" w:eastAsia="Times New Roman" w:hAnsi="Times New Roman" w:cs="Times New Roman"/>
                <w:sz w:val="24"/>
                <w:szCs w:val="24"/>
              </w:rPr>
              <w:t>Регулятивные:</w:t>
            </w:r>
          </w:p>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NewRomanPSMT" w:hAnsi="Times New Roman" w:cs="Times New Roman"/>
                <w:sz w:val="24"/>
                <w:szCs w:val="24"/>
              </w:rPr>
              <w:t>планирование, контроль и оценка учебных действий.</w:t>
            </w:r>
          </w:p>
          <w:p w:rsidR="003D57C4" w:rsidRPr="00C876F7" w:rsidRDefault="003D57C4" w:rsidP="003D57C4">
            <w:pPr>
              <w:rPr>
                <w:rFonts w:ascii="Times New Roman" w:eastAsia="TimesNewRomanPSMT" w:hAnsi="Times New Roman" w:cs="Times New Roman"/>
                <w:sz w:val="24"/>
                <w:szCs w:val="24"/>
              </w:rPr>
            </w:pPr>
            <w:r w:rsidRPr="00C876F7">
              <w:rPr>
                <w:rFonts w:ascii="Times New Roman" w:eastAsia="Times New Roman" w:hAnsi="Times New Roman" w:cs="Times New Roman"/>
                <w:sz w:val="24"/>
                <w:szCs w:val="24"/>
              </w:rPr>
              <w:t>Личностные:</w:t>
            </w:r>
          </w:p>
          <w:p w:rsidR="003D57C4" w:rsidRPr="00C876F7" w:rsidRDefault="003D57C4" w:rsidP="003D57C4">
            <w:pPr>
              <w:autoSpaceDE w:val="0"/>
              <w:spacing w:after="200"/>
              <w:rPr>
                <w:rFonts w:ascii="Times New Roman" w:hAnsi="Times New Roman" w:cs="Times New Roman"/>
                <w:sz w:val="24"/>
                <w:szCs w:val="24"/>
                <w:lang w:eastAsia="en-US"/>
              </w:rPr>
            </w:pPr>
            <w:r w:rsidRPr="00C876F7">
              <w:rPr>
                <w:rFonts w:ascii="Times New Roman" w:eastAsia="TimesNewRomanPSMT" w:hAnsi="Times New Roman" w:cs="Times New Roman"/>
                <w:sz w:val="24"/>
                <w:szCs w:val="24"/>
              </w:rPr>
              <w:t>высказывание собственных суждений и их обоснование.</w:t>
            </w:r>
          </w:p>
        </w:tc>
      </w:tr>
      <w:tr w:rsidR="003D57C4" w:rsidRPr="00C876F7" w:rsidTr="003D57C4">
        <w:trPr>
          <w:gridAfter w:val="1"/>
          <w:wAfter w:w="14" w:type="dxa"/>
          <w:trHeight w:val="208"/>
        </w:trPr>
        <w:tc>
          <w:tcPr>
            <w:tcW w:w="675" w:type="dxa"/>
            <w:tcBorders>
              <w:top w:val="single" w:sz="4" w:space="0" w:color="auto"/>
              <w:left w:val="single" w:sz="4" w:space="0" w:color="auto"/>
              <w:bottom w:val="single" w:sz="4" w:space="0" w:color="auto"/>
              <w:right w:val="single" w:sz="4" w:space="0" w:color="auto"/>
            </w:tcBorders>
          </w:tcPr>
          <w:p w:rsidR="003D57C4" w:rsidRPr="00C876F7" w:rsidRDefault="003D57C4" w:rsidP="003D57C4">
            <w:pPr>
              <w:pStyle w:val="a6"/>
              <w:numPr>
                <w:ilvl w:val="0"/>
                <w:numId w:val="26"/>
              </w:numPr>
              <w:rPr>
                <w:rFonts w:ascii="Times New Roman" w:hAnsi="Times New Roman" w:cs="Times New Roman"/>
                <w:sz w:val="24"/>
                <w:szCs w:val="24"/>
                <w:lang w:eastAsia="en-US"/>
              </w:rPr>
            </w:pPr>
          </w:p>
        </w:tc>
        <w:tc>
          <w:tcPr>
            <w:tcW w:w="1560" w:type="dxa"/>
            <w:gridSpan w:val="2"/>
            <w:tcBorders>
              <w:top w:val="single" w:sz="4" w:space="0" w:color="auto"/>
              <w:left w:val="single" w:sz="4" w:space="0" w:color="auto"/>
              <w:bottom w:val="single" w:sz="4" w:space="0" w:color="auto"/>
              <w:right w:val="single" w:sz="4" w:space="0" w:color="auto"/>
            </w:tcBorders>
          </w:tcPr>
          <w:p w:rsidR="003D57C4" w:rsidRPr="00C876F7" w:rsidRDefault="003D57C4" w:rsidP="003D57C4">
            <w:pPr>
              <w:rPr>
                <w:rFonts w:ascii="Times New Roman" w:hAnsi="Times New Roman" w:cs="Times New Roman"/>
                <w:sz w:val="24"/>
                <w:szCs w:val="24"/>
                <w:lang w:eastAsia="en-US"/>
              </w:rPr>
            </w:pPr>
          </w:p>
        </w:tc>
        <w:tc>
          <w:tcPr>
            <w:tcW w:w="1984" w:type="dxa"/>
            <w:gridSpan w:val="2"/>
            <w:tcBorders>
              <w:top w:val="single" w:sz="4" w:space="0" w:color="auto"/>
              <w:left w:val="single" w:sz="4" w:space="0" w:color="auto"/>
              <w:bottom w:val="single" w:sz="4" w:space="0" w:color="auto"/>
              <w:right w:val="single" w:sz="4" w:space="0" w:color="auto"/>
            </w:tcBorders>
          </w:tcPr>
          <w:p w:rsidR="003D57C4" w:rsidRPr="00C876F7" w:rsidRDefault="003D57C4" w:rsidP="003D57C4">
            <w:pPr>
              <w:rPr>
                <w:rFonts w:ascii="Times New Roman" w:hAnsi="Times New Roman" w:cs="Times New Roman"/>
                <w:sz w:val="24"/>
                <w:szCs w:val="24"/>
              </w:rPr>
            </w:pPr>
            <w:r w:rsidRPr="00C876F7">
              <w:rPr>
                <w:rFonts w:ascii="Times New Roman" w:hAnsi="Times New Roman" w:cs="Times New Roman"/>
                <w:sz w:val="24"/>
                <w:szCs w:val="24"/>
              </w:rPr>
              <w:t>Деление на двузначное число</w:t>
            </w: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lang w:eastAsia="en-US"/>
              </w:rPr>
            </w:pPr>
          </w:p>
        </w:tc>
        <w:tc>
          <w:tcPr>
            <w:tcW w:w="1134" w:type="dxa"/>
            <w:tcBorders>
              <w:top w:val="single" w:sz="4" w:space="0" w:color="auto"/>
              <w:left w:val="single" w:sz="4" w:space="0" w:color="auto"/>
              <w:bottom w:val="single" w:sz="4" w:space="0" w:color="auto"/>
              <w:right w:val="single" w:sz="4" w:space="0" w:color="auto"/>
            </w:tcBorders>
            <w:hideMark/>
          </w:tcPr>
          <w:p w:rsidR="003D57C4" w:rsidRPr="00C876F7" w:rsidRDefault="003D57C4" w:rsidP="003D57C4">
            <w:pPr>
              <w:rPr>
                <w:rFonts w:ascii="Times New Roman" w:hAnsi="Times New Roman" w:cs="Times New Roman"/>
                <w:sz w:val="24"/>
                <w:szCs w:val="24"/>
                <w:lang w:eastAsia="en-US"/>
              </w:rPr>
            </w:pPr>
            <w:r w:rsidRPr="00C876F7">
              <w:rPr>
                <w:rFonts w:ascii="Times New Roman" w:hAnsi="Times New Roman" w:cs="Times New Roman"/>
                <w:sz w:val="24"/>
                <w:szCs w:val="24"/>
              </w:rPr>
              <w:t>Комбинированный.</w:t>
            </w:r>
          </w:p>
        </w:tc>
        <w:tc>
          <w:tcPr>
            <w:tcW w:w="3260" w:type="dxa"/>
            <w:gridSpan w:val="3"/>
            <w:tcBorders>
              <w:top w:val="single" w:sz="4" w:space="0" w:color="auto"/>
              <w:left w:val="single" w:sz="4" w:space="0" w:color="auto"/>
              <w:bottom w:val="single" w:sz="4" w:space="0" w:color="auto"/>
              <w:right w:val="single" w:sz="4" w:space="0" w:color="auto"/>
            </w:tcBorders>
            <w:hideMark/>
          </w:tcPr>
          <w:p w:rsidR="003D57C4" w:rsidRPr="00C876F7" w:rsidRDefault="003D57C4" w:rsidP="003D57C4">
            <w:pPr>
              <w:rPr>
                <w:rFonts w:ascii="Times New Roman" w:hAnsi="Times New Roman" w:cs="Times New Roman"/>
                <w:bCs/>
                <w:sz w:val="24"/>
                <w:szCs w:val="24"/>
                <w:lang w:eastAsia="en-US"/>
              </w:rPr>
            </w:pPr>
            <w:r w:rsidRPr="00C876F7">
              <w:rPr>
                <w:rFonts w:ascii="Times New Roman" w:hAnsi="Times New Roman" w:cs="Times New Roman"/>
                <w:bCs/>
                <w:sz w:val="24"/>
                <w:szCs w:val="24"/>
              </w:rPr>
              <w:t>Использовать письменный прием деления на двузначное число в пределах 1000 в ходе вычислений. Выполнять устно и письменно действия с двух</w:t>
            </w:r>
          </w:p>
        </w:tc>
        <w:tc>
          <w:tcPr>
            <w:tcW w:w="3119" w:type="dxa"/>
            <w:tcBorders>
              <w:top w:val="single" w:sz="4" w:space="0" w:color="auto"/>
              <w:left w:val="single" w:sz="4" w:space="0" w:color="auto"/>
              <w:bottom w:val="single" w:sz="4" w:space="0" w:color="auto"/>
              <w:right w:val="single" w:sz="4" w:space="0" w:color="auto"/>
            </w:tcBorders>
          </w:tcPr>
          <w:p w:rsidR="003D57C4" w:rsidRPr="00C876F7" w:rsidRDefault="003D57C4" w:rsidP="003D57C4">
            <w:pPr>
              <w:rPr>
                <w:rFonts w:ascii="Times New Roman" w:hAnsi="Times New Roman" w:cs="Times New Roman"/>
                <w:sz w:val="24"/>
                <w:szCs w:val="24"/>
              </w:rPr>
            </w:pPr>
            <w:r w:rsidRPr="00C876F7">
              <w:rPr>
                <w:rFonts w:ascii="Times New Roman" w:hAnsi="Times New Roman" w:cs="Times New Roman"/>
                <w:sz w:val="24"/>
                <w:szCs w:val="24"/>
              </w:rPr>
              <w:t>Выполнять умножение и деление на двузначное число в случаях, когда результат действия не превышает 1000, используя письменные приёмы выполнения действий.</w:t>
            </w: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lang w:eastAsia="en-US"/>
              </w:rPr>
            </w:pPr>
          </w:p>
        </w:tc>
        <w:tc>
          <w:tcPr>
            <w:tcW w:w="3969" w:type="dxa"/>
            <w:gridSpan w:val="2"/>
            <w:tcBorders>
              <w:top w:val="single" w:sz="4" w:space="0" w:color="auto"/>
              <w:left w:val="single" w:sz="4" w:space="0" w:color="auto"/>
              <w:bottom w:val="single" w:sz="4" w:space="0" w:color="auto"/>
              <w:right w:val="single" w:sz="4" w:space="0" w:color="auto"/>
            </w:tcBorders>
            <w:hideMark/>
          </w:tcPr>
          <w:p w:rsidR="003D57C4" w:rsidRPr="00C876F7" w:rsidRDefault="003D57C4" w:rsidP="003D57C4">
            <w:pPr>
              <w:rPr>
                <w:rFonts w:ascii="Times New Roman" w:eastAsia="TimesNewRomanPSMT" w:hAnsi="Times New Roman" w:cs="Times New Roman"/>
                <w:sz w:val="24"/>
                <w:szCs w:val="24"/>
              </w:rPr>
            </w:pPr>
            <w:r w:rsidRPr="00C876F7">
              <w:rPr>
                <w:rFonts w:ascii="Times New Roman" w:eastAsia="Times New Roman" w:hAnsi="Times New Roman" w:cs="Times New Roman"/>
                <w:sz w:val="24"/>
                <w:szCs w:val="24"/>
              </w:rPr>
              <w:t xml:space="preserve">Познавательные: </w:t>
            </w:r>
          </w:p>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NewRomanPSMT" w:hAnsi="Times New Roman" w:cs="Times New Roman"/>
                <w:sz w:val="24"/>
                <w:szCs w:val="24"/>
              </w:rPr>
              <w:t xml:space="preserve">понимание и принятие учебной задачи, поиск и нахождение способов ее решения. </w:t>
            </w:r>
          </w:p>
          <w:p w:rsidR="003D57C4" w:rsidRPr="00C876F7" w:rsidRDefault="003D57C4" w:rsidP="003D57C4">
            <w:pPr>
              <w:rPr>
                <w:rFonts w:ascii="Times New Roman" w:eastAsia="TimesNewRomanPSMT" w:hAnsi="Times New Roman" w:cs="Times New Roman"/>
                <w:sz w:val="24"/>
                <w:szCs w:val="24"/>
              </w:rPr>
            </w:pPr>
            <w:r w:rsidRPr="00C876F7">
              <w:rPr>
                <w:rFonts w:ascii="Times New Roman" w:eastAsia="Times New Roman" w:hAnsi="Times New Roman" w:cs="Times New Roman"/>
                <w:sz w:val="24"/>
                <w:szCs w:val="24"/>
              </w:rPr>
              <w:t>Регулятивные:</w:t>
            </w:r>
          </w:p>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NewRomanPSMT" w:hAnsi="Times New Roman" w:cs="Times New Roman"/>
                <w:sz w:val="24"/>
                <w:szCs w:val="24"/>
              </w:rPr>
              <w:t>выполнение учебных действий в разных формах.</w:t>
            </w:r>
          </w:p>
          <w:p w:rsidR="003D57C4" w:rsidRPr="00C876F7" w:rsidRDefault="003D57C4" w:rsidP="003D57C4">
            <w:pPr>
              <w:rPr>
                <w:rFonts w:ascii="Times New Roman" w:eastAsia="TimesNewRomanPSMT" w:hAnsi="Times New Roman" w:cs="Times New Roman"/>
                <w:sz w:val="24"/>
                <w:szCs w:val="24"/>
              </w:rPr>
            </w:pPr>
            <w:r w:rsidRPr="00C876F7">
              <w:rPr>
                <w:rFonts w:ascii="Times New Roman" w:eastAsia="Times New Roman" w:hAnsi="Times New Roman" w:cs="Times New Roman"/>
                <w:sz w:val="24"/>
                <w:szCs w:val="24"/>
              </w:rPr>
              <w:t>Личностные:</w:t>
            </w:r>
          </w:p>
          <w:p w:rsidR="003D57C4" w:rsidRPr="00C876F7" w:rsidRDefault="003D57C4" w:rsidP="003D57C4">
            <w:pPr>
              <w:rPr>
                <w:rFonts w:ascii="Times New Roman" w:hAnsi="Times New Roman" w:cs="Times New Roman"/>
                <w:sz w:val="24"/>
                <w:szCs w:val="24"/>
                <w:lang w:eastAsia="en-US"/>
              </w:rPr>
            </w:pPr>
            <w:r w:rsidRPr="00C876F7">
              <w:rPr>
                <w:rFonts w:ascii="Times New Roman" w:eastAsia="TimesNewRomanPSMT" w:hAnsi="Times New Roman" w:cs="Times New Roman"/>
                <w:sz w:val="24"/>
                <w:szCs w:val="24"/>
              </w:rPr>
              <w:t>высказывание собственных суждений и их обоснование,</w:t>
            </w:r>
            <w:r w:rsidRPr="00C876F7">
              <w:rPr>
                <w:rFonts w:ascii="Times New Roman" w:hAnsi="Times New Roman" w:cs="Times New Roman"/>
                <w:sz w:val="24"/>
                <w:szCs w:val="24"/>
              </w:rPr>
              <w:t xml:space="preserve"> мотивация учебной деятельности.</w:t>
            </w:r>
          </w:p>
        </w:tc>
      </w:tr>
      <w:tr w:rsidR="003D57C4" w:rsidRPr="00C876F7" w:rsidTr="003D57C4">
        <w:trPr>
          <w:gridAfter w:val="1"/>
          <w:wAfter w:w="14" w:type="dxa"/>
          <w:trHeight w:val="208"/>
        </w:trPr>
        <w:tc>
          <w:tcPr>
            <w:tcW w:w="675" w:type="dxa"/>
            <w:tcBorders>
              <w:top w:val="single" w:sz="4" w:space="0" w:color="auto"/>
              <w:left w:val="single" w:sz="4" w:space="0" w:color="auto"/>
              <w:bottom w:val="single" w:sz="4" w:space="0" w:color="auto"/>
              <w:right w:val="single" w:sz="4" w:space="0" w:color="auto"/>
            </w:tcBorders>
          </w:tcPr>
          <w:p w:rsidR="003D57C4" w:rsidRPr="00C876F7" w:rsidRDefault="003D57C4" w:rsidP="003D57C4">
            <w:pPr>
              <w:pStyle w:val="a6"/>
              <w:numPr>
                <w:ilvl w:val="0"/>
                <w:numId w:val="26"/>
              </w:numPr>
              <w:rPr>
                <w:rFonts w:ascii="Times New Roman" w:hAnsi="Times New Roman" w:cs="Times New Roman"/>
                <w:sz w:val="24"/>
                <w:szCs w:val="24"/>
                <w:lang w:eastAsia="en-US"/>
              </w:rPr>
            </w:pPr>
          </w:p>
        </w:tc>
        <w:tc>
          <w:tcPr>
            <w:tcW w:w="1560" w:type="dxa"/>
            <w:gridSpan w:val="2"/>
            <w:tcBorders>
              <w:top w:val="single" w:sz="4" w:space="0" w:color="auto"/>
              <w:left w:val="single" w:sz="4" w:space="0" w:color="auto"/>
              <w:bottom w:val="single" w:sz="4" w:space="0" w:color="auto"/>
              <w:right w:val="single" w:sz="4" w:space="0" w:color="auto"/>
            </w:tcBorders>
          </w:tcPr>
          <w:p w:rsidR="003D57C4" w:rsidRPr="00C876F7" w:rsidRDefault="003D57C4" w:rsidP="003D57C4">
            <w:pPr>
              <w:rPr>
                <w:rFonts w:ascii="Times New Roman" w:hAnsi="Times New Roman" w:cs="Times New Roman"/>
                <w:sz w:val="24"/>
                <w:szCs w:val="24"/>
                <w:lang w:eastAsia="en-US"/>
              </w:rPr>
            </w:pPr>
          </w:p>
        </w:tc>
        <w:tc>
          <w:tcPr>
            <w:tcW w:w="1984" w:type="dxa"/>
            <w:gridSpan w:val="2"/>
            <w:tcBorders>
              <w:top w:val="single" w:sz="4" w:space="0" w:color="auto"/>
              <w:left w:val="single" w:sz="4" w:space="0" w:color="auto"/>
              <w:bottom w:val="single" w:sz="4" w:space="0" w:color="auto"/>
              <w:right w:val="single" w:sz="4" w:space="0" w:color="auto"/>
            </w:tcBorders>
            <w:hideMark/>
          </w:tcPr>
          <w:p w:rsidR="003D57C4" w:rsidRPr="00C876F7" w:rsidRDefault="003D57C4" w:rsidP="003D57C4">
            <w:pPr>
              <w:rPr>
                <w:rFonts w:ascii="Times New Roman" w:hAnsi="Times New Roman" w:cs="Times New Roman"/>
                <w:sz w:val="24"/>
                <w:szCs w:val="24"/>
                <w:lang w:eastAsia="en-US"/>
              </w:rPr>
            </w:pPr>
            <w:r w:rsidRPr="00C876F7">
              <w:rPr>
                <w:rFonts w:ascii="Times New Roman" w:hAnsi="Times New Roman" w:cs="Times New Roman"/>
                <w:sz w:val="24"/>
                <w:szCs w:val="24"/>
              </w:rPr>
              <w:t>Итоговая контрольная работа за 4 четверть №8.</w:t>
            </w:r>
          </w:p>
        </w:tc>
        <w:tc>
          <w:tcPr>
            <w:tcW w:w="1134" w:type="dxa"/>
            <w:tcBorders>
              <w:top w:val="single" w:sz="4" w:space="0" w:color="auto"/>
              <w:left w:val="single" w:sz="4" w:space="0" w:color="auto"/>
              <w:bottom w:val="single" w:sz="4" w:space="0" w:color="auto"/>
              <w:right w:val="single" w:sz="4" w:space="0" w:color="auto"/>
            </w:tcBorders>
            <w:hideMark/>
          </w:tcPr>
          <w:p w:rsidR="003D57C4" w:rsidRPr="00C876F7" w:rsidRDefault="003D57C4" w:rsidP="003D57C4">
            <w:pPr>
              <w:rPr>
                <w:rFonts w:ascii="Times New Roman" w:hAnsi="Times New Roman" w:cs="Times New Roman"/>
                <w:sz w:val="24"/>
                <w:szCs w:val="24"/>
                <w:lang w:eastAsia="en-US"/>
              </w:rPr>
            </w:pPr>
            <w:r w:rsidRPr="00C876F7">
              <w:rPr>
                <w:rFonts w:ascii="Times New Roman" w:hAnsi="Times New Roman" w:cs="Times New Roman"/>
                <w:sz w:val="24"/>
                <w:szCs w:val="24"/>
              </w:rPr>
              <w:t>Контрольный урок.</w:t>
            </w:r>
          </w:p>
        </w:tc>
        <w:tc>
          <w:tcPr>
            <w:tcW w:w="3260" w:type="dxa"/>
            <w:gridSpan w:val="3"/>
            <w:tcBorders>
              <w:top w:val="single" w:sz="4" w:space="0" w:color="auto"/>
              <w:left w:val="single" w:sz="4" w:space="0" w:color="auto"/>
              <w:bottom w:val="single" w:sz="4" w:space="0" w:color="auto"/>
              <w:right w:val="single" w:sz="4" w:space="0" w:color="auto"/>
            </w:tcBorders>
            <w:hideMark/>
          </w:tcPr>
          <w:p w:rsidR="003D57C4" w:rsidRPr="00C876F7" w:rsidRDefault="003D57C4" w:rsidP="003D57C4">
            <w:pPr>
              <w:rPr>
                <w:rFonts w:ascii="Times New Roman" w:hAnsi="Times New Roman" w:cs="Times New Roman"/>
                <w:sz w:val="24"/>
                <w:szCs w:val="24"/>
                <w:lang w:eastAsia="en-US"/>
              </w:rPr>
            </w:pPr>
            <w:r w:rsidRPr="00C876F7">
              <w:rPr>
                <w:rFonts w:ascii="Times New Roman" w:hAnsi="Times New Roman" w:cs="Times New Roman"/>
                <w:bCs/>
                <w:sz w:val="24"/>
                <w:szCs w:val="24"/>
              </w:rPr>
              <w:t>Закрепление, проверка и оценка знаний и способов деятельности учащихся.</w:t>
            </w:r>
          </w:p>
        </w:tc>
        <w:tc>
          <w:tcPr>
            <w:tcW w:w="3119" w:type="dxa"/>
            <w:tcBorders>
              <w:top w:val="single" w:sz="4" w:space="0" w:color="auto"/>
              <w:left w:val="single" w:sz="4" w:space="0" w:color="auto"/>
              <w:bottom w:val="single" w:sz="4" w:space="0" w:color="auto"/>
              <w:right w:val="single" w:sz="4" w:space="0" w:color="auto"/>
            </w:tcBorders>
            <w:hideMark/>
          </w:tcPr>
          <w:p w:rsidR="003D57C4" w:rsidRPr="00C876F7" w:rsidRDefault="003D57C4" w:rsidP="003D57C4">
            <w:pPr>
              <w:rPr>
                <w:rFonts w:ascii="Times New Roman" w:hAnsi="Times New Roman" w:cs="Times New Roman"/>
                <w:sz w:val="24"/>
                <w:szCs w:val="24"/>
                <w:lang w:eastAsia="en-US"/>
              </w:rPr>
            </w:pPr>
            <w:r w:rsidRPr="00C876F7">
              <w:rPr>
                <w:rFonts w:ascii="Times New Roman" w:hAnsi="Times New Roman" w:cs="Times New Roman"/>
                <w:sz w:val="24"/>
                <w:szCs w:val="24"/>
              </w:rPr>
              <w:t xml:space="preserve">Умножать и делить на круглые числа устно. Находить значение произведения и частного. Решать задачу. Сравнивать числа. Контролировать свою деятельность (проверять правильность письменных вычислений с натуральными числами в </w:t>
            </w:r>
            <w:r w:rsidRPr="00C876F7">
              <w:rPr>
                <w:rFonts w:ascii="Times New Roman" w:hAnsi="Times New Roman" w:cs="Times New Roman"/>
                <w:sz w:val="24"/>
                <w:szCs w:val="24"/>
              </w:rPr>
              <w:lastRenderedPageBreak/>
              <w:t>пределах 1000), находить и исправлять ошибки.</w:t>
            </w:r>
          </w:p>
        </w:tc>
        <w:tc>
          <w:tcPr>
            <w:tcW w:w="3969" w:type="dxa"/>
            <w:gridSpan w:val="2"/>
            <w:tcBorders>
              <w:top w:val="single" w:sz="4" w:space="0" w:color="auto"/>
              <w:left w:val="single" w:sz="4" w:space="0" w:color="auto"/>
              <w:bottom w:val="single" w:sz="4" w:space="0" w:color="auto"/>
              <w:right w:val="single" w:sz="4" w:space="0" w:color="auto"/>
            </w:tcBorders>
            <w:hideMark/>
          </w:tcPr>
          <w:p w:rsidR="003D57C4" w:rsidRPr="00C876F7" w:rsidRDefault="003D57C4" w:rsidP="003D57C4">
            <w:pPr>
              <w:rPr>
                <w:rFonts w:ascii="Times New Roman" w:eastAsia="TimesNewRomanPSMT" w:hAnsi="Times New Roman" w:cs="Times New Roman"/>
                <w:sz w:val="24"/>
                <w:szCs w:val="24"/>
              </w:rPr>
            </w:pPr>
            <w:r w:rsidRPr="00C876F7">
              <w:rPr>
                <w:rFonts w:ascii="Times New Roman" w:eastAsia="Times New Roman" w:hAnsi="Times New Roman" w:cs="Times New Roman"/>
                <w:sz w:val="24"/>
                <w:szCs w:val="24"/>
              </w:rPr>
              <w:lastRenderedPageBreak/>
              <w:t xml:space="preserve">Познавательные: </w:t>
            </w:r>
          </w:p>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NewRomanPSMT" w:hAnsi="Times New Roman" w:cs="Times New Roman"/>
                <w:sz w:val="24"/>
                <w:szCs w:val="24"/>
              </w:rPr>
              <w:t xml:space="preserve">понимание и принятие учебной задачи, поиск и нахождение способов ее решения. </w:t>
            </w:r>
          </w:p>
          <w:p w:rsidR="003D57C4" w:rsidRPr="00C876F7" w:rsidRDefault="003D57C4" w:rsidP="003D57C4">
            <w:pPr>
              <w:rPr>
                <w:rFonts w:ascii="Times New Roman" w:eastAsia="TimesNewRomanPSMT" w:hAnsi="Times New Roman" w:cs="Times New Roman"/>
                <w:sz w:val="24"/>
                <w:szCs w:val="24"/>
              </w:rPr>
            </w:pPr>
            <w:r w:rsidRPr="00C876F7">
              <w:rPr>
                <w:rFonts w:ascii="Times New Roman" w:eastAsia="Times New Roman" w:hAnsi="Times New Roman" w:cs="Times New Roman"/>
                <w:sz w:val="24"/>
                <w:szCs w:val="24"/>
              </w:rPr>
              <w:t>Регулятивные:</w:t>
            </w:r>
          </w:p>
          <w:p w:rsidR="003D57C4" w:rsidRPr="00C876F7" w:rsidRDefault="003D57C4" w:rsidP="003D57C4">
            <w:pPr>
              <w:autoSpaceDE w:val="0"/>
              <w:rPr>
                <w:rFonts w:ascii="Times New Roman" w:eastAsia="Times New Roman" w:hAnsi="Times New Roman" w:cs="Times New Roman"/>
                <w:sz w:val="24"/>
                <w:szCs w:val="24"/>
              </w:rPr>
            </w:pPr>
            <w:r w:rsidRPr="00C876F7">
              <w:rPr>
                <w:rFonts w:ascii="Times New Roman" w:eastAsia="TimesNewRomanPSMT" w:hAnsi="Times New Roman" w:cs="Times New Roman"/>
                <w:sz w:val="24"/>
                <w:szCs w:val="24"/>
              </w:rPr>
              <w:t>планирование, контроль и оценка учебных действий; определение наиболее эффективного способа достижения результата.</w:t>
            </w:r>
          </w:p>
          <w:p w:rsidR="003D57C4" w:rsidRPr="00C876F7" w:rsidRDefault="003D57C4" w:rsidP="003D57C4">
            <w:pPr>
              <w:autoSpaceDE w:val="0"/>
              <w:rPr>
                <w:rFonts w:ascii="Times New Roman" w:eastAsiaTheme="minorHAnsi" w:hAnsi="Times New Roman" w:cs="Times New Roman"/>
                <w:sz w:val="24"/>
                <w:szCs w:val="24"/>
              </w:rPr>
            </w:pPr>
            <w:r w:rsidRPr="00C876F7">
              <w:rPr>
                <w:rFonts w:ascii="Times New Roman" w:eastAsia="Times New Roman" w:hAnsi="Times New Roman" w:cs="Times New Roman"/>
                <w:sz w:val="24"/>
                <w:szCs w:val="24"/>
              </w:rPr>
              <w:t>Личностные:</w:t>
            </w:r>
          </w:p>
          <w:p w:rsidR="003D57C4" w:rsidRPr="00C876F7" w:rsidRDefault="003D57C4" w:rsidP="003D57C4">
            <w:pPr>
              <w:rPr>
                <w:rFonts w:ascii="Times New Roman" w:hAnsi="Times New Roman" w:cs="Times New Roman"/>
                <w:sz w:val="24"/>
                <w:szCs w:val="24"/>
                <w:lang w:eastAsia="en-US"/>
              </w:rPr>
            </w:pPr>
            <w:r w:rsidRPr="00C876F7">
              <w:rPr>
                <w:rFonts w:ascii="Times New Roman" w:hAnsi="Times New Roman" w:cs="Times New Roman"/>
                <w:sz w:val="24"/>
                <w:szCs w:val="24"/>
              </w:rPr>
              <w:lastRenderedPageBreak/>
              <w:t>мотивация учебной деятельности.</w:t>
            </w:r>
          </w:p>
        </w:tc>
      </w:tr>
      <w:tr w:rsidR="003D57C4" w:rsidRPr="00C876F7" w:rsidTr="003D57C4">
        <w:trPr>
          <w:gridAfter w:val="1"/>
          <w:wAfter w:w="14" w:type="dxa"/>
          <w:trHeight w:val="208"/>
        </w:trPr>
        <w:tc>
          <w:tcPr>
            <w:tcW w:w="675" w:type="dxa"/>
            <w:tcBorders>
              <w:top w:val="single" w:sz="4" w:space="0" w:color="auto"/>
              <w:left w:val="single" w:sz="4" w:space="0" w:color="auto"/>
              <w:bottom w:val="single" w:sz="4" w:space="0" w:color="auto"/>
              <w:right w:val="single" w:sz="4" w:space="0" w:color="auto"/>
            </w:tcBorders>
          </w:tcPr>
          <w:p w:rsidR="003D57C4" w:rsidRPr="00C876F7" w:rsidRDefault="003D57C4" w:rsidP="003D57C4">
            <w:pPr>
              <w:pStyle w:val="a6"/>
              <w:numPr>
                <w:ilvl w:val="0"/>
                <w:numId w:val="26"/>
              </w:numPr>
              <w:rPr>
                <w:rFonts w:ascii="Times New Roman" w:hAnsi="Times New Roman" w:cs="Times New Roman"/>
                <w:sz w:val="24"/>
                <w:szCs w:val="24"/>
                <w:lang w:eastAsia="en-US"/>
              </w:rPr>
            </w:pPr>
          </w:p>
        </w:tc>
        <w:tc>
          <w:tcPr>
            <w:tcW w:w="1560" w:type="dxa"/>
            <w:gridSpan w:val="2"/>
            <w:tcBorders>
              <w:top w:val="single" w:sz="4" w:space="0" w:color="auto"/>
              <w:left w:val="single" w:sz="4" w:space="0" w:color="auto"/>
              <w:bottom w:val="single" w:sz="4" w:space="0" w:color="auto"/>
              <w:right w:val="single" w:sz="4" w:space="0" w:color="auto"/>
            </w:tcBorders>
          </w:tcPr>
          <w:p w:rsidR="003D57C4" w:rsidRPr="00C876F7" w:rsidRDefault="003D57C4" w:rsidP="003D57C4">
            <w:pPr>
              <w:rPr>
                <w:rFonts w:ascii="Times New Roman" w:hAnsi="Times New Roman" w:cs="Times New Roman"/>
                <w:sz w:val="24"/>
                <w:szCs w:val="24"/>
                <w:lang w:eastAsia="en-US"/>
              </w:rPr>
            </w:pPr>
          </w:p>
        </w:tc>
        <w:tc>
          <w:tcPr>
            <w:tcW w:w="1984" w:type="dxa"/>
            <w:gridSpan w:val="2"/>
            <w:tcBorders>
              <w:top w:val="single" w:sz="4" w:space="0" w:color="auto"/>
              <w:left w:val="single" w:sz="4" w:space="0" w:color="auto"/>
              <w:bottom w:val="single" w:sz="4" w:space="0" w:color="auto"/>
              <w:right w:val="single" w:sz="4" w:space="0" w:color="auto"/>
            </w:tcBorders>
          </w:tcPr>
          <w:p w:rsidR="003D57C4" w:rsidRPr="00C876F7" w:rsidRDefault="003D57C4" w:rsidP="003D57C4">
            <w:pPr>
              <w:rPr>
                <w:rFonts w:ascii="Times New Roman" w:hAnsi="Times New Roman" w:cs="Times New Roman"/>
                <w:sz w:val="24"/>
                <w:szCs w:val="24"/>
              </w:rPr>
            </w:pPr>
            <w:r w:rsidRPr="00C876F7">
              <w:rPr>
                <w:rFonts w:ascii="Times New Roman" w:hAnsi="Times New Roman" w:cs="Times New Roman"/>
                <w:sz w:val="24"/>
                <w:szCs w:val="24"/>
              </w:rPr>
              <w:t>Работа над ошибками. Деление на двузначное число</w:t>
            </w: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lang w:eastAsia="en-US"/>
              </w:rPr>
            </w:pPr>
          </w:p>
        </w:tc>
        <w:tc>
          <w:tcPr>
            <w:tcW w:w="1134" w:type="dxa"/>
            <w:tcBorders>
              <w:top w:val="single" w:sz="4" w:space="0" w:color="auto"/>
              <w:left w:val="single" w:sz="4" w:space="0" w:color="auto"/>
              <w:bottom w:val="single" w:sz="4" w:space="0" w:color="auto"/>
              <w:right w:val="single" w:sz="4" w:space="0" w:color="auto"/>
            </w:tcBorders>
            <w:hideMark/>
          </w:tcPr>
          <w:p w:rsidR="003D57C4" w:rsidRPr="00C876F7" w:rsidRDefault="003D57C4" w:rsidP="003D57C4">
            <w:pPr>
              <w:rPr>
                <w:rFonts w:ascii="Times New Roman" w:hAnsi="Times New Roman" w:cs="Times New Roman"/>
                <w:sz w:val="24"/>
                <w:szCs w:val="24"/>
                <w:lang w:eastAsia="en-US"/>
              </w:rPr>
            </w:pPr>
            <w:r w:rsidRPr="00C876F7">
              <w:rPr>
                <w:rFonts w:ascii="Times New Roman" w:hAnsi="Times New Roman" w:cs="Times New Roman"/>
                <w:sz w:val="24"/>
                <w:szCs w:val="24"/>
              </w:rPr>
              <w:t>Урок повторения и систематизации знаний.</w:t>
            </w:r>
          </w:p>
        </w:tc>
        <w:tc>
          <w:tcPr>
            <w:tcW w:w="3260" w:type="dxa"/>
            <w:gridSpan w:val="3"/>
            <w:vMerge w:val="restart"/>
            <w:tcBorders>
              <w:top w:val="single" w:sz="4" w:space="0" w:color="auto"/>
              <w:left w:val="single" w:sz="4" w:space="0" w:color="auto"/>
              <w:bottom w:val="single" w:sz="4" w:space="0" w:color="auto"/>
              <w:right w:val="single" w:sz="4" w:space="0" w:color="auto"/>
            </w:tcBorders>
            <w:hideMark/>
          </w:tcPr>
          <w:p w:rsidR="003D57C4" w:rsidRPr="00C876F7" w:rsidRDefault="003D57C4" w:rsidP="003D57C4">
            <w:pPr>
              <w:rPr>
                <w:rFonts w:ascii="Times New Roman" w:hAnsi="Times New Roman" w:cs="Times New Roman"/>
                <w:bCs/>
                <w:sz w:val="24"/>
                <w:szCs w:val="24"/>
              </w:rPr>
            </w:pPr>
            <w:r w:rsidRPr="00C876F7">
              <w:rPr>
                <w:rFonts w:ascii="Times New Roman" w:hAnsi="Times New Roman" w:cs="Times New Roman"/>
                <w:bCs/>
                <w:sz w:val="24"/>
                <w:szCs w:val="24"/>
              </w:rPr>
              <w:t>Отработка и коррекция изученного материала.</w:t>
            </w:r>
          </w:p>
          <w:p w:rsidR="003D57C4" w:rsidRPr="00C876F7" w:rsidRDefault="003D57C4" w:rsidP="003D57C4">
            <w:pPr>
              <w:rPr>
                <w:rFonts w:ascii="Times New Roman" w:hAnsi="Times New Roman" w:cs="Times New Roman"/>
                <w:sz w:val="24"/>
                <w:szCs w:val="24"/>
                <w:lang w:eastAsia="en-US"/>
              </w:rPr>
            </w:pPr>
            <w:r w:rsidRPr="00C876F7">
              <w:rPr>
                <w:rFonts w:ascii="Times New Roman" w:hAnsi="Times New Roman" w:cs="Times New Roman"/>
                <w:bCs/>
                <w:sz w:val="24"/>
                <w:szCs w:val="24"/>
              </w:rPr>
              <w:t>Собирать необходимые сведения и заносить их в таблицу. Отвечать на поставленные вопросы, опираясь на данные в таблице. При необходимости использовать справочную литературу. Составлять план построения геометрических фигур и выполнять построение при помощи чертёжных инструментов.</w:t>
            </w:r>
          </w:p>
        </w:tc>
        <w:tc>
          <w:tcPr>
            <w:tcW w:w="3119" w:type="dxa"/>
            <w:tcBorders>
              <w:top w:val="single" w:sz="4" w:space="0" w:color="auto"/>
              <w:left w:val="single" w:sz="4" w:space="0" w:color="auto"/>
              <w:bottom w:val="single" w:sz="4" w:space="0" w:color="auto"/>
              <w:right w:val="single" w:sz="4" w:space="0" w:color="auto"/>
            </w:tcBorders>
            <w:hideMark/>
          </w:tcPr>
          <w:p w:rsidR="003D57C4" w:rsidRPr="00C876F7" w:rsidRDefault="003D57C4" w:rsidP="003D57C4">
            <w:pPr>
              <w:rPr>
                <w:rFonts w:ascii="Times New Roman" w:hAnsi="Times New Roman" w:cs="Times New Roman"/>
                <w:sz w:val="24"/>
                <w:szCs w:val="24"/>
              </w:rPr>
            </w:pPr>
            <w:r w:rsidRPr="00C876F7">
              <w:rPr>
                <w:rFonts w:ascii="Times New Roman" w:hAnsi="Times New Roman" w:cs="Times New Roman"/>
                <w:bCs/>
                <w:sz w:val="24"/>
                <w:szCs w:val="24"/>
              </w:rPr>
              <w:t>Уметь</w:t>
            </w:r>
            <w:r w:rsidRPr="00C876F7">
              <w:rPr>
                <w:rFonts w:ascii="Times New Roman" w:hAnsi="Times New Roman" w:cs="Times New Roman"/>
                <w:sz w:val="24"/>
                <w:szCs w:val="24"/>
              </w:rPr>
              <w:t xml:space="preserve"> применять полученные знания и умения при выполнении практических заданий </w:t>
            </w:r>
          </w:p>
          <w:p w:rsidR="003D57C4" w:rsidRPr="00C876F7" w:rsidRDefault="003D57C4" w:rsidP="003D57C4">
            <w:pPr>
              <w:rPr>
                <w:rFonts w:ascii="Times New Roman" w:hAnsi="Times New Roman" w:cs="Times New Roman"/>
                <w:sz w:val="24"/>
                <w:szCs w:val="24"/>
                <w:lang w:eastAsia="en-US"/>
              </w:rPr>
            </w:pPr>
            <w:r w:rsidRPr="00C876F7">
              <w:rPr>
                <w:rFonts w:ascii="Times New Roman" w:hAnsi="Times New Roman" w:cs="Times New Roman"/>
                <w:sz w:val="24"/>
                <w:szCs w:val="24"/>
              </w:rPr>
              <w:t>Применять правила порядка выполнения действий в выражениях со скобками и без них. Выполнять умножение и деление на двузначное число в случаях, когда результат действия не превышает 1000, используя письменные приёмы выполнения действий.</w:t>
            </w:r>
          </w:p>
        </w:tc>
        <w:tc>
          <w:tcPr>
            <w:tcW w:w="3969" w:type="dxa"/>
            <w:gridSpan w:val="2"/>
            <w:tcBorders>
              <w:top w:val="single" w:sz="4" w:space="0" w:color="auto"/>
              <w:left w:val="single" w:sz="4" w:space="0" w:color="auto"/>
              <w:bottom w:val="single" w:sz="4" w:space="0" w:color="auto"/>
              <w:right w:val="single" w:sz="4" w:space="0" w:color="auto"/>
            </w:tcBorders>
            <w:hideMark/>
          </w:tcPr>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t xml:space="preserve">Познавательные: </w:t>
            </w:r>
          </w:p>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t xml:space="preserve">понимание и принятие учебной задачи, поиск и нахождение способов ее решения. </w:t>
            </w:r>
          </w:p>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t xml:space="preserve">Регулятивные: </w:t>
            </w:r>
          </w:p>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t>планирование, контроль и оценка учебных действий; определение наиболее эффективного способа достижения результата.</w:t>
            </w:r>
          </w:p>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t>Личностные:</w:t>
            </w:r>
          </w:p>
          <w:p w:rsidR="003D57C4" w:rsidRPr="00C876F7" w:rsidRDefault="003D57C4" w:rsidP="003D57C4">
            <w:pPr>
              <w:rPr>
                <w:rFonts w:ascii="Times New Roman" w:hAnsi="Times New Roman" w:cs="Times New Roman"/>
                <w:sz w:val="24"/>
                <w:szCs w:val="24"/>
                <w:lang w:eastAsia="en-US"/>
              </w:rPr>
            </w:pPr>
            <w:r w:rsidRPr="00C876F7">
              <w:rPr>
                <w:rFonts w:ascii="Times New Roman" w:eastAsia="Times New Roman" w:hAnsi="Times New Roman" w:cs="Times New Roman"/>
                <w:sz w:val="24"/>
                <w:szCs w:val="24"/>
              </w:rPr>
              <w:t>мотивация учебной деятельности.</w:t>
            </w:r>
          </w:p>
        </w:tc>
      </w:tr>
      <w:tr w:rsidR="003D57C4" w:rsidRPr="00C876F7" w:rsidTr="003D57C4">
        <w:trPr>
          <w:gridAfter w:val="1"/>
          <w:wAfter w:w="14" w:type="dxa"/>
          <w:trHeight w:val="208"/>
        </w:trPr>
        <w:tc>
          <w:tcPr>
            <w:tcW w:w="675" w:type="dxa"/>
            <w:tcBorders>
              <w:top w:val="single" w:sz="4" w:space="0" w:color="auto"/>
              <w:left w:val="single" w:sz="4" w:space="0" w:color="auto"/>
              <w:bottom w:val="single" w:sz="4" w:space="0" w:color="auto"/>
              <w:right w:val="single" w:sz="4" w:space="0" w:color="auto"/>
            </w:tcBorders>
          </w:tcPr>
          <w:p w:rsidR="003D57C4" w:rsidRPr="00C876F7" w:rsidRDefault="003D57C4" w:rsidP="003D57C4">
            <w:pPr>
              <w:pStyle w:val="a6"/>
              <w:numPr>
                <w:ilvl w:val="0"/>
                <w:numId w:val="26"/>
              </w:numPr>
              <w:rPr>
                <w:rFonts w:ascii="Times New Roman" w:hAnsi="Times New Roman" w:cs="Times New Roman"/>
                <w:sz w:val="24"/>
                <w:szCs w:val="24"/>
                <w:lang w:eastAsia="en-US"/>
              </w:rPr>
            </w:pPr>
          </w:p>
        </w:tc>
        <w:tc>
          <w:tcPr>
            <w:tcW w:w="1560" w:type="dxa"/>
            <w:gridSpan w:val="2"/>
            <w:tcBorders>
              <w:top w:val="single" w:sz="4" w:space="0" w:color="auto"/>
              <w:left w:val="single" w:sz="4" w:space="0" w:color="auto"/>
              <w:bottom w:val="single" w:sz="4" w:space="0" w:color="auto"/>
              <w:right w:val="single" w:sz="4" w:space="0" w:color="auto"/>
            </w:tcBorders>
          </w:tcPr>
          <w:p w:rsidR="003D57C4" w:rsidRPr="00C876F7" w:rsidRDefault="003D57C4" w:rsidP="003D57C4">
            <w:pPr>
              <w:rPr>
                <w:rFonts w:ascii="Times New Roman" w:hAnsi="Times New Roman" w:cs="Times New Roman"/>
                <w:sz w:val="24"/>
                <w:szCs w:val="24"/>
                <w:lang w:eastAsia="en-US"/>
              </w:rPr>
            </w:pPr>
          </w:p>
        </w:tc>
        <w:tc>
          <w:tcPr>
            <w:tcW w:w="1984" w:type="dxa"/>
            <w:gridSpan w:val="2"/>
            <w:tcBorders>
              <w:top w:val="single" w:sz="4" w:space="0" w:color="auto"/>
              <w:left w:val="single" w:sz="4" w:space="0" w:color="auto"/>
              <w:bottom w:val="single" w:sz="4" w:space="0" w:color="auto"/>
              <w:right w:val="single" w:sz="4" w:space="0" w:color="auto"/>
            </w:tcBorders>
          </w:tcPr>
          <w:p w:rsidR="003D57C4" w:rsidRPr="00C876F7" w:rsidRDefault="003D57C4" w:rsidP="003D57C4">
            <w:pPr>
              <w:rPr>
                <w:rFonts w:ascii="Times New Roman" w:hAnsi="Times New Roman" w:cs="Times New Roman"/>
                <w:sz w:val="24"/>
                <w:szCs w:val="24"/>
              </w:rPr>
            </w:pPr>
            <w:r w:rsidRPr="00C876F7">
              <w:rPr>
                <w:rFonts w:ascii="Times New Roman" w:hAnsi="Times New Roman" w:cs="Times New Roman"/>
                <w:sz w:val="24"/>
                <w:szCs w:val="24"/>
              </w:rPr>
              <w:t>Деление на двузначное число</w:t>
            </w: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lang w:eastAsia="en-US"/>
              </w:rPr>
            </w:pPr>
          </w:p>
        </w:tc>
        <w:tc>
          <w:tcPr>
            <w:tcW w:w="1134" w:type="dxa"/>
            <w:tcBorders>
              <w:top w:val="single" w:sz="4" w:space="0" w:color="auto"/>
              <w:left w:val="single" w:sz="4" w:space="0" w:color="auto"/>
              <w:bottom w:val="single" w:sz="4" w:space="0" w:color="auto"/>
              <w:right w:val="single" w:sz="4" w:space="0" w:color="auto"/>
            </w:tcBorders>
            <w:hideMark/>
          </w:tcPr>
          <w:p w:rsidR="003D57C4" w:rsidRPr="00C876F7" w:rsidRDefault="003D57C4" w:rsidP="003D57C4">
            <w:pPr>
              <w:rPr>
                <w:rFonts w:ascii="Times New Roman" w:hAnsi="Times New Roman" w:cs="Times New Roman"/>
                <w:sz w:val="24"/>
                <w:szCs w:val="24"/>
                <w:lang w:eastAsia="en-US"/>
              </w:rPr>
            </w:pPr>
            <w:r w:rsidRPr="00C876F7">
              <w:rPr>
                <w:rFonts w:ascii="Times New Roman" w:hAnsi="Times New Roman" w:cs="Times New Roman"/>
                <w:sz w:val="24"/>
                <w:szCs w:val="24"/>
              </w:rPr>
              <w:t>Урок повторения и систематизации знаний.</w:t>
            </w:r>
          </w:p>
        </w:tc>
        <w:tc>
          <w:tcPr>
            <w:tcW w:w="3260" w:type="dxa"/>
            <w:gridSpan w:val="3"/>
            <w:vMerge/>
            <w:tcBorders>
              <w:top w:val="single" w:sz="4" w:space="0" w:color="auto"/>
              <w:left w:val="single" w:sz="4" w:space="0" w:color="auto"/>
              <w:bottom w:val="single" w:sz="4" w:space="0" w:color="auto"/>
              <w:right w:val="single" w:sz="4" w:space="0" w:color="auto"/>
            </w:tcBorders>
            <w:vAlign w:val="center"/>
            <w:hideMark/>
          </w:tcPr>
          <w:p w:rsidR="003D57C4" w:rsidRPr="00C876F7" w:rsidRDefault="003D57C4" w:rsidP="003D57C4">
            <w:pPr>
              <w:rPr>
                <w:rFonts w:ascii="Times New Roman" w:hAnsi="Times New Roman" w:cs="Times New Roman"/>
                <w:sz w:val="24"/>
                <w:szCs w:val="24"/>
                <w:lang w:eastAsia="en-US"/>
              </w:rPr>
            </w:pPr>
          </w:p>
        </w:tc>
        <w:tc>
          <w:tcPr>
            <w:tcW w:w="3119" w:type="dxa"/>
            <w:tcBorders>
              <w:top w:val="single" w:sz="4" w:space="0" w:color="auto"/>
              <w:left w:val="single" w:sz="4" w:space="0" w:color="auto"/>
              <w:bottom w:val="single" w:sz="4" w:space="0" w:color="auto"/>
              <w:right w:val="single" w:sz="4" w:space="0" w:color="auto"/>
            </w:tcBorders>
          </w:tcPr>
          <w:p w:rsidR="003D57C4" w:rsidRPr="00C876F7" w:rsidRDefault="003D57C4" w:rsidP="003D57C4">
            <w:pPr>
              <w:rPr>
                <w:rFonts w:ascii="Times New Roman" w:hAnsi="Times New Roman" w:cs="Times New Roman"/>
                <w:sz w:val="24"/>
                <w:szCs w:val="24"/>
              </w:rPr>
            </w:pPr>
            <w:r w:rsidRPr="00C876F7">
              <w:rPr>
                <w:rFonts w:ascii="Times New Roman" w:hAnsi="Times New Roman" w:cs="Times New Roman"/>
                <w:sz w:val="24"/>
                <w:szCs w:val="24"/>
              </w:rPr>
              <w:t>Выполнять умножение и деление на двузначное число в случаях, когда результат действия не превышает 1000, используя письменные приёмы выполнения действий.</w:t>
            </w: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lang w:eastAsia="en-US"/>
              </w:rPr>
            </w:pPr>
          </w:p>
        </w:tc>
        <w:tc>
          <w:tcPr>
            <w:tcW w:w="3969" w:type="dxa"/>
            <w:gridSpan w:val="2"/>
            <w:tcBorders>
              <w:top w:val="single" w:sz="4" w:space="0" w:color="auto"/>
              <w:left w:val="single" w:sz="4" w:space="0" w:color="auto"/>
              <w:bottom w:val="single" w:sz="4" w:space="0" w:color="auto"/>
              <w:right w:val="single" w:sz="4" w:space="0" w:color="auto"/>
            </w:tcBorders>
            <w:hideMark/>
          </w:tcPr>
          <w:p w:rsidR="003D57C4" w:rsidRPr="00C876F7" w:rsidRDefault="003D57C4" w:rsidP="003D57C4">
            <w:pPr>
              <w:rPr>
                <w:rFonts w:ascii="Times New Roman" w:eastAsia="TimesNewRomanPSMT" w:hAnsi="Times New Roman" w:cs="Times New Roman"/>
                <w:sz w:val="24"/>
                <w:szCs w:val="24"/>
              </w:rPr>
            </w:pPr>
            <w:r w:rsidRPr="00C876F7">
              <w:rPr>
                <w:rFonts w:ascii="Times New Roman" w:eastAsia="Times New Roman" w:hAnsi="Times New Roman" w:cs="Times New Roman"/>
                <w:sz w:val="24"/>
                <w:szCs w:val="24"/>
              </w:rPr>
              <w:t xml:space="preserve">Познавательные: </w:t>
            </w:r>
          </w:p>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NewRomanPSMT" w:hAnsi="Times New Roman" w:cs="Times New Roman"/>
                <w:sz w:val="24"/>
                <w:szCs w:val="24"/>
              </w:rPr>
              <w:t xml:space="preserve">активное использование математической речи для решения разнообразных коммуникативных задач. </w:t>
            </w:r>
          </w:p>
          <w:p w:rsidR="003D57C4" w:rsidRPr="00C876F7" w:rsidRDefault="003D57C4" w:rsidP="003D57C4">
            <w:pPr>
              <w:rPr>
                <w:rFonts w:ascii="Times New Roman" w:eastAsia="TimesNewRomanPSMT" w:hAnsi="Times New Roman" w:cs="Times New Roman"/>
                <w:sz w:val="24"/>
                <w:szCs w:val="24"/>
              </w:rPr>
            </w:pPr>
            <w:r w:rsidRPr="00C876F7">
              <w:rPr>
                <w:rFonts w:ascii="Times New Roman" w:eastAsia="Times New Roman" w:hAnsi="Times New Roman" w:cs="Times New Roman"/>
                <w:sz w:val="24"/>
                <w:szCs w:val="24"/>
              </w:rPr>
              <w:t>Коммуникативные:</w:t>
            </w:r>
          </w:p>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NewRomanPSMT" w:hAnsi="Times New Roman" w:cs="Times New Roman"/>
                <w:sz w:val="24"/>
                <w:szCs w:val="24"/>
              </w:rPr>
              <w:t>готовность слушать собеседника.</w:t>
            </w:r>
          </w:p>
          <w:p w:rsidR="003D57C4" w:rsidRPr="00C876F7" w:rsidRDefault="003D57C4" w:rsidP="003D57C4">
            <w:pPr>
              <w:rPr>
                <w:rFonts w:ascii="Times New Roman" w:eastAsia="TimesNewRomanPSMT" w:hAnsi="Times New Roman" w:cs="Times New Roman"/>
                <w:sz w:val="24"/>
                <w:szCs w:val="24"/>
              </w:rPr>
            </w:pPr>
            <w:r w:rsidRPr="00C876F7">
              <w:rPr>
                <w:rFonts w:ascii="Times New Roman" w:eastAsia="Times New Roman" w:hAnsi="Times New Roman" w:cs="Times New Roman"/>
                <w:sz w:val="24"/>
                <w:szCs w:val="24"/>
              </w:rPr>
              <w:t>Регулятивные:</w:t>
            </w:r>
          </w:p>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NewRomanPSMT" w:hAnsi="Times New Roman" w:cs="Times New Roman"/>
                <w:sz w:val="24"/>
                <w:szCs w:val="24"/>
              </w:rPr>
              <w:t>планирование, контроль и оценка учебных действий.</w:t>
            </w:r>
          </w:p>
          <w:p w:rsidR="003D57C4" w:rsidRPr="00C876F7" w:rsidRDefault="003D57C4" w:rsidP="003D57C4">
            <w:pPr>
              <w:rPr>
                <w:rFonts w:ascii="Times New Roman" w:eastAsia="TimesNewRomanPSMT" w:hAnsi="Times New Roman" w:cs="Times New Roman"/>
                <w:sz w:val="24"/>
                <w:szCs w:val="24"/>
              </w:rPr>
            </w:pPr>
            <w:r w:rsidRPr="00C876F7">
              <w:rPr>
                <w:rFonts w:ascii="Times New Roman" w:eastAsia="Times New Roman" w:hAnsi="Times New Roman" w:cs="Times New Roman"/>
                <w:sz w:val="24"/>
                <w:szCs w:val="24"/>
              </w:rPr>
              <w:t>Личностные:</w:t>
            </w:r>
          </w:p>
          <w:p w:rsidR="003D57C4" w:rsidRPr="00C876F7" w:rsidRDefault="003D57C4" w:rsidP="003D57C4">
            <w:pPr>
              <w:rPr>
                <w:rFonts w:ascii="Times New Roman" w:hAnsi="Times New Roman" w:cs="Times New Roman"/>
                <w:sz w:val="24"/>
                <w:szCs w:val="24"/>
                <w:lang w:eastAsia="en-US"/>
              </w:rPr>
            </w:pPr>
            <w:r w:rsidRPr="00C876F7">
              <w:rPr>
                <w:rFonts w:ascii="Times New Roman" w:eastAsia="TimesNewRomanPSMT" w:hAnsi="Times New Roman" w:cs="Times New Roman"/>
                <w:sz w:val="24"/>
                <w:szCs w:val="24"/>
              </w:rPr>
              <w:t>умение работать в информационной среде</w:t>
            </w:r>
            <w:r w:rsidRPr="00C876F7">
              <w:rPr>
                <w:rFonts w:ascii="Times New Roman" w:hAnsi="Times New Roman" w:cs="Times New Roman"/>
                <w:sz w:val="24"/>
                <w:szCs w:val="24"/>
              </w:rPr>
              <w:t>, мотивация учебной деятельности.</w:t>
            </w:r>
          </w:p>
        </w:tc>
      </w:tr>
      <w:tr w:rsidR="003D57C4" w:rsidRPr="00C876F7" w:rsidTr="003D57C4">
        <w:trPr>
          <w:gridAfter w:val="1"/>
          <w:wAfter w:w="14" w:type="dxa"/>
          <w:trHeight w:val="208"/>
        </w:trPr>
        <w:tc>
          <w:tcPr>
            <w:tcW w:w="675" w:type="dxa"/>
            <w:tcBorders>
              <w:top w:val="single" w:sz="4" w:space="0" w:color="auto"/>
              <w:left w:val="single" w:sz="4" w:space="0" w:color="auto"/>
              <w:bottom w:val="single" w:sz="4" w:space="0" w:color="auto"/>
              <w:right w:val="single" w:sz="4" w:space="0" w:color="auto"/>
            </w:tcBorders>
          </w:tcPr>
          <w:p w:rsidR="003D57C4" w:rsidRPr="00C876F7" w:rsidRDefault="003D57C4" w:rsidP="003D57C4">
            <w:pPr>
              <w:pStyle w:val="a6"/>
              <w:numPr>
                <w:ilvl w:val="0"/>
                <w:numId w:val="26"/>
              </w:numPr>
              <w:rPr>
                <w:rFonts w:ascii="Times New Roman" w:hAnsi="Times New Roman" w:cs="Times New Roman"/>
                <w:sz w:val="24"/>
                <w:szCs w:val="24"/>
                <w:lang w:eastAsia="en-US"/>
              </w:rPr>
            </w:pPr>
          </w:p>
        </w:tc>
        <w:tc>
          <w:tcPr>
            <w:tcW w:w="1560" w:type="dxa"/>
            <w:gridSpan w:val="2"/>
            <w:tcBorders>
              <w:top w:val="single" w:sz="4" w:space="0" w:color="auto"/>
              <w:left w:val="single" w:sz="4" w:space="0" w:color="auto"/>
              <w:bottom w:val="single" w:sz="4" w:space="0" w:color="auto"/>
              <w:right w:val="single" w:sz="4" w:space="0" w:color="auto"/>
            </w:tcBorders>
          </w:tcPr>
          <w:p w:rsidR="003D57C4" w:rsidRPr="00C876F7" w:rsidRDefault="003D57C4" w:rsidP="003D57C4">
            <w:pPr>
              <w:rPr>
                <w:rFonts w:ascii="Times New Roman" w:hAnsi="Times New Roman" w:cs="Times New Roman"/>
                <w:sz w:val="24"/>
                <w:szCs w:val="24"/>
                <w:lang w:eastAsia="en-US"/>
              </w:rPr>
            </w:pPr>
          </w:p>
        </w:tc>
        <w:tc>
          <w:tcPr>
            <w:tcW w:w="1984" w:type="dxa"/>
            <w:gridSpan w:val="2"/>
            <w:tcBorders>
              <w:top w:val="single" w:sz="4" w:space="0" w:color="auto"/>
              <w:left w:val="single" w:sz="4" w:space="0" w:color="auto"/>
              <w:bottom w:val="single" w:sz="4" w:space="0" w:color="auto"/>
              <w:right w:val="single" w:sz="4" w:space="0" w:color="auto"/>
            </w:tcBorders>
          </w:tcPr>
          <w:p w:rsidR="003D57C4" w:rsidRPr="00C876F7" w:rsidRDefault="003D57C4" w:rsidP="003D57C4">
            <w:pPr>
              <w:rPr>
                <w:rFonts w:ascii="Times New Roman" w:hAnsi="Times New Roman" w:cs="Times New Roman"/>
                <w:sz w:val="24"/>
                <w:szCs w:val="24"/>
              </w:rPr>
            </w:pPr>
            <w:r w:rsidRPr="00C876F7">
              <w:rPr>
                <w:rFonts w:ascii="Times New Roman" w:hAnsi="Times New Roman" w:cs="Times New Roman"/>
                <w:sz w:val="24"/>
                <w:szCs w:val="24"/>
              </w:rPr>
              <w:t xml:space="preserve">Итоговая годовая </w:t>
            </w:r>
            <w:r w:rsidRPr="00C876F7">
              <w:rPr>
                <w:rFonts w:ascii="Times New Roman" w:hAnsi="Times New Roman" w:cs="Times New Roman"/>
                <w:sz w:val="24"/>
                <w:szCs w:val="24"/>
              </w:rPr>
              <w:lastRenderedPageBreak/>
              <w:t>контрольная работа №9.</w:t>
            </w: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lang w:eastAsia="en-US"/>
              </w:rPr>
            </w:pPr>
          </w:p>
        </w:tc>
        <w:tc>
          <w:tcPr>
            <w:tcW w:w="1134" w:type="dxa"/>
            <w:tcBorders>
              <w:top w:val="single" w:sz="4" w:space="0" w:color="auto"/>
              <w:left w:val="single" w:sz="4" w:space="0" w:color="auto"/>
              <w:bottom w:val="single" w:sz="4" w:space="0" w:color="auto"/>
              <w:right w:val="single" w:sz="4" w:space="0" w:color="auto"/>
            </w:tcBorders>
            <w:hideMark/>
          </w:tcPr>
          <w:p w:rsidR="003D57C4" w:rsidRPr="00C876F7" w:rsidRDefault="003D57C4" w:rsidP="003D57C4">
            <w:pPr>
              <w:rPr>
                <w:rFonts w:ascii="Times New Roman" w:hAnsi="Times New Roman" w:cs="Times New Roman"/>
                <w:sz w:val="24"/>
                <w:szCs w:val="24"/>
                <w:lang w:eastAsia="en-US"/>
              </w:rPr>
            </w:pPr>
            <w:r w:rsidRPr="00C876F7">
              <w:rPr>
                <w:rFonts w:ascii="Times New Roman" w:hAnsi="Times New Roman" w:cs="Times New Roman"/>
                <w:sz w:val="24"/>
                <w:szCs w:val="24"/>
              </w:rPr>
              <w:lastRenderedPageBreak/>
              <w:t xml:space="preserve">Контрольный </w:t>
            </w:r>
            <w:r w:rsidRPr="00C876F7">
              <w:rPr>
                <w:rFonts w:ascii="Times New Roman" w:hAnsi="Times New Roman" w:cs="Times New Roman"/>
                <w:sz w:val="24"/>
                <w:szCs w:val="24"/>
              </w:rPr>
              <w:lastRenderedPageBreak/>
              <w:t>урок.</w:t>
            </w:r>
          </w:p>
        </w:tc>
        <w:tc>
          <w:tcPr>
            <w:tcW w:w="3260" w:type="dxa"/>
            <w:gridSpan w:val="3"/>
            <w:tcBorders>
              <w:top w:val="single" w:sz="4" w:space="0" w:color="auto"/>
              <w:left w:val="single" w:sz="4" w:space="0" w:color="auto"/>
              <w:bottom w:val="single" w:sz="4" w:space="0" w:color="auto"/>
              <w:right w:val="single" w:sz="4" w:space="0" w:color="auto"/>
            </w:tcBorders>
            <w:hideMark/>
          </w:tcPr>
          <w:p w:rsidR="003D57C4" w:rsidRPr="00C876F7" w:rsidRDefault="003D57C4" w:rsidP="003D57C4">
            <w:pPr>
              <w:rPr>
                <w:rFonts w:ascii="Times New Roman" w:hAnsi="Times New Roman" w:cs="Times New Roman"/>
                <w:sz w:val="24"/>
                <w:szCs w:val="24"/>
                <w:lang w:eastAsia="en-US"/>
              </w:rPr>
            </w:pPr>
            <w:r w:rsidRPr="00C876F7">
              <w:rPr>
                <w:rFonts w:ascii="Times New Roman" w:hAnsi="Times New Roman" w:cs="Times New Roman"/>
                <w:bCs/>
                <w:sz w:val="24"/>
                <w:szCs w:val="24"/>
              </w:rPr>
              <w:lastRenderedPageBreak/>
              <w:t xml:space="preserve">Закрепление, проверка и оценка знаний и способов </w:t>
            </w:r>
            <w:r w:rsidRPr="00C876F7">
              <w:rPr>
                <w:rFonts w:ascii="Times New Roman" w:hAnsi="Times New Roman" w:cs="Times New Roman"/>
                <w:bCs/>
                <w:sz w:val="24"/>
                <w:szCs w:val="24"/>
              </w:rPr>
              <w:lastRenderedPageBreak/>
              <w:t>деятельности учащихся.</w:t>
            </w:r>
          </w:p>
        </w:tc>
        <w:tc>
          <w:tcPr>
            <w:tcW w:w="3119" w:type="dxa"/>
            <w:tcBorders>
              <w:top w:val="single" w:sz="4" w:space="0" w:color="auto"/>
              <w:left w:val="single" w:sz="4" w:space="0" w:color="auto"/>
              <w:bottom w:val="single" w:sz="4" w:space="0" w:color="auto"/>
              <w:right w:val="single" w:sz="4" w:space="0" w:color="auto"/>
            </w:tcBorders>
          </w:tcPr>
          <w:p w:rsidR="003D57C4" w:rsidRPr="00C876F7" w:rsidRDefault="003D57C4" w:rsidP="003D57C4">
            <w:pPr>
              <w:rPr>
                <w:rFonts w:ascii="Times New Roman" w:hAnsi="Times New Roman" w:cs="Times New Roman"/>
                <w:sz w:val="24"/>
                <w:szCs w:val="24"/>
              </w:rPr>
            </w:pPr>
            <w:r w:rsidRPr="00C876F7">
              <w:rPr>
                <w:rFonts w:ascii="Times New Roman" w:hAnsi="Times New Roman" w:cs="Times New Roman"/>
                <w:bCs/>
                <w:sz w:val="24"/>
                <w:szCs w:val="24"/>
              </w:rPr>
              <w:lastRenderedPageBreak/>
              <w:t>Уметь</w:t>
            </w:r>
            <w:r w:rsidRPr="00C876F7">
              <w:rPr>
                <w:rFonts w:ascii="Times New Roman" w:hAnsi="Times New Roman" w:cs="Times New Roman"/>
                <w:sz w:val="24"/>
                <w:szCs w:val="24"/>
              </w:rPr>
              <w:t xml:space="preserve"> применять полученные знания и </w:t>
            </w:r>
            <w:r w:rsidRPr="00C876F7">
              <w:rPr>
                <w:rFonts w:ascii="Times New Roman" w:hAnsi="Times New Roman" w:cs="Times New Roman"/>
                <w:sz w:val="24"/>
                <w:szCs w:val="24"/>
              </w:rPr>
              <w:lastRenderedPageBreak/>
              <w:t xml:space="preserve">умения при выполнении практических заданий </w:t>
            </w:r>
          </w:p>
          <w:p w:rsidR="003D57C4" w:rsidRPr="00C876F7" w:rsidRDefault="003D57C4" w:rsidP="003D57C4">
            <w:pPr>
              <w:rPr>
                <w:rFonts w:ascii="Times New Roman" w:hAnsi="Times New Roman" w:cs="Times New Roman"/>
                <w:sz w:val="24"/>
                <w:szCs w:val="24"/>
              </w:rPr>
            </w:pPr>
            <w:r w:rsidRPr="00C876F7">
              <w:rPr>
                <w:rFonts w:ascii="Times New Roman" w:hAnsi="Times New Roman" w:cs="Times New Roman"/>
                <w:sz w:val="24"/>
                <w:szCs w:val="24"/>
              </w:rPr>
              <w:t xml:space="preserve">Находить значение выражения. Выполнять арифметические действия с трёхзначными числами. Сравнивать именованные величины. Решать задачи. Строить заданные прямые линии. Строить </w:t>
            </w:r>
            <w:proofErr w:type="gramStart"/>
            <w:r w:rsidRPr="00C876F7">
              <w:rPr>
                <w:rFonts w:ascii="Times New Roman" w:hAnsi="Times New Roman" w:cs="Times New Roman"/>
                <w:sz w:val="24"/>
                <w:szCs w:val="24"/>
              </w:rPr>
              <w:t>ломаную</w:t>
            </w:r>
            <w:proofErr w:type="gramEnd"/>
            <w:r w:rsidRPr="00C876F7">
              <w:rPr>
                <w:rFonts w:ascii="Times New Roman" w:hAnsi="Times New Roman" w:cs="Times New Roman"/>
                <w:sz w:val="24"/>
                <w:szCs w:val="24"/>
              </w:rPr>
              <w:t xml:space="preserve"> с заданными данными.</w:t>
            </w: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lang w:eastAsia="en-US"/>
              </w:rPr>
            </w:pPr>
          </w:p>
        </w:tc>
        <w:tc>
          <w:tcPr>
            <w:tcW w:w="3969" w:type="dxa"/>
            <w:gridSpan w:val="2"/>
            <w:tcBorders>
              <w:top w:val="single" w:sz="4" w:space="0" w:color="auto"/>
              <w:left w:val="single" w:sz="4" w:space="0" w:color="auto"/>
              <w:bottom w:val="single" w:sz="4" w:space="0" w:color="auto"/>
              <w:right w:val="single" w:sz="4" w:space="0" w:color="auto"/>
            </w:tcBorders>
            <w:hideMark/>
          </w:tcPr>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lastRenderedPageBreak/>
              <w:t xml:space="preserve">Познавательные: </w:t>
            </w:r>
          </w:p>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t xml:space="preserve">овладевать логическими </w:t>
            </w:r>
            <w:r w:rsidRPr="00C876F7">
              <w:rPr>
                <w:rFonts w:ascii="Times New Roman" w:eastAsia="Times New Roman" w:hAnsi="Times New Roman" w:cs="Times New Roman"/>
                <w:sz w:val="24"/>
                <w:szCs w:val="24"/>
              </w:rPr>
              <w:lastRenderedPageBreak/>
              <w:t>действиями сравнения, анализа, синтеза, обобщения, классификации, установление аналогий и причинно-следственных связей.</w:t>
            </w:r>
          </w:p>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t>Коммуникативные: учиться конструктивно разрешать конфликты посредством учёта интересов сторон и сотрудничества.</w:t>
            </w:r>
          </w:p>
          <w:p w:rsidR="003D57C4" w:rsidRPr="00C876F7" w:rsidRDefault="003D57C4" w:rsidP="003D57C4">
            <w:pPr>
              <w:rPr>
                <w:rFonts w:ascii="Times New Roman" w:eastAsia="Times New Roman" w:hAnsi="Times New Roman" w:cs="Times New Roman"/>
                <w:sz w:val="24"/>
                <w:szCs w:val="24"/>
              </w:rPr>
            </w:pPr>
            <w:proofErr w:type="gramStart"/>
            <w:r w:rsidRPr="00C876F7">
              <w:rPr>
                <w:rFonts w:ascii="Times New Roman" w:eastAsia="Times New Roman" w:hAnsi="Times New Roman" w:cs="Times New Roman"/>
                <w:sz w:val="24"/>
                <w:szCs w:val="24"/>
              </w:rPr>
              <w:t>Регулятивные: осуществлять пошаговый и итоговый самоконтроль - освоение начальных форм познавательной и личностной рефлексии.</w:t>
            </w:r>
            <w:proofErr w:type="gramEnd"/>
          </w:p>
          <w:p w:rsidR="003D57C4" w:rsidRPr="00C876F7" w:rsidRDefault="003D57C4" w:rsidP="003D57C4">
            <w:pPr>
              <w:rPr>
                <w:rFonts w:ascii="Times New Roman" w:hAnsi="Times New Roman" w:cs="Times New Roman"/>
                <w:sz w:val="24"/>
                <w:szCs w:val="24"/>
                <w:lang w:eastAsia="en-US"/>
              </w:rPr>
            </w:pPr>
            <w:proofErr w:type="gramStart"/>
            <w:r w:rsidRPr="00C876F7">
              <w:rPr>
                <w:rFonts w:ascii="Times New Roman" w:eastAsia="Times New Roman" w:hAnsi="Times New Roman" w:cs="Times New Roman"/>
                <w:sz w:val="24"/>
                <w:szCs w:val="24"/>
              </w:rPr>
              <w:t>Личностные: мотивация учебной деятельности.</w:t>
            </w:r>
            <w:proofErr w:type="gramEnd"/>
          </w:p>
        </w:tc>
      </w:tr>
      <w:tr w:rsidR="003D57C4" w:rsidRPr="00C876F7" w:rsidTr="003D57C4">
        <w:trPr>
          <w:gridAfter w:val="1"/>
          <w:wAfter w:w="14" w:type="dxa"/>
          <w:trHeight w:val="208"/>
        </w:trPr>
        <w:tc>
          <w:tcPr>
            <w:tcW w:w="675" w:type="dxa"/>
            <w:tcBorders>
              <w:top w:val="single" w:sz="4" w:space="0" w:color="auto"/>
              <w:left w:val="single" w:sz="4" w:space="0" w:color="auto"/>
              <w:bottom w:val="single" w:sz="4" w:space="0" w:color="auto"/>
              <w:right w:val="single" w:sz="4" w:space="0" w:color="auto"/>
            </w:tcBorders>
          </w:tcPr>
          <w:p w:rsidR="003D57C4" w:rsidRPr="00C876F7" w:rsidRDefault="003D57C4" w:rsidP="003D57C4">
            <w:pPr>
              <w:pStyle w:val="a6"/>
              <w:numPr>
                <w:ilvl w:val="0"/>
                <w:numId w:val="26"/>
              </w:numPr>
              <w:rPr>
                <w:rFonts w:ascii="Times New Roman" w:hAnsi="Times New Roman" w:cs="Times New Roman"/>
                <w:sz w:val="24"/>
                <w:szCs w:val="24"/>
                <w:lang w:eastAsia="en-US"/>
              </w:rPr>
            </w:pPr>
          </w:p>
        </w:tc>
        <w:tc>
          <w:tcPr>
            <w:tcW w:w="1560" w:type="dxa"/>
            <w:gridSpan w:val="2"/>
            <w:tcBorders>
              <w:top w:val="single" w:sz="4" w:space="0" w:color="auto"/>
              <w:left w:val="single" w:sz="4" w:space="0" w:color="auto"/>
              <w:bottom w:val="single" w:sz="4" w:space="0" w:color="auto"/>
              <w:right w:val="single" w:sz="4" w:space="0" w:color="auto"/>
            </w:tcBorders>
          </w:tcPr>
          <w:p w:rsidR="003D57C4" w:rsidRPr="00C876F7" w:rsidRDefault="003D57C4" w:rsidP="003D57C4">
            <w:pPr>
              <w:rPr>
                <w:rFonts w:ascii="Times New Roman" w:hAnsi="Times New Roman" w:cs="Times New Roman"/>
                <w:sz w:val="24"/>
                <w:szCs w:val="24"/>
                <w:lang w:eastAsia="en-US"/>
              </w:rPr>
            </w:pPr>
          </w:p>
        </w:tc>
        <w:tc>
          <w:tcPr>
            <w:tcW w:w="1984" w:type="dxa"/>
            <w:gridSpan w:val="2"/>
            <w:tcBorders>
              <w:top w:val="single" w:sz="4" w:space="0" w:color="auto"/>
              <w:left w:val="single" w:sz="4" w:space="0" w:color="auto"/>
              <w:bottom w:val="single" w:sz="4" w:space="0" w:color="auto"/>
              <w:right w:val="single" w:sz="4" w:space="0" w:color="auto"/>
            </w:tcBorders>
          </w:tcPr>
          <w:p w:rsidR="003D57C4" w:rsidRPr="00C876F7" w:rsidRDefault="003D57C4" w:rsidP="003D57C4">
            <w:pPr>
              <w:rPr>
                <w:rFonts w:ascii="Times New Roman" w:hAnsi="Times New Roman" w:cs="Times New Roman"/>
                <w:sz w:val="24"/>
                <w:szCs w:val="24"/>
              </w:rPr>
            </w:pPr>
            <w:r w:rsidRPr="00C876F7">
              <w:rPr>
                <w:rFonts w:ascii="Times New Roman" w:hAnsi="Times New Roman" w:cs="Times New Roman"/>
                <w:sz w:val="24"/>
                <w:szCs w:val="24"/>
              </w:rPr>
              <w:t>Работа над ошибками. Деление на двузначное число</w:t>
            </w: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u w:val="single"/>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lang w:eastAsia="en-US"/>
              </w:rPr>
            </w:pPr>
          </w:p>
        </w:tc>
        <w:tc>
          <w:tcPr>
            <w:tcW w:w="1134" w:type="dxa"/>
            <w:tcBorders>
              <w:top w:val="single" w:sz="4" w:space="0" w:color="auto"/>
              <w:left w:val="single" w:sz="4" w:space="0" w:color="auto"/>
              <w:bottom w:val="single" w:sz="4" w:space="0" w:color="auto"/>
              <w:right w:val="single" w:sz="4" w:space="0" w:color="auto"/>
            </w:tcBorders>
            <w:hideMark/>
          </w:tcPr>
          <w:p w:rsidR="003D57C4" w:rsidRPr="00C876F7" w:rsidRDefault="003D57C4" w:rsidP="003D57C4">
            <w:pPr>
              <w:rPr>
                <w:rFonts w:ascii="Times New Roman" w:hAnsi="Times New Roman" w:cs="Times New Roman"/>
                <w:sz w:val="24"/>
                <w:szCs w:val="24"/>
                <w:lang w:eastAsia="en-US"/>
              </w:rPr>
            </w:pPr>
            <w:r w:rsidRPr="00C876F7">
              <w:rPr>
                <w:rFonts w:ascii="Times New Roman" w:hAnsi="Times New Roman" w:cs="Times New Roman"/>
                <w:sz w:val="24"/>
                <w:szCs w:val="24"/>
              </w:rPr>
              <w:t>Урок повторения и систематизации знаний.</w:t>
            </w:r>
          </w:p>
        </w:tc>
        <w:tc>
          <w:tcPr>
            <w:tcW w:w="3260" w:type="dxa"/>
            <w:gridSpan w:val="3"/>
            <w:tcBorders>
              <w:top w:val="single" w:sz="4" w:space="0" w:color="auto"/>
              <w:left w:val="single" w:sz="4" w:space="0" w:color="auto"/>
              <w:bottom w:val="single" w:sz="4" w:space="0" w:color="auto"/>
              <w:right w:val="single" w:sz="4" w:space="0" w:color="auto"/>
            </w:tcBorders>
          </w:tcPr>
          <w:p w:rsidR="003D57C4" w:rsidRPr="00C876F7" w:rsidRDefault="003D57C4" w:rsidP="003D57C4">
            <w:pPr>
              <w:rPr>
                <w:rFonts w:ascii="Times New Roman" w:hAnsi="Times New Roman" w:cs="Times New Roman"/>
                <w:bCs/>
                <w:sz w:val="24"/>
                <w:szCs w:val="24"/>
              </w:rPr>
            </w:pPr>
            <w:r w:rsidRPr="00C876F7">
              <w:rPr>
                <w:rFonts w:ascii="Times New Roman" w:hAnsi="Times New Roman" w:cs="Times New Roman"/>
                <w:bCs/>
                <w:sz w:val="24"/>
                <w:szCs w:val="24"/>
              </w:rPr>
              <w:t>Отработка и коррекция изученного материала.</w:t>
            </w:r>
          </w:p>
          <w:p w:rsidR="003D57C4" w:rsidRPr="00C876F7" w:rsidRDefault="003D57C4" w:rsidP="003D57C4">
            <w:pPr>
              <w:rPr>
                <w:rFonts w:ascii="Times New Roman" w:hAnsi="Times New Roman" w:cs="Times New Roman"/>
                <w:sz w:val="24"/>
                <w:szCs w:val="24"/>
                <w:lang w:eastAsia="en-US"/>
              </w:rPr>
            </w:pPr>
          </w:p>
        </w:tc>
        <w:tc>
          <w:tcPr>
            <w:tcW w:w="3119" w:type="dxa"/>
            <w:tcBorders>
              <w:top w:val="single" w:sz="4" w:space="0" w:color="auto"/>
              <w:left w:val="single" w:sz="4" w:space="0" w:color="auto"/>
              <w:bottom w:val="single" w:sz="4" w:space="0" w:color="auto"/>
              <w:right w:val="single" w:sz="4" w:space="0" w:color="auto"/>
            </w:tcBorders>
          </w:tcPr>
          <w:p w:rsidR="003D57C4" w:rsidRPr="00C876F7" w:rsidRDefault="003D57C4" w:rsidP="003D57C4">
            <w:pPr>
              <w:rPr>
                <w:rFonts w:ascii="Times New Roman" w:hAnsi="Times New Roman" w:cs="Times New Roman"/>
                <w:sz w:val="24"/>
                <w:szCs w:val="24"/>
              </w:rPr>
            </w:pPr>
            <w:r w:rsidRPr="00C876F7">
              <w:rPr>
                <w:rFonts w:ascii="Times New Roman" w:hAnsi="Times New Roman" w:cs="Times New Roman"/>
                <w:sz w:val="24"/>
                <w:szCs w:val="24"/>
              </w:rPr>
              <w:t>Моделировать ситуацию, представленную в тексте арифметической  задачи, в виде схемы, таблицы, рисунка. Сравнивать значения величин, выраженных в одинаковых или разных единицах</w:t>
            </w: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lang w:eastAsia="en-US"/>
              </w:rPr>
            </w:pPr>
          </w:p>
        </w:tc>
        <w:tc>
          <w:tcPr>
            <w:tcW w:w="3969" w:type="dxa"/>
            <w:gridSpan w:val="2"/>
            <w:tcBorders>
              <w:top w:val="single" w:sz="4" w:space="0" w:color="auto"/>
              <w:left w:val="single" w:sz="4" w:space="0" w:color="auto"/>
              <w:bottom w:val="single" w:sz="4" w:space="0" w:color="auto"/>
              <w:right w:val="single" w:sz="4" w:space="0" w:color="auto"/>
            </w:tcBorders>
            <w:hideMark/>
          </w:tcPr>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t xml:space="preserve">Познавательные: </w:t>
            </w:r>
          </w:p>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t xml:space="preserve">понимание и принятие учебной задачи, </w:t>
            </w:r>
            <w:proofErr w:type="spellStart"/>
            <w:r w:rsidRPr="00C876F7">
              <w:rPr>
                <w:rFonts w:ascii="Times New Roman" w:eastAsia="Times New Roman" w:hAnsi="Times New Roman" w:cs="Times New Roman"/>
                <w:sz w:val="24"/>
                <w:szCs w:val="24"/>
              </w:rPr>
              <w:t>пересчитывание</w:t>
            </w:r>
            <w:proofErr w:type="spellEnd"/>
            <w:r w:rsidRPr="00C876F7">
              <w:rPr>
                <w:rFonts w:ascii="Times New Roman" w:eastAsia="Times New Roman" w:hAnsi="Times New Roman" w:cs="Times New Roman"/>
                <w:sz w:val="24"/>
                <w:szCs w:val="24"/>
              </w:rPr>
              <w:t xml:space="preserve"> предметов, выражение результата натуральным числом.</w:t>
            </w:r>
          </w:p>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t xml:space="preserve">Регулятивные: </w:t>
            </w:r>
          </w:p>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t>оценивание правильности хода решения и реальности ответа на вопрос.</w:t>
            </w:r>
          </w:p>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t>Коммуникативные:</w:t>
            </w:r>
          </w:p>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t>чтение,  постановка вопросов, выдвижение гипотез, сравнение.</w:t>
            </w:r>
          </w:p>
          <w:p w:rsidR="003D57C4" w:rsidRPr="00C876F7" w:rsidRDefault="003D57C4" w:rsidP="003D57C4">
            <w:pPr>
              <w:rPr>
                <w:rFonts w:ascii="Times New Roman" w:eastAsiaTheme="minorHAnsi" w:hAnsi="Times New Roman" w:cs="Times New Roman"/>
                <w:sz w:val="24"/>
                <w:szCs w:val="24"/>
              </w:rPr>
            </w:pPr>
            <w:r w:rsidRPr="00C876F7">
              <w:rPr>
                <w:rFonts w:ascii="Times New Roman" w:eastAsia="Times New Roman" w:hAnsi="Times New Roman" w:cs="Times New Roman"/>
                <w:sz w:val="24"/>
                <w:szCs w:val="24"/>
              </w:rPr>
              <w:t>Личностные:</w:t>
            </w:r>
          </w:p>
          <w:p w:rsidR="003D57C4" w:rsidRPr="00C876F7" w:rsidRDefault="003D57C4" w:rsidP="003D57C4">
            <w:pPr>
              <w:rPr>
                <w:rFonts w:ascii="Times New Roman" w:eastAsia="Times New Roman" w:hAnsi="Times New Roman" w:cs="Times New Roman"/>
                <w:sz w:val="24"/>
                <w:szCs w:val="24"/>
                <w:lang w:eastAsia="en-US"/>
              </w:rPr>
            </w:pPr>
            <w:r w:rsidRPr="00C876F7">
              <w:rPr>
                <w:rFonts w:ascii="Times New Roman" w:hAnsi="Times New Roman" w:cs="Times New Roman"/>
                <w:sz w:val="24"/>
                <w:szCs w:val="24"/>
              </w:rPr>
              <w:t>навыки адаптации, сотрудничества, мотивация учебной деятельности.</w:t>
            </w:r>
          </w:p>
        </w:tc>
      </w:tr>
      <w:tr w:rsidR="003D57C4" w:rsidRPr="00C876F7" w:rsidTr="003D57C4">
        <w:trPr>
          <w:gridAfter w:val="1"/>
          <w:wAfter w:w="14" w:type="dxa"/>
          <w:trHeight w:val="208"/>
        </w:trPr>
        <w:tc>
          <w:tcPr>
            <w:tcW w:w="675" w:type="dxa"/>
            <w:tcBorders>
              <w:top w:val="single" w:sz="4" w:space="0" w:color="auto"/>
              <w:left w:val="single" w:sz="4" w:space="0" w:color="auto"/>
              <w:bottom w:val="single" w:sz="4" w:space="0" w:color="auto"/>
              <w:right w:val="single" w:sz="4" w:space="0" w:color="auto"/>
            </w:tcBorders>
          </w:tcPr>
          <w:p w:rsidR="003D57C4" w:rsidRPr="00C876F7" w:rsidRDefault="003D57C4" w:rsidP="003D57C4">
            <w:pPr>
              <w:pStyle w:val="a6"/>
              <w:numPr>
                <w:ilvl w:val="0"/>
                <w:numId w:val="26"/>
              </w:numPr>
              <w:rPr>
                <w:rFonts w:ascii="Times New Roman" w:hAnsi="Times New Roman" w:cs="Times New Roman"/>
                <w:sz w:val="24"/>
                <w:szCs w:val="24"/>
                <w:lang w:eastAsia="en-US"/>
              </w:rPr>
            </w:pPr>
          </w:p>
        </w:tc>
        <w:tc>
          <w:tcPr>
            <w:tcW w:w="1560" w:type="dxa"/>
            <w:gridSpan w:val="2"/>
            <w:tcBorders>
              <w:top w:val="single" w:sz="4" w:space="0" w:color="auto"/>
              <w:left w:val="single" w:sz="4" w:space="0" w:color="auto"/>
              <w:bottom w:val="single" w:sz="4" w:space="0" w:color="auto"/>
              <w:right w:val="single" w:sz="4" w:space="0" w:color="auto"/>
            </w:tcBorders>
          </w:tcPr>
          <w:p w:rsidR="003D57C4" w:rsidRPr="00C876F7" w:rsidRDefault="003D57C4" w:rsidP="003D57C4">
            <w:pPr>
              <w:rPr>
                <w:rFonts w:ascii="Times New Roman" w:hAnsi="Times New Roman" w:cs="Times New Roman"/>
                <w:sz w:val="24"/>
                <w:szCs w:val="24"/>
                <w:lang w:eastAsia="en-US"/>
              </w:rPr>
            </w:pPr>
          </w:p>
        </w:tc>
        <w:tc>
          <w:tcPr>
            <w:tcW w:w="1984" w:type="dxa"/>
            <w:gridSpan w:val="2"/>
            <w:tcBorders>
              <w:top w:val="single" w:sz="4" w:space="0" w:color="auto"/>
              <w:left w:val="single" w:sz="4" w:space="0" w:color="auto"/>
              <w:bottom w:val="single" w:sz="4" w:space="0" w:color="auto"/>
              <w:right w:val="single" w:sz="4" w:space="0" w:color="auto"/>
            </w:tcBorders>
          </w:tcPr>
          <w:p w:rsidR="003D57C4" w:rsidRPr="00C876F7" w:rsidRDefault="003D57C4" w:rsidP="003D57C4">
            <w:pPr>
              <w:rPr>
                <w:rFonts w:ascii="Times New Roman" w:hAnsi="Times New Roman" w:cs="Times New Roman"/>
                <w:sz w:val="24"/>
                <w:szCs w:val="24"/>
              </w:rPr>
            </w:pPr>
            <w:r w:rsidRPr="00C876F7">
              <w:rPr>
                <w:rFonts w:ascii="Times New Roman" w:hAnsi="Times New Roman" w:cs="Times New Roman"/>
                <w:sz w:val="24"/>
                <w:szCs w:val="24"/>
              </w:rPr>
              <w:t xml:space="preserve">Текущая проверочная </w:t>
            </w:r>
            <w:r w:rsidRPr="00C876F7">
              <w:rPr>
                <w:rFonts w:ascii="Times New Roman" w:hAnsi="Times New Roman" w:cs="Times New Roman"/>
                <w:sz w:val="24"/>
                <w:szCs w:val="24"/>
              </w:rPr>
              <w:lastRenderedPageBreak/>
              <w:t>работа по теме «Умножение и деление двузначных и трёхзначных чисел на двузначное число».</w:t>
            </w: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lang w:eastAsia="en-US"/>
              </w:rPr>
            </w:pPr>
          </w:p>
        </w:tc>
        <w:tc>
          <w:tcPr>
            <w:tcW w:w="1134" w:type="dxa"/>
            <w:tcBorders>
              <w:top w:val="single" w:sz="4" w:space="0" w:color="auto"/>
              <w:left w:val="single" w:sz="4" w:space="0" w:color="auto"/>
              <w:bottom w:val="single" w:sz="4" w:space="0" w:color="auto"/>
              <w:right w:val="single" w:sz="4" w:space="0" w:color="auto"/>
            </w:tcBorders>
            <w:hideMark/>
          </w:tcPr>
          <w:p w:rsidR="003D57C4" w:rsidRPr="00C876F7" w:rsidRDefault="003D57C4" w:rsidP="003D57C4">
            <w:pPr>
              <w:rPr>
                <w:rFonts w:ascii="Times New Roman" w:hAnsi="Times New Roman" w:cs="Times New Roman"/>
                <w:sz w:val="24"/>
                <w:szCs w:val="24"/>
                <w:lang w:eastAsia="en-US"/>
              </w:rPr>
            </w:pPr>
            <w:r w:rsidRPr="00C876F7">
              <w:rPr>
                <w:rFonts w:ascii="Times New Roman" w:hAnsi="Times New Roman" w:cs="Times New Roman"/>
                <w:sz w:val="24"/>
                <w:szCs w:val="24"/>
              </w:rPr>
              <w:lastRenderedPageBreak/>
              <w:t xml:space="preserve">Контрольный </w:t>
            </w:r>
            <w:r w:rsidRPr="00C876F7">
              <w:rPr>
                <w:rFonts w:ascii="Times New Roman" w:hAnsi="Times New Roman" w:cs="Times New Roman"/>
                <w:sz w:val="24"/>
                <w:szCs w:val="24"/>
              </w:rPr>
              <w:lastRenderedPageBreak/>
              <w:t>урок.</w:t>
            </w:r>
          </w:p>
        </w:tc>
        <w:tc>
          <w:tcPr>
            <w:tcW w:w="3260" w:type="dxa"/>
            <w:gridSpan w:val="3"/>
            <w:tcBorders>
              <w:top w:val="single" w:sz="4" w:space="0" w:color="auto"/>
              <w:left w:val="single" w:sz="4" w:space="0" w:color="auto"/>
              <w:bottom w:val="single" w:sz="4" w:space="0" w:color="auto"/>
              <w:right w:val="single" w:sz="4" w:space="0" w:color="auto"/>
            </w:tcBorders>
            <w:hideMark/>
          </w:tcPr>
          <w:p w:rsidR="003D57C4" w:rsidRPr="00C876F7" w:rsidRDefault="003D57C4" w:rsidP="003D57C4">
            <w:pPr>
              <w:rPr>
                <w:rFonts w:ascii="Times New Roman" w:hAnsi="Times New Roman" w:cs="Times New Roman"/>
                <w:sz w:val="24"/>
                <w:szCs w:val="24"/>
                <w:lang w:eastAsia="en-US"/>
              </w:rPr>
            </w:pPr>
            <w:r w:rsidRPr="00C876F7">
              <w:rPr>
                <w:rFonts w:ascii="Times New Roman" w:hAnsi="Times New Roman" w:cs="Times New Roman"/>
                <w:bCs/>
                <w:sz w:val="24"/>
                <w:szCs w:val="24"/>
              </w:rPr>
              <w:lastRenderedPageBreak/>
              <w:t xml:space="preserve">Закрепление, проверка и оценка знаний и способов </w:t>
            </w:r>
            <w:r w:rsidRPr="00C876F7">
              <w:rPr>
                <w:rFonts w:ascii="Times New Roman" w:hAnsi="Times New Roman" w:cs="Times New Roman"/>
                <w:bCs/>
                <w:sz w:val="24"/>
                <w:szCs w:val="24"/>
              </w:rPr>
              <w:lastRenderedPageBreak/>
              <w:t>деятельности учащихся.</w:t>
            </w:r>
          </w:p>
        </w:tc>
        <w:tc>
          <w:tcPr>
            <w:tcW w:w="3119" w:type="dxa"/>
            <w:tcBorders>
              <w:top w:val="single" w:sz="4" w:space="0" w:color="auto"/>
              <w:left w:val="single" w:sz="4" w:space="0" w:color="auto"/>
              <w:bottom w:val="single" w:sz="4" w:space="0" w:color="auto"/>
              <w:right w:val="single" w:sz="4" w:space="0" w:color="auto"/>
            </w:tcBorders>
            <w:hideMark/>
          </w:tcPr>
          <w:p w:rsidR="003D57C4" w:rsidRPr="00C876F7" w:rsidRDefault="003D57C4" w:rsidP="003D57C4">
            <w:pPr>
              <w:rPr>
                <w:rFonts w:ascii="Times New Roman" w:hAnsi="Times New Roman" w:cs="Times New Roman"/>
                <w:sz w:val="24"/>
                <w:szCs w:val="24"/>
              </w:rPr>
            </w:pPr>
            <w:r w:rsidRPr="00C876F7">
              <w:rPr>
                <w:rFonts w:ascii="Times New Roman" w:hAnsi="Times New Roman" w:cs="Times New Roman"/>
                <w:bCs/>
                <w:sz w:val="24"/>
                <w:szCs w:val="24"/>
              </w:rPr>
              <w:lastRenderedPageBreak/>
              <w:t>Уметь</w:t>
            </w:r>
            <w:r w:rsidRPr="00C876F7">
              <w:rPr>
                <w:rFonts w:ascii="Times New Roman" w:hAnsi="Times New Roman" w:cs="Times New Roman"/>
                <w:sz w:val="24"/>
                <w:szCs w:val="24"/>
              </w:rPr>
              <w:t xml:space="preserve"> применять полученные знания и </w:t>
            </w:r>
            <w:r w:rsidRPr="00C876F7">
              <w:rPr>
                <w:rFonts w:ascii="Times New Roman" w:hAnsi="Times New Roman" w:cs="Times New Roman"/>
                <w:sz w:val="24"/>
                <w:szCs w:val="24"/>
              </w:rPr>
              <w:lastRenderedPageBreak/>
              <w:t xml:space="preserve">умения при выполнении практических заданий </w:t>
            </w:r>
          </w:p>
          <w:p w:rsidR="003D57C4" w:rsidRPr="00C876F7" w:rsidRDefault="003D57C4" w:rsidP="003D57C4">
            <w:pPr>
              <w:rPr>
                <w:rFonts w:ascii="Times New Roman" w:hAnsi="Times New Roman" w:cs="Times New Roman"/>
                <w:sz w:val="24"/>
                <w:szCs w:val="24"/>
                <w:lang w:eastAsia="en-US"/>
              </w:rPr>
            </w:pPr>
            <w:r w:rsidRPr="00C876F7">
              <w:rPr>
                <w:rFonts w:ascii="Times New Roman" w:hAnsi="Times New Roman" w:cs="Times New Roman"/>
                <w:sz w:val="24"/>
                <w:szCs w:val="24"/>
              </w:rPr>
              <w:t>Умножать и делить на круглые числа устно. Находить значение произведения и частного. Решать задачу. Сравнивать числа. Контролировать свою деятельность (проверять правильность письменных вычислений с натуральными числами в пределах 1000), находить и исправлять ошибки.</w:t>
            </w:r>
          </w:p>
        </w:tc>
        <w:tc>
          <w:tcPr>
            <w:tcW w:w="3969" w:type="dxa"/>
            <w:gridSpan w:val="2"/>
            <w:tcBorders>
              <w:top w:val="single" w:sz="4" w:space="0" w:color="auto"/>
              <w:left w:val="single" w:sz="4" w:space="0" w:color="auto"/>
              <w:bottom w:val="single" w:sz="4" w:space="0" w:color="auto"/>
              <w:right w:val="single" w:sz="4" w:space="0" w:color="auto"/>
            </w:tcBorders>
            <w:hideMark/>
          </w:tcPr>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lastRenderedPageBreak/>
              <w:t xml:space="preserve">Познавательные: </w:t>
            </w:r>
          </w:p>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t xml:space="preserve">понимание и принятие учебной </w:t>
            </w:r>
            <w:r w:rsidRPr="00C876F7">
              <w:rPr>
                <w:rFonts w:ascii="Times New Roman" w:eastAsia="Times New Roman" w:hAnsi="Times New Roman" w:cs="Times New Roman"/>
                <w:sz w:val="24"/>
                <w:szCs w:val="24"/>
              </w:rPr>
              <w:lastRenderedPageBreak/>
              <w:t>задачи, решение учебных задач, связанных с повседневной жизнью.</w:t>
            </w:r>
          </w:p>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t xml:space="preserve">Регулятивные: </w:t>
            </w:r>
          </w:p>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t>оценивание правильности хода решения и реальности ответа на вопрос.</w:t>
            </w:r>
          </w:p>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t>Коммуникативные:</w:t>
            </w:r>
          </w:p>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t>чтение,  постановка вопросов, выдвижение гипотез, сравнение.</w:t>
            </w:r>
          </w:p>
          <w:p w:rsidR="003D57C4" w:rsidRPr="00C876F7" w:rsidRDefault="003D57C4" w:rsidP="003D57C4">
            <w:pPr>
              <w:rPr>
                <w:rFonts w:ascii="Times New Roman" w:eastAsiaTheme="minorHAnsi" w:hAnsi="Times New Roman" w:cs="Times New Roman"/>
                <w:sz w:val="24"/>
                <w:szCs w:val="24"/>
              </w:rPr>
            </w:pPr>
            <w:r w:rsidRPr="00C876F7">
              <w:rPr>
                <w:rFonts w:ascii="Times New Roman" w:eastAsia="Times New Roman" w:hAnsi="Times New Roman" w:cs="Times New Roman"/>
                <w:sz w:val="24"/>
                <w:szCs w:val="24"/>
              </w:rPr>
              <w:t>Личностные:</w:t>
            </w:r>
          </w:p>
          <w:p w:rsidR="003D57C4" w:rsidRPr="00C876F7" w:rsidRDefault="003D57C4" w:rsidP="003D57C4">
            <w:pPr>
              <w:rPr>
                <w:rFonts w:ascii="Times New Roman" w:eastAsia="Times New Roman" w:hAnsi="Times New Roman" w:cs="Times New Roman"/>
                <w:sz w:val="24"/>
                <w:szCs w:val="24"/>
                <w:lang w:eastAsia="en-US"/>
              </w:rPr>
            </w:pPr>
            <w:r w:rsidRPr="00C876F7">
              <w:rPr>
                <w:rFonts w:ascii="Times New Roman" w:hAnsi="Times New Roman" w:cs="Times New Roman"/>
                <w:sz w:val="24"/>
                <w:szCs w:val="24"/>
              </w:rPr>
              <w:t>навыки адаптации, сотрудничества, мотивация учебной деятельности.</w:t>
            </w:r>
          </w:p>
        </w:tc>
      </w:tr>
      <w:tr w:rsidR="003D57C4" w:rsidRPr="00C876F7" w:rsidTr="003D57C4">
        <w:trPr>
          <w:gridAfter w:val="1"/>
          <w:wAfter w:w="14" w:type="dxa"/>
          <w:trHeight w:val="208"/>
        </w:trPr>
        <w:tc>
          <w:tcPr>
            <w:tcW w:w="675" w:type="dxa"/>
            <w:tcBorders>
              <w:top w:val="single" w:sz="4" w:space="0" w:color="auto"/>
              <w:left w:val="single" w:sz="4" w:space="0" w:color="auto"/>
              <w:bottom w:val="single" w:sz="4" w:space="0" w:color="auto"/>
              <w:right w:val="single" w:sz="4" w:space="0" w:color="auto"/>
            </w:tcBorders>
          </w:tcPr>
          <w:p w:rsidR="003D57C4" w:rsidRPr="00C876F7" w:rsidRDefault="003D57C4" w:rsidP="003D57C4">
            <w:pPr>
              <w:pStyle w:val="a6"/>
              <w:numPr>
                <w:ilvl w:val="0"/>
                <w:numId w:val="26"/>
              </w:numPr>
              <w:rPr>
                <w:rFonts w:ascii="Times New Roman" w:hAnsi="Times New Roman" w:cs="Times New Roman"/>
                <w:sz w:val="24"/>
                <w:szCs w:val="24"/>
                <w:lang w:eastAsia="en-US"/>
              </w:rPr>
            </w:pPr>
          </w:p>
        </w:tc>
        <w:tc>
          <w:tcPr>
            <w:tcW w:w="1560" w:type="dxa"/>
            <w:gridSpan w:val="2"/>
            <w:tcBorders>
              <w:top w:val="single" w:sz="4" w:space="0" w:color="auto"/>
              <w:left w:val="single" w:sz="4" w:space="0" w:color="auto"/>
              <w:bottom w:val="single" w:sz="4" w:space="0" w:color="auto"/>
              <w:right w:val="single" w:sz="4" w:space="0" w:color="auto"/>
            </w:tcBorders>
          </w:tcPr>
          <w:p w:rsidR="003D57C4" w:rsidRPr="00C876F7" w:rsidRDefault="003D57C4" w:rsidP="003D57C4">
            <w:pPr>
              <w:rPr>
                <w:rFonts w:ascii="Times New Roman" w:hAnsi="Times New Roman" w:cs="Times New Roman"/>
                <w:sz w:val="24"/>
                <w:szCs w:val="24"/>
                <w:lang w:eastAsia="en-US"/>
              </w:rPr>
            </w:pPr>
          </w:p>
        </w:tc>
        <w:tc>
          <w:tcPr>
            <w:tcW w:w="1984" w:type="dxa"/>
            <w:gridSpan w:val="2"/>
            <w:tcBorders>
              <w:top w:val="single" w:sz="4" w:space="0" w:color="auto"/>
              <w:left w:val="single" w:sz="4" w:space="0" w:color="auto"/>
              <w:bottom w:val="single" w:sz="4" w:space="0" w:color="auto"/>
              <w:right w:val="single" w:sz="4" w:space="0" w:color="auto"/>
            </w:tcBorders>
          </w:tcPr>
          <w:p w:rsidR="003D57C4" w:rsidRPr="00C876F7" w:rsidRDefault="003D57C4" w:rsidP="003D57C4">
            <w:pPr>
              <w:rPr>
                <w:rFonts w:ascii="Times New Roman" w:hAnsi="Times New Roman" w:cs="Times New Roman"/>
                <w:sz w:val="24"/>
                <w:szCs w:val="24"/>
              </w:rPr>
            </w:pPr>
            <w:r w:rsidRPr="00C876F7">
              <w:rPr>
                <w:rFonts w:ascii="Times New Roman" w:hAnsi="Times New Roman" w:cs="Times New Roman"/>
                <w:sz w:val="24"/>
                <w:szCs w:val="24"/>
              </w:rPr>
              <w:t>Решение задач по теме «Деление на двузначное число». Урок праздник «В одной математической стране».</w:t>
            </w: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lang w:eastAsia="en-US"/>
              </w:rPr>
            </w:pPr>
          </w:p>
        </w:tc>
        <w:tc>
          <w:tcPr>
            <w:tcW w:w="1134" w:type="dxa"/>
            <w:tcBorders>
              <w:top w:val="single" w:sz="4" w:space="0" w:color="auto"/>
              <w:left w:val="single" w:sz="4" w:space="0" w:color="auto"/>
              <w:bottom w:val="single" w:sz="4" w:space="0" w:color="auto"/>
              <w:right w:val="single" w:sz="4" w:space="0" w:color="auto"/>
            </w:tcBorders>
            <w:hideMark/>
          </w:tcPr>
          <w:p w:rsidR="003D57C4" w:rsidRPr="00C876F7" w:rsidRDefault="003D57C4" w:rsidP="003D57C4">
            <w:pPr>
              <w:rPr>
                <w:rFonts w:ascii="Times New Roman" w:hAnsi="Times New Roman" w:cs="Times New Roman"/>
                <w:sz w:val="24"/>
                <w:szCs w:val="24"/>
                <w:lang w:eastAsia="en-US"/>
              </w:rPr>
            </w:pPr>
            <w:r w:rsidRPr="00C876F7">
              <w:rPr>
                <w:rFonts w:ascii="Times New Roman" w:hAnsi="Times New Roman" w:cs="Times New Roman"/>
                <w:sz w:val="24"/>
                <w:szCs w:val="24"/>
              </w:rPr>
              <w:t>Урок повторения и систематизации знаний. Урок – праздник.</w:t>
            </w:r>
          </w:p>
        </w:tc>
        <w:tc>
          <w:tcPr>
            <w:tcW w:w="3260" w:type="dxa"/>
            <w:gridSpan w:val="3"/>
            <w:tcBorders>
              <w:top w:val="single" w:sz="4" w:space="0" w:color="auto"/>
              <w:left w:val="single" w:sz="4" w:space="0" w:color="auto"/>
              <w:bottom w:val="single" w:sz="4" w:space="0" w:color="auto"/>
              <w:right w:val="single" w:sz="4" w:space="0" w:color="auto"/>
            </w:tcBorders>
            <w:hideMark/>
          </w:tcPr>
          <w:p w:rsidR="003D57C4" w:rsidRPr="00C876F7" w:rsidRDefault="003D57C4" w:rsidP="003D57C4">
            <w:pPr>
              <w:rPr>
                <w:rFonts w:ascii="Times New Roman" w:hAnsi="Times New Roman" w:cs="Times New Roman"/>
                <w:sz w:val="24"/>
                <w:szCs w:val="24"/>
                <w:lang w:eastAsia="en-US"/>
              </w:rPr>
            </w:pPr>
            <w:r w:rsidRPr="00C876F7">
              <w:rPr>
                <w:rFonts w:ascii="Times New Roman" w:hAnsi="Times New Roman" w:cs="Times New Roman"/>
                <w:bCs/>
                <w:sz w:val="24"/>
                <w:szCs w:val="24"/>
              </w:rPr>
              <w:t>Выбирать арифметические действия для решения задач. Находить на чертеже фигуры указанной формы, общую часть (пересечение) фигур, а так же пары симметричных фигур. Разбивать множество  многоугольников на группы по существующему основанию. Выяснить, является ли данная фигура квадратом, опираясь на определение и чёткий  алгоритм рассуждения. Строить логические рассуждения.</w:t>
            </w:r>
          </w:p>
        </w:tc>
        <w:tc>
          <w:tcPr>
            <w:tcW w:w="3119" w:type="dxa"/>
            <w:tcBorders>
              <w:top w:val="single" w:sz="4" w:space="0" w:color="auto"/>
              <w:left w:val="single" w:sz="4" w:space="0" w:color="auto"/>
              <w:bottom w:val="single" w:sz="4" w:space="0" w:color="auto"/>
              <w:right w:val="single" w:sz="4" w:space="0" w:color="auto"/>
            </w:tcBorders>
          </w:tcPr>
          <w:p w:rsidR="003D57C4" w:rsidRPr="00C876F7" w:rsidRDefault="003D57C4" w:rsidP="003D57C4">
            <w:pPr>
              <w:rPr>
                <w:rFonts w:ascii="Times New Roman" w:hAnsi="Times New Roman" w:cs="Times New Roman"/>
                <w:sz w:val="24"/>
                <w:szCs w:val="24"/>
              </w:rPr>
            </w:pPr>
            <w:r w:rsidRPr="00C876F7">
              <w:rPr>
                <w:rFonts w:ascii="Times New Roman" w:hAnsi="Times New Roman" w:cs="Times New Roman"/>
                <w:bCs/>
                <w:sz w:val="24"/>
                <w:szCs w:val="24"/>
              </w:rPr>
              <w:t>Уметь</w:t>
            </w:r>
            <w:r w:rsidRPr="00C876F7">
              <w:rPr>
                <w:rFonts w:ascii="Times New Roman" w:hAnsi="Times New Roman" w:cs="Times New Roman"/>
                <w:sz w:val="24"/>
                <w:szCs w:val="24"/>
              </w:rPr>
              <w:t xml:space="preserve"> применять полученные знания и умения при выполнении практических заданий </w:t>
            </w:r>
          </w:p>
          <w:p w:rsidR="003D57C4" w:rsidRPr="00C876F7" w:rsidRDefault="003D57C4" w:rsidP="003D57C4">
            <w:pPr>
              <w:rPr>
                <w:rFonts w:ascii="Times New Roman" w:hAnsi="Times New Roman" w:cs="Times New Roman"/>
                <w:sz w:val="24"/>
                <w:szCs w:val="24"/>
              </w:rPr>
            </w:pPr>
            <w:r w:rsidRPr="00C876F7">
              <w:rPr>
                <w:rFonts w:ascii="Times New Roman" w:hAnsi="Times New Roman" w:cs="Times New Roman"/>
                <w:sz w:val="24"/>
                <w:szCs w:val="24"/>
              </w:rPr>
              <w:t xml:space="preserve">Находить значение выражения. Выполнять арифметические действия с трёхзначными числами. Сравнивать именованные величины. Решать задачи. Строить заданные прямые линии. Строить </w:t>
            </w:r>
            <w:proofErr w:type="gramStart"/>
            <w:r w:rsidRPr="00C876F7">
              <w:rPr>
                <w:rFonts w:ascii="Times New Roman" w:hAnsi="Times New Roman" w:cs="Times New Roman"/>
                <w:sz w:val="24"/>
                <w:szCs w:val="24"/>
              </w:rPr>
              <w:t>ломаную</w:t>
            </w:r>
            <w:proofErr w:type="gramEnd"/>
            <w:r w:rsidRPr="00C876F7">
              <w:rPr>
                <w:rFonts w:ascii="Times New Roman" w:hAnsi="Times New Roman" w:cs="Times New Roman"/>
                <w:sz w:val="24"/>
                <w:szCs w:val="24"/>
              </w:rPr>
              <w:t xml:space="preserve"> с заданными данными.</w:t>
            </w: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rPr>
            </w:pPr>
          </w:p>
          <w:p w:rsidR="003D57C4" w:rsidRPr="00C876F7" w:rsidRDefault="003D57C4" w:rsidP="003D57C4">
            <w:pPr>
              <w:rPr>
                <w:rFonts w:ascii="Times New Roman" w:hAnsi="Times New Roman" w:cs="Times New Roman"/>
                <w:sz w:val="24"/>
                <w:szCs w:val="24"/>
                <w:lang w:eastAsia="en-US"/>
              </w:rPr>
            </w:pPr>
          </w:p>
        </w:tc>
        <w:tc>
          <w:tcPr>
            <w:tcW w:w="3969" w:type="dxa"/>
            <w:gridSpan w:val="2"/>
            <w:tcBorders>
              <w:top w:val="single" w:sz="4" w:space="0" w:color="auto"/>
              <w:left w:val="single" w:sz="4" w:space="0" w:color="auto"/>
              <w:bottom w:val="single" w:sz="4" w:space="0" w:color="auto"/>
              <w:right w:val="single" w:sz="4" w:space="0" w:color="auto"/>
            </w:tcBorders>
            <w:hideMark/>
          </w:tcPr>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t>Познавательные:</w:t>
            </w:r>
          </w:p>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t>умение читать и записывать числа до 1000.</w:t>
            </w:r>
          </w:p>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t>Регулятивные:</w:t>
            </w:r>
          </w:p>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t>Устанавливание закономерности; использование знаково-символических средств, в том числе моделей (фишки).</w:t>
            </w:r>
          </w:p>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t>Коммуникативные</w:t>
            </w:r>
          </w:p>
          <w:p w:rsidR="003D57C4" w:rsidRPr="00C876F7" w:rsidRDefault="003D57C4" w:rsidP="003D57C4">
            <w:pPr>
              <w:rPr>
                <w:rFonts w:ascii="Times New Roman" w:eastAsia="Times New Roman" w:hAnsi="Times New Roman" w:cs="Times New Roman"/>
                <w:sz w:val="24"/>
                <w:szCs w:val="24"/>
              </w:rPr>
            </w:pPr>
            <w:r w:rsidRPr="00C876F7">
              <w:rPr>
                <w:rFonts w:ascii="Times New Roman" w:eastAsia="Times New Roman" w:hAnsi="Times New Roman" w:cs="Times New Roman"/>
                <w:sz w:val="24"/>
                <w:szCs w:val="24"/>
              </w:rPr>
              <w:t>чтение,  постановка вопросов, выдвижение гипотез.</w:t>
            </w:r>
          </w:p>
          <w:p w:rsidR="003D57C4" w:rsidRPr="00C876F7" w:rsidRDefault="003D57C4" w:rsidP="003D57C4">
            <w:pPr>
              <w:rPr>
                <w:rFonts w:ascii="Times New Roman" w:eastAsiaTheme="minorHAnsi" w:hAnsi="Times New Roman" w:cs="Times New Roman"/>
                <w:sz w:val="24"/>
                <w:szCs w:val="24"/>
              </w:rPr>
            </w:pPr>
            <w:r w:rsidRPr="00C876F7">
              <w:rPr>
                <w:rFonts w:ascii="Times New Roman" w:eastAsia="Times New Roman" w:hAnsi="Times New Roman" w:cs="Times New Roman"/>
                <w:sz w:val="24"/>
                <w:szCs w:val="24"/>
              </w:rPr>
              <w:t>Личностные:</w:t>
            </w:r>
          </w:p>
          <w:p w:rsidR="003D57C4" w:rsidRPr="00C876F7" w:rsidRDefault="003D57C4" w:rsidP="003D57C4">
            <w:pPr>
              <w:rPr>
                <w:rFonts w:ascii="Times New Roman" w:eastAsia="Times New Roman" w:hAnsi="Times New Roman" w:cs="Times New Roman"/>
                <w:sz w:val="24"/>
                <w:szCs w:val="24"/>
                <w:lang w:eastAsia="en-US"/>
              </w:rPr>
            </w:pPr>
            <w:r w:rsidRPr="00C876F7">
              <w:rPr>
                <w:rFonts w:ascii="Times New Roman" w:hAnsi="Times New Roman" w:cs="Times New Roman"/>
                <w:sz w:val="24"/>
                <w:szCs w:val="24"/>
              </w:rPr>
              <w:t>Самостоятельность и личная ответственность за свои поступки, принятие образа «хорошего ученика».</w:t>
            </w:r>
          </w:p>
        </w:tc>
      </w:tr>
    </w:tbl>
    <w:p w:rsidR="003D57C4" w:rsidRPr="00C876F7" w:rsidRDefault="003D57C4" w:rsidP="00587EE2">
      <w:pPr>
        <w:spacing w:after="0" w:line="240" w:lineRule="auto"/>
        <w:jc w:val="both"/>
        <w:rPr>
          <w:rFonts w:ascii="Times New Roman" w:hAnsi="Times New Roman" w:cs="Times New Roman"/>
          <w:sz w:val="24"/>
          <w:szCs w:val="24"/>
        </w:rPr>
      </w:pPr>
    </w:p>
    <w:sectPr w:rsidR="003D57C4" w:rsidRPr="00C876F7" w:rsidSect="003D57C4">
      <w:pgSz w:w="16838" w:h="11906" w:orient="landscape"/>
      <w:pgMar w:top="851" w:right="1134" w:bottom="1701"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80571" w:rsidRDefault="00480571" w:rsidP="003A7F96">
      <w:pPr>
        <w:spacing w:after="0" w:line="240" w:lineRule="auto"/>
      </w:pPr>
      <w:r>
        <w:separator/>
      </w:r>
    </w:p>
  </w:endnote>
  <w:endnote w:type="continuationSeparator" w:id="0">
    <w:p w:rsidR="00480571" w:rsidRDefault="00480571" w:rsidP="003A7F9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A00002EF" w:usb1="4000207B" w:usb2="00000000" w:usb3="00000000" w:csb0="0000009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TimesNewRomanPSMT">
    <w:panose1 w:val="00000000000000000000"/>
    <w:charset w:val="CC"/>
    <w:family w:val="auto"/>
    <w:notTrueType/>
    <w:pitch w:val="default"/>
    <w:sig w:usb0="00000201" w:usb1="00000000" w:usb2="00000000" w:usb3="00000000" w:csb0="00000004" w:csb1="00000000"/>
  </w:font>
  <w:font w:name="Lucida Sans Unicode">
    <w:panose1 w:val="020B0602030504020204"/>
    <w:charset w:val="CC"/>
    <w:family w:val="swiss"/>
    <w:pitch w:val="variable"/>
    <w:sig w:usb0="80000AFF" w:usb1="0000396B" w:usb2="00000000" w:usb3="00000000" w:csb0="000000BF"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67084"/>
      <w:docPartObj>
        <w:docPartGallery w:val="Page Numbers (Bottom of Page)"/>
        <w:docPartUnique/>
      </w:docPartObj>
    </w:sdtPr>
    <w:sdtContent>
      <w:p w:rsidR="003D57C4" w:rsidRDefault="00072AC8">
        <w:pPr>
          <w:pStyle w:val="ac"/>
          <w:jc w:val="right"/>
        </w:pPr>
        <w:fldSimple w:instr=" PAGE   \* MERGEFORMAT ">
          <w:r w:rsidR="00C876F7">
            <w:rPr>
              <w:noProof/>
            </w:rPr>
            <w:t>2</w:t>
          </w:r>
        </w:fldSimple>
      </w:p>
    </w:sdtContent>
  </w:sdt>
  <w:p w:rsidR="003D57C4" w:rsidRDefault="003D57C4">
    <w:pPr>
      <w:pStyle w:val="a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80571" w:rsidRDefault="00480571" w:rsidP="003A7F96">
      <w:pPr>
        <w:spacing w:after="0" w:line="240" w:lineRule="auto"/>
      </w:pPr>
      <w:r>
        <w:separator/>
      </w:r>
    </w:p>
  </w:footnote>
  <w:footnote w:type="continuationSeparator" w:id="0">
    <w:p w:rsidR="00480571" w:rsidRDefault="00480571" w:rsidP="003A7F9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A"/>
    <w:multiLevelType w:val="singleLevel"/>
    <w:tmpl w:val="0000000A"/>
    <w:name w:val="WW8Num24"/>
    <w:lvl w:ilvl="0">
      <w:start w:val="1"/>
      <w:numFmt w:val="decimal"/>
      <w:lvlText w:val="%1-"/>
      <w:lvlJc w:val="left"/>
      <w:pPr>
        <w:tabs>
          <w:tab w:val="num" w:pos="0"/>
        </w:tabs>
        <w:ind w:left="1069" w:hanging="360"/>
      </w:pPr>
    </w:lvl>
  </w:abstractNum>
  <w:abstractNum w:abstractNumId="1">
    <w:nsid w:val="0000000E"/>
    <w:multiLevelType w:val="singleLevel"/>
    <w:tmpl w:val="0000000E"/>
    <w:name w:val="WW8Num32"/>
    <w:lvl w:ilvl="0">
      <w:start w:val="1"/>
      <w:numFmt w:val="bullet"/>
      <w:lvlText w:val=""/>
      <w:lvlJc w:val="left"/>
      <w:pPr>
        <w:tabs>
          <w:tab w:val="num" w:pos="0"/>
        </w:tabs>
        <w:ind w:left="1429" w:hanging="360"/>
      </w:pPr>
      <w:rPr>
        <w:rFonts w:ascii="Wingdings" w:hAnsi="Wingdings" w:cs="Wingdings"/>
      </w:rPr>
    </w:lvl>
  </w:abstractNum>
  <w:abstractNum w:abstractNumId="2">
    <w:nsid w:val="0000000F"/>
    <w:multiLevelType w:val="singleLevel"/>
    <w:tmpl w:val="0000000F"/>
    <w:name w:val="WW8Num33"/>
    <w:lvl w:ilvl="0">
      <w:start w:val="1"/>
      <w:numFmt w:val="bullet"/>
      <w:lvlText w:val=""/>
      <w:lvlJc w:val="left"/>
      <w:pPr>
        <w:tabs>
          <w:tab w:val="num" w:pos="0"/>
        </w:tabs>
        <w:ind w:left="720" w:hanging="360"/>
      </w:pPr>
      <w:rPr>
        <w:rFonts w:ascii="Wingdings" w:hAnsi="Wingdings" w:cs="Wingdings"/>
      </w:rPr>
    </w:lvl>
  </w:abstractNum>
  <w:abstractNum w:abstractNumId="3">
    <w:nsid w:val="03A9181D"/>
    <w:multiLevelType w:val="hybridMultilevel"/>
    <w:tmpl w:val="9F04EF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5C9128A"/>
    <w:multiLevelType w:val="hybridMultilevel"/>
    <w:tmpl w:val="D628403E"/>
    <w:lvl w:ilvl="0" w:tplc="0419000F">
      <w:start w:val="1"/>
      <w:numFmt w:val="decimal"/>
      <w:lvlText w:val="%1."/>
      <w:lvlJc w:val="left"/>
      <w:pPr>
        <w:ind w:left="502"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6D37554"/>
    <w:multiLevelType w:val="hybridMultilevel"/>
    <w:tmpl w:val="F0DEF374"/>
    <w:lvl w:ilvl="0" w:tplc="3A867B9E">
      <w:start w:val="65535"/>
      <w:numFmt w:val="bullet"/>
      <w:lvlText w:val="•"/>
      <w:lvlJc w:val="left"/>
      <w:pPr>
        <w:ind w:left="1080" w:hanging="360"/>
      </w:pPr>
      <w:rPr>
        <w:rFonts w:ascii="Arial" w:hAnsi="Arial" w:cs="Aria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
    <w:nsid w:val="07CF3013"/>
    <w:multiLevelType w:val="hybridMultilevel"/>
    <w:tmpl w:val="1830689E"/>
    <w:lvl w:ilvl="0" w:tplc="3A867B9E">
      <w:start w:val="65535"/>
      <w:numFmt w:val="bullet"/>
      <w:lvlText w:val="•"/>
      <w:lvlJc w:val="left"/>
      <w:pPr>
        <w:ind w:left="720" w:hanging="360"/>
      </w:pPr>
      <w:rPr>
        <w:rFonts w:ascii="Arial" w:hAnsi="Arial" w:cs="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9D72913"/>
    <w:multiLevelType w:val="hybridMultilevel"/>
    <w:tmpl w:val="D628403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0F415695"/>
    <w:multiLevelType w:val="hybridMultilevel"/>
    <w:tmpl w:val="B448D230"/>
    <w:lvl w:ilvl="0" w:tplc="0419000F">
      <w:start w:val="1"/>
      <w:numFmt w:val="decimal"/>
      <w:lvlText w:val="%1."/>
      <w:lvlJc w:val="left"/>
      <w:pPr>
        <w:ind w:left="725" w:hanging="360"/>
      </w:pPr>
    </w:lvl>
    <w:lvl w:ilvl="1" w:tplc="04190019" w:tentative="1">
      <w:start w:val="1"/>
      <w:numFmt w:val="lowerLetter"/>
      <w:lvlText w:val="%2."/>
      <w:lvlJc w:val="left"/>
      <w:pPr>
        <w:ind w:left="1445" w:hanging="360"/>
      </w:pPr>
    </w:lvl>
    <w:lvl w:ilvl="2" w:tplc="0419001B" w:tentative="1">
      <w:start w:val="1"/>
      <w:numFmt w:val="lowerRoman"/>
      <w:lvlText w:val="%3."/>
      <w:lvlJc w:val="right"/>
      <w:pPr>
        <w:ind w:left="2165" w:hanging="180"/>
      </w:pPr>
    </w:lvl>
    <w:lvl w:ilvl="3" w:tplc="0419000F" w:tentative="1">
      <w:start w:val="1"/>
      <w:numFmt w:val="decimal"/>
      <w:lvlText w:val="%4."/>
      <w:lvlJc w:val="left"/>
      <w:pPr>
        <w:ind w:left="2885" w:hanging="360"/>
      </w:pPr>
    </w:lvl>
    <w:lvl w:ilvl="4" w:tplc="04190019" w:tentative="1">
      <w:start w:val="1"/>
      <w:numFmt w:val="lowerLetter"/>
      <w:lvlText w:val="%5."/>
      <w:lvlJc w:val="left"/>
      <w:pPr>
        <w:ind w:left="3605" w:hanging="360"/>
      </w:pPr>
    </w:lvl>
    <w:lvl w:ilvl="5" w:tplc="0419001B" w:tentative="1">
      <w:start w:val="1"/>
      <w:numFmt w:val="lowerRoman"/>
      <w:lvlText w:val="%6."/>
      <w:lvlJc w:val="right"/>
      <w:pPr>
        <w:ind w:left="4325" w:hanging="180"/>
      </w:pPr>
    </w:lvl>
    <w:lvl w:ilvl="6" w:tplc="0419000F" w:tentative="1">
      <w:start w:val="1"/>
      <w:numFmt w:val="decimal"/>
      <w:lvlText w:val="%7."/>
      <w:lvlJc w:val="left"/>
      <w:pPr>
        <w:ind w:left="5045" w:hanging="360"/>
      </w:pPr>
    </w:lvl>
    <w:lvl w:ilvl="7" w:tplc="04190019" w:tentative="1">
      <w:start w:val="1"/>
      <w:numFmt w:val="lowerLetter"/>
      <w:lvlText w:val="%8."/>
      <w:lvlJc w:val="left"/>
      <w:pPr>
        <w:ind w:left="5765" w:hanging="360"/>
      </w:pPr>
    </w:lvl>
    <w:lvl w:ilvl="8" w:tplc="0419001B" w:tentative="1">
      <w:start w:val="1"/>
      <w:numFmt w:val="lowerRoman"/>
      <w:lvlText w:val="%9."/>
      <w:lvlJc w:val="right"/>
      <w:pPr>
        <w:ind w:left="6485" w:hanging="180"/>
      </w:pPr>
    </w:lvl>
  </w:abstractNum>
  <w:abstractNum w:abstractNumId="9">
    <w:nsid w:val="18D85ADB"/>
    <w:multiLevelType w:val="hybridMultilevel"/>
    <w:tmpl w:val="EC003C8C"/>
    <w:lvl w:ilvl="0" w:tplc="267E0212">
      <w:start w:val="1"/>
      <w:numFmt w:val="decimal"/>
      <w:lvlText w:val="%1."/>
      <w:lvlJc w:val="left"/>
      <w:pPr>
        <w:ind w:left="-491" w:hanging="360"/>
      </w:pPr>
      <w:rPr>
        <w:rFonts w:hint="default"/>
      </w:rPr>
    </w:lvl>
    <w:lvl w:ilvl="1" w:tplc="04190019" w:tentative="1">
      <w:start w:val="1"/>
      <w:numFmt w:val="lowerLetter"/>
      <w:lvlText w:val="%2."/>
      <w:lvlJc w:val="left"/>
      <w:pPr>
        <w:ind w:left="229" w:hanging="360"/>
      </w:pPr>
    </w:lvl>
    <w:lvl w:ilvl="2" w:tplc="0419001B" w:tentative="1">
      <w:start w:val="1"/>
      <w:numFmt w:val="lowerRoman"/>
      <w:lvlText w:val="%3."/>
      <w:lvlJc w:val="right"/>
      <w:pPr>
        <w:ind w:left="949" w:hanging="180"/>
      </w:pPr>
    </w:lvl>
    <w:lvl w:ilvl="3" w:tplc="0419000F" w:tentative="1">
      <w:start w:val="1"/>
      <w:numFmt w:val="decimal"/>
      <w:lvlText w:val="%4."/>
      <w:lvlJc w:val="left"/>
      <w:pPr>
        <w:ind w:left="1669" w:hanging="360"/>
      </w:pPr>
    </w:lvl>
    <w:lvl w:ilvl="4" w:tplc="04190019" w:tentative="1">
      <w:start w:val="1"/>
      <w:numFmt w:val="lowerLetter"/>
      <w:lvlText w:val="%5."/>
      <w:lvlJc w:val="left"/>
      <w:pPr>
        <w:ind w:left="2389" w:hanging="360"/>
      </w:pPr>
    </w:lvl>
    <w:lvl w:ilvl="5" w:tplc="0419001B" w:tentative="1">
      <w:start w:val="1"/>
      <w:numFmt w:val="lowerRoman"/>
      <w:lvlText w:val="%6."/>
      <w:lvlJc w:val="right"/>
      <w:pPr>
        <w:ind w:left="3109" w:hanging="180"/>
      </w:pPr>
    </w:lvl>
    <w:lvl w:ilvl="6" w:tplc="0419000F" w:tentative="1">
      <w:start w:val="1"/>
      <w:numFmt w:val="decimal"/>
      <w:lvlText w:val="%7."/>
      <w:lvlJc w:val="left"/>
      <w:pPr>
        <w:ind w:left="3829" w:hanging="360"/>
      </w:pPr>
    </w:lvl>
    <w:lvl w:ilvl="7" w:tplc="04190019" w:tentative="1">
      <w:start w:val="1"/>
      <w:numFmt w:val="lowerLetter"/>
      <w:lvlText w:val="%8."/>
      <w:lvlJc w:val="left"/>
      <w:pPr>
        <w:ind w:left="4549" w:hanging="360"/>
      </w:pPr>
    </w:lvl>
    <w:lvl w:ilvl="8" w:tplc="0419001B" w:tentative="1">
      <w:start w:val="1"/>
      <w:numFmt w:val="lowerRoman"/>
      <w:lvlText w:val="%9."/>
      <w:lvlJc w:val="right"/>
      <w:pPr>
        <w:ind w:left="5269" w:hanging="180"/>
      </w:pPr>
    </w:lvl>
  </w:abstractNum>
  <w:abstractNum w:abstractNumId="10">
    <w:nsid w:val="1DE04CB3"/>
    <w:multiLevelType w:val="hybridMultilevel"/>
    <w:tmpl w:val="5DC25C88"/>
    <w:lvl w:ilvl="0" w:tplc="3A867B9E">
      <w:start w:val="65535"/>
      <w:numFmt w:val="bullet"/>
      <w:lvlText w:val="•"/>
      <w:lvlJc w:val="left"/>
      <w:pPr>
        <w:ind w:left="1004" w:hanging="360"/>
      </w:pPr>
      <w:rPr>
        <w:rFonts w:ascii="Arial" w:hAnsi="Arial" w:cs="Aria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1">
    <w:nsid w:val="245D2CD4"/>
    <w:multiLevelType w:val="hybridMultilevel"/>
    <w:tmpl w:val="16B811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57A7385"/>
    <w:multiLevelType w:val="hybridMultilevel"/>
    <w:tmpl w:val="1A7A40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92243F9"/>
    <w:multiLevelType w:val="hybridMultilevel"/>
    <w:tmpl w:val="B62679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A4F460F"/>
    <w:multiLevelType w:val="hybridMultilevel"/>
    <w:tmpl w:val="C14ADF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34293C7F"/>
    <w:multiLevelType w:val="hybridMultilevel"/>
    <w:tmpl w:val="D91223B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34637E15"/>
    <w:multiLevelType w:val="hybridMultilevel"/>
    <w:tmpl w:val="AA447D64"/>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8560379"/>
    <w:multiLevelType w:val="hybridMultilevel"/>
    <w:tmpl w:val="B20AD374"/>
    <w:lvl w:ilvl="0" w:tplc="9B4A0D1A">
      <w:start w:val="1"/>
      <w:numFmt w:val="decimal"/>
      <w:lvlText w:val="%1."/>
      <w:lvlJc w:val="left"/>
      <w:pPr>
        <w:ind w:left="720" w:hanging="360"/>
      </w:pPr>
      <w:rPr>
        <w:rFonts w:ascii="Times New Roman" w:eastAsiaTheme="minorEastAsia"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431F4A00"/>
    <w:multiLevelType w:val="hybridMultilevel"/>
    <w:tmpl w:val="33CCA9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45AD530B"/>
    <w:multiLevelType w:val="hybridMultilevel"/>
    <w:tmpl w:val="3DC87AA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468D656F"/>
    <w:multiLevelType w:val="hybridMultilevel"/>
    <w:tmpl w:val="3A8ED6E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4A212357"/>
    <w:multiLevelType w:val="hybridMultilevel"/>
    <w:tmpl w:val="DB9691B8"/>
    <w:lvl w:ilvl="0" w:tplc="0419000B">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2">
    <w:nsid w:val="4F813B00"/>
    <w:multiLevelType w:val="hybridMultilevel"/>
    <w:tmpl w:val="412A607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6C7C13F5"/>
    <w:multiLevelType w:val="hybridMultilevel"/>
    <w:tmpl w:val="9D2AFA98"/>
    <w:lvl w:ilvl="0" w:tplc="3A867B9E">
      <w:start w:val="65535"/>
      <w:numFmt w:val="bullet"/>
      <w:lvlText w:val="•"/>
      <w:lvlJc w:val="left"/>
      <w:pPr>
        <w:ind w:left="1287" w:hanging="360"/>
      </w:pPr>
      <w:rPr>
        <w:rFonts w:ascii="Arial" w:hAnsi="Arial" w:cs="Aria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nsid w:val="70BE7480"/>
    <w:multiLevelType w:val="hybridMultilevel"/>
    <w:tmpl w:val="5DB447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6"/>
  </w:num>
  <w:num w:numId="2">
    <w:abstractNumId w:val="23"/>
  </w:num>
  <w:num w:numId="3">
    <w:abstractNumId w:val="5"/>
  </w:num>
  <w:num w:numId="4">
    <w:abstractNumId w:val="9"/>
  </w:num>
  <w:num w:numId="5">
    <w:abstractNumId w:val="16"/>
  </w:num>
  <w:num w:numId="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4"/>
  </w:num>
  <w:num w:numId="8">
    <w:abstractNumId w:val="12"/>
  </w:num>
  <w:num w:numId="9">
    <w:abstractNumId w:val="10"/>
  </w:num>
  <w:num w:numId="10">
    <w:abstractNumId w:val="0"/>
  </w:num>
  <w:num w:numId="11">
    <w:abstractNumId w:val="1"/>
  </w:num>
  <w:num w:numId="12">
    <w:abstractNumId w:val="2"/>
  </w:num>
  <w:num w:numId="13">
    <w:abstractNumId w:val="11"/>
  </w:num>
  <w:num w:numId="14">
    <w:abstractNumId w:val="18"/>
  </w:num>
  <w:num w:numId="15">
    <w:abstractNumId w:val="3"/>
  </w:num>
  <w:num w:numId="16">
    <w:abstractNumId w:val="13"/>
  </w:num>
  <w:num w:numId="17">
    <w:abstractNumId w:val="24"/>
  </w:num>
  <w:num w:numId="18">
    <w:abstractNumId w:val="8"/>
  </w:num>
  <w:num w:numId="19">
    <w:abstractNumId w:val="20"/>
  </w:num>
  <w:num w:numId="20">
    <w:abstractNumId w:val="19"/>
  </w:num>
  <w:num w:numId="21">
    <w:abstractNumId w:val="22"/>
  </w:num>
  <w:num w:numId="22">
    <w:abstractNumId w:val="7"/>
  </w:num>
  <w:num w:numId="23">
    <w:abstractNumId w:val="17"/>
  </w:num>
  <w:num w:numId="24">
    <w:abstractNumId w:val="15"/>
  </w:num>
  <w:num w:numId="25">
    <w:abstractNumId w:val="21"/>
  </w:num>
  <w:num w:numId="26">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useFELayout/>
  </w:compat>
  <w:rsids>
    <w:rsidRoot w:val="00F438E6"/>
    <w:rsid w:val="0000393D"/>
    <w:rsid w:val="00013C52"/>
    <w:rsid w:val="00056D86"/>
    <w:rsid w:val="00072AC8"/>
    <w:rsid w:val="00076C5C"/>
    <w:rsid w:val="000829CF"/>
    <w:rsid w:val="000A481A"/>
    <w:rsid w:val="000A497E"/>
    <w:rsid w:val="000B243A"/>
    <w:rsid w:val="000B742F"/>
    <w:rsid w:val="000D138E"/>
    <w:rsid w:val="001327E4"/>
    <w:rsid w:val="00135177"/>
    <w:rsid w:val="00146322"/>
    <w:rsid w:val="00170E96"/>
    <w:rsid w:val="00176C5E"/>
    <w:rsid w:val="0018121E"/>
    <w:rsid w:val="001B3868"/>
    <w:rsid w:val="001D4E3C"/>
    <w:rsid w:val="001D5056"/>
    <w:rsid w:val="001D5E5C"/>
    <w:rsid w:val="001E117B"/>
    <w:rsid w:val="001F15C3"/>
    <w:rsid w:val="0022205B"/>
    <w:rsid w:val="002342B4"/>
    <w:rsid w:val="00245DD4"/>
    <w:rsid w:val="00246459"/>
    <w:rsid w:val="002534C1"/>
    <w:rsid w:val="00261122"/>
    <w:rsid w:val="00285104"/>
    <w:rsid w:val="002A5CA6"/>
    <w:rsid w:val="002A6F6A"/>
    <w:rsid w:val="002B040B"/>
    <w:rsid w:val="002E4150"/>
    <w:rsid w:val="00300158"/>
    <w:rsid w:val="00306743"/>
    <w:rsid w:val="0030715C"/>
    <w:rsid w:val="00372FF8"/>
    <w:rsid w:val="00375BE7"/>
    <w:rsid w:val="00380FA1"/>
    <w:rsid w:val="003A7F96"/>
    <w:rsid w:val="003B5FFC"/>
    <w:rsid w:val="003C3E81"/>
    <w:rsid w:val="003D57C4"/>
    <w:rsid w:val="004248F9"/>
    <w:rsid w:val="004517DD"/>
    <w:rsid w:val="0045520C"/>
    <w:rsid w:val="00460C68"/>
    <w:rsid w:val="00480571"/>
    <w:rsid w:val="00486983"/>
    <w:rsid w:val="004E4B2E"/>
    <w:rsid w:val="00504008"/>
    <w:rsid w:val="00504DCA"/>
    <w:rsid w:val="00510F70"/>
    <w:rsid w:val="005307F7"/>
    <w:rsid w:val="00543995"/>
    <w:rsid w:val="005472F0"/>
    <w:rsid w:val="00585A7F"/>
    <w:rsid w:val="00587EE2"/>
    <w:rsid w:val="00590074"/>
    <w:rsid w:val="005A12CC"/>
    <w:rsid w:val="005B155E"/>
    <w:rsid w:val="005B18B1"/>
    <w:rsid w:val="005C580E"/>
    <w:rsid w:val="005E1AA0"/>
    <w:rsid w:val="006128BB"/>
    <w:rsid w:val="00662F35"/>
    <w:rsid w:val="00665EA9"/>
    <w:rsid w:val="006F439B"/>
    <w:rsid w:val="0071560D"/>
    <w:rsid w:val="00733E68"/>
    <w:rsid w:val="007543AF"/>
    <w:rsid w:val="007612C7"/>
    <w:rsid w:val="00766492"/>
    <w:rsid w:val="00775793"/>
    <w:rsid w:val="007B0FDD"/>
    <w:rsid w:val="007B1C74"/>
    <w:rsid w:val="00837171"/>
    <w:rsid w:val="00840B5D"/>
    <w:rsid w:val="00851AEE"/>
    <w:rsid w:val="0085718A"/>
    <w:rsid w:val="00857E73"/>
    <w:rsid w:val="00881CD3"/>
    <w:rsid w:val="008A1F5F"/>
    <w:rsid w:val="009142F7"/>
    <w:rsid w:val="009A6872"/>
    <w:rsid w:val="009B41CF"/>
    <w:rsid w:val="009E761C"/>
    <w:rsid w:val="009F46A9"/>
    <w:rsid w:val="00A45343"/>
    <w:rsid w:val="00A77D53"/>
    <w:rsid w:val="00AA1978"/>
    <w:rsid w:val="00AB5C8C"/>
    <w:rsid w:val="00AD54AC"/>
    <w:rsid w:val="00AE552D"/>
    <w:rsid w:val="00B159D6"/>
    <w:rsid w:val="00B46E17"/>
    <w:rsid w:val="00B5602C"/>
    <w:rsid w:val="00BD1146"/>
    <w:rsid w:val="00BE79EB"/>
    <w:rsid w:val="00C0766F"/>
    <w:rsid w:val="00C160E0"/>
    <w:rsid w:val="00C46C60"/>
    <w:rsid w:val="00C70653"/>
    <w:rsid w:val="00C876F7"/>
    <w:rsid w:val="00CA21CD"/>
    <w:rsid w:val="00CC3AB7"/>
    <w:rsid w:val="00CD00BF"/>
    <w:rsid w:val="00CD5AE3"/>
    <w:rsid w:val="00D33347"/>
    <w:rsid w:val="00D61453"/>
    <w:rsid w:val="00D661F3"/>
    <w:rsid w:val="00D71E25"/>
    <w:rsid w:val="00DA27E2"/>
    <w:rsid w:val="00E07BEF"/>
    <w:rsid w:val="00E10C70"/>
    <w:rsid w:val="00E205BB"/>
    <w:rsid w:val="00E25F9F"/>
    <w:rsid w:val="00E3475D"/>
    <w:rsid w:val="00E85640"/>
    <w:rsid w:val="00E940C9"/>
    <w:rsid w:val="00E965B8"/>
    <w:rsid w:val="00EF7C2B"/>
    <w:rsid w:val="00F30FC6"/>
    <w:rsid w:val="00F4127E"/>
    <w:rsid w:val="00F438E6"/>
    <w:rsid w:val="00F61776"/>
    <w:rsid w:val="00F672E5"/>
    <w:rsid w:val="00FC1F40"/>
    <w:rsid w:val="00FE189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81CD3"/>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F438E6"/>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Strong"/>
    <w:basedOn w:val="a0"/>
    <w:uiPriority w:val="22"/>
    <w:qFormat/>
    <w:rsid w:val="00F438E6"/>
    <w:rPr>
      <w:b/>
      <w:bCs/>
    </w:rPr>
  </w:style>
  <w:style w:type="character" w:customStyle="1" w:styleId="apple-converted-space">
    <w:name w:val="apple-converted-space"/>
    <w:basedOn w:val="a0"/>
    <w:uiPriority w:val="99"/>
    <w:rsid w:val="00F438E6"/>
  </w:style>
  <w:style w:type="character" w:styleId="a5">
    <w:name w:val="Emphasis"/>
    <w:basedOn w:val="a0"/>
    <w:uiPriority w:val="20"/>
    <w:qFormat/>
    <w:rsid w:val="00F438E6"/>
    <w:rPr>
      <w:i/>
      <w:iCs/>
    </w:rPr>
  </w:style>
  <w:style w:type="paragraph" w:styleId="a6">
    <w:name w:val="List Paragraph"/>
    <w:basedOn w:val="a"/>
    <w:uiPriority w:val="34"/>
    <w:qFormat/>
    <w:rsid w:val="00F438E6"/>
    <w:pPr>
      <w:ind w:left="720"/>
      <w:contextualSpacing/>
    </w:pPr>
  </w:style>
  <w:style w:type="paragraph" w:customStyle="1" w:styleId="a7">
    <w:name w:val="А_основной"/>
    <w:basedOn w:val="a"/>
    <w:rsid w:val="00F438E6"/>
    <w:pPr>
      <w:widowControl w:val="0"/>
      <w:suppressAutoHyphens/>
      <w:autoSpaceDE w:val="0"/>
      <w:spacing w:after="0" w:line="360" w:lineRule="auto"/>
      <w:ind w:firstLine="454"/>
      <w:jc w:val="both"/>
    </w:pPr>
    <w:rPr>
      <w:rFonts w:ascii="Times New Roman" w:eastAsia="Times New Roman" w:hAnsi="Times New Roman" w:cs="Arial"/>
      <w:sz w:val="28"/>
      <w:szCs w:val="20"/>
      <w:lang w:eastAsia="ar-SA"/>
    </w:rPr>
  </w:style>
  <w:style w:type="character" w:customStyle="1" w:styleId="FontStyle11">
    <w:name w:val="Font Style11"/>
    <w:rsid w:val="00E965B8"/>
    <w:rPr>
      <w:rFonts w:ascii="Times New Roman" w:hAnsi="Times New Roman" w:cs="Times New Roman" w:hint="default"/>
      <w:sz w:val="22"/>
      <w:szCs w:val="22"/>
    </w:rPr>
  </w:style>
  <w:style w:type="table" w:styleId="a8">
    <w:name w:val="Table Grid"/>
    <w:basedOn w:val="a1"/>
    <w:uiPriority w:val="59"/>
    <w:rsid w:val="0045520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9">
    <w:name w:val="Знак"/>
    <w:basedOn w:val="a"/>
    <w:rsid w:val="00851AEE"/>
    <w:pPr>
      <w:spacing w:after="160" w:line="240" w:lineRule="exact"/>
    </w:pPr>
    <w:rPr>
      <w:rFonts w:ascii="Verdana" w:eastAsia="Times New Roman" w:hAnsi="Verdana" w:cs="Times New Roman"/>
      <w:sz w:val="20"/>
      <w:szCs w:val="20"/>
      <w:lang w:val="en-US" w:eastAsia="en-US"/>
    </w:rPr>
  </w:style>
  <w:style w:type="paragraph" w:styleId="aa">
    <w:name w:val="header"/>
    <w:basedOn w:val="a"/>
    <w:link w:val="ab"/>
    <w:uiPriority w:val="99"/>
    <w:unhideWhenUsed/>
    <w:rsid w:val="003A7F96"/>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3A7F96"/>
  </w:style>
  <w:style w:type="paragraph" w:styleId="ac">
    <w:name w:val="footer"/>
    <w:basedOn w:val="a"/>
    <w:link w:val="ad"/>
    <w:uiPriority w:val="99"/>
    <w:unhideWhenUsed/>
    <w:rsid w:val="003A7F96"/>
    <w:pPr>
      <w:tabs>
        <w:tab w:val="center" w:pos="4677"/>
        <w:tab w:val="right" w:pos="9355"/>
      </w:tabs>
      <w:spacing w:after="0" w:line="240" w:lineRule="auto"/>
    </w:pPr>
  </w:style>
  <w:style w:type="character" w:customStyle="1" w:styleId="ad">
    <w:name w:val="Нижний колонтитул Знак"/>
    <w:basedOn w:val="a0"/>
    <w:link w:val="ac"/>
    <w:uiPriority w:val="99"/>
    <w:rsid w:val="003A7F96"/>
  </w:style>
  <w:style w:type="character" w:styleId="ae">
    <w:name w:val="Hyperlink"/>
    <w:rsid w:val="005E1AA0"/>
    <w:rPr>
      <w:color w:val="0000FF"/>
      <w:u w:val="single"/>
    </w:rPr>
  </w:style>
  <w:style w:type="paragraph" w:customStyle="1" w:styleId="af">
    <w:name w:val="Базовый"/>
    <w:uiPriority w:val="99"/>
    <w:rsid w:val="004248F9"/>
    <w:pPr>
      <w:tabs>
        <w:tab w:val="left" w:pos="709"/>
      </w:tabs>
      <w:suppressAutoHyphens/>
      <w:spacing w:after="0" w:line="100" w:lineRule="atLeast"/>
    </w:pPr>
    <w:rPr>
      <w:rFonts w:ascii="Calibri" w:eastAsia="Times New Roman" w:hAnsi="Calibri" w:cs="Times New Roman"/>
      <w:color w:val="00000A"/>
      <w:sz w:val="24"/>
      <w:szCs w:val="24"/>
    </w:rPr>
  </w:style>
  <w:style w:type="paragraph" w:styleId="af0">
    <w:name w:val="Balloon Text"/>
    <w:basedOn w:val="a"/>
    <w:link w:val="af1"/>
    <w:uiPriority w:val="99"/>
    <w:semiHidden/>
    <w:unhideWhenUsed/>
    <w:rsid w:val="00AD54AC"/>
    <w:pPr>
      <w:spacing w:after="0" w:line="240" w:lineRule="auto"/>
    </w:pPr>
    <w:rPr>
      <w:rFonts w:ascii="Tahoma" w:hAnsi="Tahoma" w:cs="Tahoma"/>
      <w:sz w:val="16"/>
      <w:szCs w:val="16"/>
    </w:rPr>
  </w:style>
  <w:style w:type="character" w:customStyle="1" w:styleId="af1">
    <w:name w:val="Текст выноски Знак"/>
    <w:basedOn w:val="a0"/>
    <w:link w:val="af0"/>
    <w:uiPriority w:val="99"/>
    <w:semiHidden/>
    <w:rsid w:val="00AD54AC"/>
    <w:rPr>
      <w:rFonts w:ascii="Tahoma" w:hAnsi="Tahoma" w:cs="Tahoma"/>
      <w:sz w:val="16"/>
      <w:szCs w:val="16"/>
    </w:rPr>
  </w:style>
  <w:style w:type="paragraph" w:styleId="2">
    <w:name w:val="Body Text Indent 2"/>
    <w:basedOn w:val="a"/>
    <w:link w:val="20"/>
    <w:uiPriority w:val="99"/>
    <w:rsid w:val="003D57C4"/>
    <w:pPr>
      <w:spacing w:after="0" w:line="240" w:lineRule="auto"/>
      <w:ind w:firstLine="709"/>
      <w:jc w:val="both"/>
    </w:pPr>
    <w:rPr>
      <w:rFonts w:ascii="Times New Roman" w:eastAsia="Times New Roman" w:hAnsi="Times New Roman" w:cs="Times New Roman"/>
      <w:sz w:val="28"/>
      <w:szCs w:val="24"/>
    </w:rPr>
  </w:style>
  <w:style w:type="character" w:customStyle="1" w:styleId="20">
    <w:name w:val="Основной текст с отступом 2 Знак"/>
    <w:basedOn w:val="a0"/>
    <w:link w:val="2"/>
    <w:uiPriority w:val="99"/>
    <w:rsid w:val="003D57C4"/>
    <w:rPr>
      <w:rFonts w:ascii="Times New Roman" w:eastAsia="Times New Roman" w:hAnsi="Times New Roman" w:cs="Times New Roman"/>
      <w:sz w:val="28"/>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4928678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 Id="rId14"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78</Pages>
  <Words>20114</Words>
  <Characters>114655</Characters>
  <Application>Microsoft Office Word</Application>
  <DocSecurity>0</DocSecurity>
  <Lines>955</Lines>
  <Paragraphs>268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134501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Дмитриева</dc:creator>
  <cp:lastModifiedBy>Zverdvd.org</cp:lastModifiedBy>
  <cp:revision>4</cp:revision>
  <cp:lastPrinted>2015-03-21T04:19:00Z</cp:lastPrinted>
  <dcterms:created xsi:type="dcterms:W3CDTF">2018-08-30T05:17:00Z</dcterms:created>
  <dcterms:modified xsi:type="dcterms:W3CDTF">2018-10-06T17:54:00Z</dcterms:modified>
</cp:coreProperties>
</file>